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47B64" w:rsidRDefault="00B47B64" w:rsidP="00B47B64">
      <w:pPr>
        <w:spacing w:after="0" w:line="240" w:lineRule="auto"/>
        <w:jc w:val="center"/>
        <w:rPr>
          <w:rFonts w:ascii="Times New Roman" w:eastAsia="Times New Roman" w:hAnsi="Times New Roman" w:cs="Times New Roman"/>
          <w:b/>
          <w:i/>
          <w:sz w:val="24"/>
          <w:szCs w:val="24"/>
          <w:lang w:eastAsia="ru-RU"/>
        </w:rPr>
      </w:pPr>
    </w:p>
    <w:p w:rsidR="00B47B64" w:rsidRDefault="00B47B64" w:rsidP="00B47B64">
      <w:pPr>
        <w:spacing w:after="0" w:line="240" w:lineRule="auto"/>
        <w:jc w:val="center"/>
        <w:rPr>
          <w:rFonts w:ascii="Times New Roman" w:eastAsia="Times New Roman" w:hAnsi="Times New Roman" w:cs="Times New Roman"/>
          <w:b/>
          <w:i/>
          <w:sz w:val="24"/>
          <w:szCs w:val="24"/>
          <w:lang w:eastAsia="ru-RU"/>
        </w:rPr>
      </w:pPr>
    </w:p>
    <w:p w:rsidR="00872B26" w:rsidRDefault="00663811" w:rsidP="00663811">
      <w:pPr>
        <w:spacing w:before="100" w:beforeAutospacing="1" w:after="100" w:afterAutospacing="1" w:line="276"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noProof/>
          <w:sz w:val="24"/>
          <w:szCs w:val="24"/>
          <w:lang w:eastAsia="ru-RU"/>
        </w:rPr>
        <w:drawing>
          <wp:inline distT="0" distB="0" distL="0" distR="0">
            <wp:extent cx="6473268" cy="9144000"/>
            <wp:effectExtent l="19050" t="0" r="3732" b="0"/>
            <wp:docPr id="1" name="Рисунок 1" descr="C:\Users\Admin\Downloads\Дополнительная ООП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Дополнительная ООП_page-0001.jpg"/>
                    <pic:cNvPicPr>
                      <a:picLocks noChangeAspect="1" noChangeArrowheads="1"/>
                    </pic:cNvPicPr>
                  </pic:nvPicPr>
                  <pic:blipFill>
                    <a:blip r:embed="rId8" cstate="print"/>
                    <a:srcRect/>
                    <a:stretch>
                      <a:fillRect/>
                    </a:stretch>
                  </pic:blipFill>
                  <pic:spPr bwMode="auto">
                    <a:xfrm>
                      <a:off x="0" y="0"/>
                      <a:ext cx="6473268" cy="9144000"/>
                    </a:xfrm>
                    <a:prstGeom prst="rect">
                      <a:avLst/>
                    </a:prstGeom>
                    <a:noFill/>
                    <a:ln w="9525">
                      <a:noFill/>
                      <a:miter lim="800000"/>
                      <a:headEnd/>
                      <a:tailEnd/>
                    </a:ln>
                  </pic:spPr>
                </pic:pic>
              </a:graphicData>
            </a:graphic>
          </wp:inline>
        </w:drawing>
      </w:r>
    </w:p>
    <w:p w:rsidR="00663811" w:rsidRDefault="00663811" w:rsidP="00663811">
      <w:pPr>
        <w:spacing w:before="100" w:beforeAutospacing="1" w:after="100" w:afterAutospacing="1" w:line="276" w:lineRule="auto"/>
        <w:jc w:val="center"/>
        <w:rPr>
          <w:rFonts w:ascii="Times New Roman" w:eastAsia="Times New Roman" w:hAnsi="Times New Roman" w:cs="Times New Roman"/>
          <w:b/>
          <w:sz w:val="24"/>
          <w:szCs w:val="24"/>
          <w:lang w:eastAsia="ru-RU"/>
        </w:rPr>
      </w:pPr>
    </w:p>
    <w:p w:rsidR="001767FC" w:rsidRPr="00B47B64" w:rsidRDefault="00B47B64" w:rsidP="001767FC">
      <w:pPr>
        <w:spacing w:before="100" w:beforeAutospacing="1" w:after="100" w:afterAutospacing="1" w:line="276" w:lineRule="auto"/>
        <w:jc w:val="center"/>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 xml:space="preserve">Паспорт образовательной программы МБУ ДО ДДТ «Радуга Талантов»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50"/>
        <w:gridCol w:w="2728"/>
        <w:gridCol w:w="6901"/>
      </w:tblGrid>
      <w:tr w:rsidR="00B47B64" w:rsidRPr="001767FC" w:rsidTr="00B47B64">
        <w:trPr>
          <w:trHeight w:val="512"/>
        </w:trPr>
        <w:tc>
          <w:tcPr>
            <w:tcW w:w="316"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108"/>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1.</w:t>
            </w:r>
          </w:p>
        </w:tc>
        <w:tc>
          <w:tcPr>
            <w:tcW w:w="132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57"/>
              <w:jc w:val="center"/>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 xml:space="preserve">Наименование </w:t>
            </w:r>
          </w:p>
          <w:p w:rsidR="00B47B64" w:rsidRPr="001767FC" w:rsidRDefault="00B47B64" w:rsidP="001767FC">
            <w:pPr>
              <w:spacing w:after="0" w:line="240" w:lineRule="auto"/>
              <w:ind w:left="57" w:right="57"/>
              <w:jc w:val="center"/>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документа</w:t>
            </w:r>
          </w:p>
        </w:tc>
        <w:tc>
          <w:tcPr>
            <w:tcW w:w="335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firstLine="567"/>
              <w:jc w:val="center"/>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 xml:space="preserve">Образовательная программа   Муниципального бюджетного учреждения   дополнительного образования </w:t>
            </w:r>
          </w:p>
          <w:p w:rsidR="00B47B64" w:rsidRPr="001767FC" w:rsidRDefault="00B47B64" w:rsidP="001767FC">
            <w:pPr>
              <w:spacing w:after="0" w:line="240" w:lineRule="auto"/>
              <w:ind w:firstLine="567"/>
              <w:jc w:val="center"/>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 xml:space="preserve">«Дом детского творчества «Радуга талантов» </w:t>
            </w:r>
            <w:proofErr w:type="spellStart"/>
            <w:r w:rsidRPr="001767FC">
              <w:rPr>
                <w:rFonts w:ascii="Times New Roman" w:eastAsia="Times New Roman" w:hAnsi="Times New Roman" w:cs="Times New Roman"/>
                <w:sz w:val="24"/>
                <w:szCs w:val="24"/>
                <w:lang w:eastAsia="ru-RU"/>
              </w:rPr>
              <w:t>Агрызского</w:t>
            </w:r>
            <w:proofErr w:type="spellEnd"/>
            <w:r w:rsidRPr="001767FC">
              <w:rPr>
                <w:rFonts w:ascii="Times New Roman" w:eastAsia="Times New Roman" w:hAnsi="Times New Roman" w:cs="Times New Roman"/>
                <w:sz w:val="24"/>
                <w:szCs w:val="24"/>
                <w:lang w:eastAsia="ru-RU"/>
              </w:rPr>
              <w:t xml:space="preserve"> муниципального район</w:t>
            </w:r>
            <w:r w:rsidR="00EB1726">
              <w:rPr>
                <w:rFonts w:ascii="Times New Roman" w:eastAsia="Times New Roman" w:hAnsi="Times New Roman" w:cs="Times New Roman"/>
                <w:sz w:val="24"/>
                <w:szCs w:val="24"/>
                <w:lang w:eastAsia="ru-RU"/>
              </w:rPr>
              <w:t>а Республики Татарстан  на  2021-2022</w:t>
            </w:r>
            <w:r w:rsidRPr="001767FC">
              <w:rPr>
                <w:rFonts w:ascii="Times New Roman" w:eastAsia="Times New Roman" w:hAnsi="Times New Roman" w:cs="Times New Roman"/>
                <w:sz w:val="24"/>
                <w:szCs w:val="24"/>
                <w:lang w:eastAsia="ru-RU"/>
              </w:rPr>
              <w:t xml:space="preserve"> учебный год</w:t>
            </w:r>
          </w:p>
        </w:tc>
      </w:tr>
      <w:tr w:rsidR="00B47B64" w:rsidRPr="001767FC" w:rsidTr="001767FC">
        <w:trPr>
          <w:trHeight w:val="2364"/>
        </w:trPr>
        <w:tc>
          <w:tcPr>
            <w:tcW w:w="316"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108"/>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2.</w:t>
            </w:r>
          </w:p>
        </w:tc>
        <w:tc>
          <w:tcPr>
            <w:tcW w:w="132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57"/>
              <w:jc w:val="center"/>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 xml:space="preserve">Статус Программы </w:t>
            </w:r>
          </w:p>
        </w:tc>
        <w:tc>
          <w:tcPr>
            <w:tcW w:w="335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57"/>
              <w:jc w:val="both"/>
              <w:rPr>
                <w:rFonts w:ascii="Times New Roman" w:eastAsia="Times New Roman" w:hAnsi="Times New Roman" w:cs="Times New Roman"/>
                <w:sz w:val="24"/>
                <w:szCs w:val="24"/>
                <w:lang w:eastAsia="ru-RU"/>
              </w:rPr>
            </w:pPr>
            <w:r w:rsidRPr="001767FC">
              <w:rPr>
                <w:rFonts w:ascii="Times New Roman" w:eastAsia="Times New Roman" w:hAnsi="Times New Roman" w:cs="Times New Roman"/>
                <w:bCs/>
                <w:sz w:val="24"/>
                <w:szCs w:val="24"/>
                <w:lang w:eastAsia="ru-RU"/>
              </w:rPr>
              <w:t>Основной регламентирующий  документ,</w:t>
            </w:r>
            <w:r w:rsidRPr="001767FC">
              <w:rPr>
                <w:rFonts w:ascii="Times New Roman" w:eastAsia="Times New Roman" w:hAnsi="Times New Roman" w:cs="Times New Roman"/>
                <w:sz w:val="24"/>
                <w:szCs w:val="24"/>
                <w:lang w:eastAsia="ru-RU"/>
              </w:rPr>
              <w:t xml:space="preserve"> построенный на основе образовательных программ дополнительного образования детей физкультурно-спортивной направленности, художественно-эстетической направленности, технической направленности, туристско-краеведческой направленности, социально-педагогической направленности, естественнонаучной направленности, типов и видов, реализуемых  в МБУ ДО ДДТ «Радуга талантов».</w:t>
            </w:r>
          </w:p>
        </w:tc>
      </w:tr>
      <w:tr w:rsidR="00B47B64" w:rsidRPr="001767FC" w:rsidTr="00B47B64">
        <w:trPr>
          <w:trHeight w:val="926"/>
        </w:trPr>
        <w:tc>
          <w:tcPr>
            <w:tcW w:w="316"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108"/>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3.</w:t>
            </w:r>
          </w:p>
        </w:tc>
        <w:tc>
          <w:tcPr>
            <w:tcW w:w="132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57"/>
              <w:jc w:val="center"/>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Сроки реализации образовательной программы</w:t>
            </w:r>
          </w:p>
        </w:tc>
        <w:tc>
          <w:tcPr>
            <w:tcW w:w="3357" w:type="pct"/>
            <w:tcBorders>
              <w:top w:val="single" w:sz="4" w:space="0" w:color="auto"/>
              <w:left w:val="single" w:sz="4" w:space="0" w:color="auto"/>
              <w:bottom w:val="single" w:sz="4" w:space="0" w:color="auto"/>
              <w:right w:val="single" w:sz="4" w:space="0" w:color="auto"/>
            </w:tcBorders>
          </w:tcPr>
          <w:p w:rsidR="00B47B64" w:rsidRPr="001767FC" w:rsidRDefault="00EB1726" w:rsidP="001767F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2021-2022</w:t>
            </w:r>
            <w:r w:rsidR="00B47B64" w:rsidRPr="001767FC">
              <w:rPr>
                <w:rFonts w:ascii="Times New Roman" w:eastAsia="Times New Roman" w:hAnsi="Times New Roman" w:cs="Times New Roman"/>
                <w:sz w:val="24"/>
                <w:szCs w:val="24"/>
                <w:lang w:eastAsia="ru-RU"/>
              </w:rPr>
              <w:t xml:space="preserve"> учебный год</w:t>
            </w:r>
          </w:p>
        </w:tc>
      </w:tr>
      <w:tr w:rsidR="00B47B64" w:rsidRPr="001767FC" w:rsidTr="00B47B64">
        <w:trPr>
          <w:trHeight w:val="1254"/>
        </w:trPr>
        <w:tc>
          <w:tcPr>
            <w:tcW w:w="316"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108"/>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4.</w:t>
            </w:r>
          </w:p>
        </w:tc>
        <w:tc>
          <w:tcPr>
            <w:tcW w:w="132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57"/>
              <w:jc w:val="center"/>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Источник финансирования образовательной программы</w:t>
            </w:r>
          </w:p>
        </w:tc>
        <w:tc>
          <w:tcPr>
            <w:tcW w:w="335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right="57"/>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1.Бюджетное финансирование.</w:t>
            </w:r>
          </w:p>
          <w:p w:rsidR="00B47B64" w:rsidRPr="001767FC" w:rsidRDefault="00B47B64" w:rsidP="001767FC">
            <w:pPr>
              <w:spacing w:after="0" w:line="240" w:lineRule="auto"/>
              <w:ind w:left="57" w:right="57"/>
              <w:rPr>
                <w:rFonts w:ascii="Times New Roman" w:eastAsia="Times New Roman" w:hAnsi="Times New Roman" w:cs="Times New Roman"/>
                <w:sz w:val="24"/>
                <w:szCs w:val="24"/>
                <w:lang w:eastAsia="ru-RU"/>
              </w:rPr>
            </w:pPr>
          </w:p>
        </w:tc>
      </w:tr>
      <w:tr w:rsidR="00B47B64" w:rsidRPr="001767FC" w:rsidTr="00B47B64">
        <w:trPr>
          <w:trHeight w:val="716"/>
        </w:trPr>
        <w:tc>
          <w:tcPr>
            <w:tcW w:w="316"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108"/>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5.</w:t>
            </w:r>
          </w:p>
        </w:tc>
        <w:tc>
          <w:tcPr>
            <w:tcW w:w="132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57"/>
              <w:jc w:val="center"/>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Разделы образовательной программы</w:t>
            </w:r>
          </w:p>
        </w:tc>
        <w:tc>
          <w:tcPr>
            <w:tcW w:w="335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numPr>
                <w:ilvl w:val="0"/>
                <w:numId w:val="1"/>
              </w:numPr>
              <w:spacing w:after="0" w:line="240" w:lineRule="auto"/>
              <w:ind w:left="360" w:right="57" w:hanging="283"/>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Пояснительная записка</w:t>
            </w:r>
          </w:p>
          <w:p w:rsidR="00B47B64" w:rsidRPr="001767FC" w:rsidRDefault="00B47B64" w:rsidP="001767FC">
            <w:pPr>
              <w:numPr>
                <w:ilvl w:val="0"/>
                <w:numId w:val="1"/>
              </w:numPr>
              <w:spacing w:after="0" w:line="240" w:lineRule="auto"/>
              <w:ind w:left="360" w:right="57" w:hanging="283"/>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Нормативно-правовая основа деятельности образовательной организации</w:t>
            </w:r>
          </w:p>
          <w:p w:rsidR="00B47B64" w:rsidRPr="001767FC" w:rsidRDefault="00B47B64" w:rsidP="001767FC">
            <w:pPr>
              <w:numPr>
                <w:ilvl w:val="0"/>
                <w:numId w:val="1"/>
              </w:numPr>
              <w:spacing w:after="0" w:line="240" w:lineRule="auto"/>
              <w:ind w:left="360" w:right="57" w:hanging="283"/>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Сведения об организации</w:t>
            </w:r>
          </w:p>
          <w:p w:rsidR="00B47B64" w:rsidRPr="001767FC" w:rsidRDefault="00B47B64" w:rsidP="001767FC">
            <w:pPr>
              <w:numPr>
                <w:ilvl w:val="0"/>
                <w:numId w:val="1"/>
              </w:numPr>
              <w:spacing w:after="0" w:line="240" w:lineRule="auto"/>
              <w:ind w:left="360" w:right="57" w:hanging="283"/>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Организация образовательного процесса</w:t>
            </w:r>
          </w:p>
          <w:p w:rsidR="00B47B64" w:rsidRPr="001767FC" w:rsidRDefault="00B47B64" w:rsidP="001767FC">
            <w:pPr>
              <w:numPr>
                <w:ilvl w:val="0"/>
                <w:numId w:val="1"/>
              </w:numPr>
              <w:spacing w:after="0" w:line="240" w:lineRule="auto"/>
              <w:ind w:left="360" w:right="57" w:hanging="283"/>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Учебный план</w:t>
            </w:r>
          </w:p>
          <w:p w:rsidR="00B47B64" w:rsidRPr="001767FC" w:rsidRDefault="00B47B64" w:rsidP="001767FC">
            <w:pPr>
              <w:spacing w:after="0" w:line="240" w:lineRule="auto"/>
              <w:ind w:left="77" w:right="57"/>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6.  Календарный учебный график</w:t>
            </w:r>
          </w:p>
          <w:p w:rsidR="00B47B64" w:rsidRPr="001767FC" w:rsidRDefault="00B47B64" w:rsidP="001767FC">
            <w:pPr>
              <w:spacing w:after="0" w:line="240" w:lineRule="auto"/>
              <w:ind w:right="57"/>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 xml:space="preserve">  7. Содержание образовательных программ</w:t>
            </w:r>
          </w:p>
          <w:p w:rsidR="00B47B64" w:rsidRPr="001767FC" w:rsidRDefault="00B47B64" w:rsidP="001767FC">
            <w:pPr>
              <w:spacing w:after="0" w:line="240" w:lineRule="auto"/>
              <w:ind w:right="57"/>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 xml:space="preserve">  8. Формы и методы оценки результатов образовательной деятельности</w:t>
            </w:r>
          </w:p>
          <w:p w:rsidR="00B47B64" w:rsidRPr="001767FC" w:rsidRDefault="00B47B64" w:rsidP="001767FC">
            <w:pPr>
              <w:spacing w:after="0" w:line="240" w:lineRule="auto"/>
              <w:ind w:right="57"/>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 xml:space="preserve">  9. Условия реализации образовательной программы</w:t>
            </w:r>
          </w:p>
          <w:p w:rsidR="00B47B64" w:rsidRPr="001767FC" w:rsidRDefault="00B47B64" w:rsidP="001767FC">
            <w:pPr>
              <w:spacing w:after="0" w:line="240" w:lineRule="auto"/>
              <w:ind w:right="57"/>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 xml:space="preserve">  10. Используемая литература.</w:t>
            </w:r>
          </w:p>
          <w:p w:rsidR="00B47B64" w:rsidRPr="001767FC" w:rsidRDefault="00B47B64" w:rsidP="001767FC">
            <w:pPr>
              <w:spacing w:after="0" w:line="240" w:lineRule="auto"/>
              <w:ind w:right="57"/>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 xml:space="preserve">  11. Приложение</w:t>
            </w:r>
          </w:p>
        </w:tc>
      </w:tr>
      <w:tr w:rsidR="00B47B64" w:rsidRPr="001767FC" w:rsidTr="00B47B64">
        <w:trPr>
          <w:trHeight w:val="554"/>
        </w:trPr>
        <w:tc>
          <w:tcPr>
            <w:tcW w:w="316"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108"/>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6.</w:t>
            </w:r>
          </w:p>
        </w:tc>
        <w:tc>
          <w:tcPr>
            <w:tcW w:w="132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57"/>
              <w:jc w:val="center"/>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 xml:space="preserve">Дата утверждения </w:t>
            </w:r>
            <w:proofErr w:type="gramStart"/>
            <w:r w:rsidRPr="001767FC">
              <w:rPr>
                <w:rFonts w:ascii="Times New Roman" w:eastAsia="Times New Roman" w:hAnsi="Times New Roman" w:cs="Times New Roman"/>
                <w:b/>
                <w:sz w:val="24"/>
                <w:szCs w:val="24"/>
                <w:lang w:eastAsia="ru-RU"/>
              </w:rPr>
              <w:t>образовательной</w:t>
            </w:r>
            <w:proofErr w:type="gramEnd"/>
          </w:p>
          <w:p w:rsidR="00B47B64" w:rsidRPr="001767FC" w:rsidRDefault="00B47B64" w:rsidP="001767FC">
            <w:pPr>
              <w:spacing w:after="0" w:line="240" w:lineRule="auto"/>
              <w:ind w:left="57" w:right="57"/>
              <w:jc w:val="center"/>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 xml:space="preserve">программы </w:t>
            </w:r>
          </w:p>
        </w:tc>
        <w:tc>
          <w:tcPr>
            <w:tcW w:w="3357" w:type="pct"/>
            <w:tcBorders>
              <w:top w:val="single" w:sz="4" w:space="0" w:color="auto"/>
              <w:left w:val="single" w:sz="4" w:space="0" w:color="auto"/>
              <w:bottom w:val="single" w:sz="4" w:space="0" w:color="auto"/>
              <w:right w:val="single" w:sz="4" w:space="0" w:color="auto"/>
            </w:tcBorders>
          </w:tcPr>
          <w:p w:rsidR="00B47B64" w:rsidRPr="001767FC" w:rsidRDefault="00EB1726" w:rsidP="001767F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18.08.2021</w:t>
            </w:r>
            <w:r w:rsidR="00B47B64" w:rsidRPr="001767FC">
              <w:rPr>
                <w:rFonts w:ascii="Times New Roman" w:eastAsia="Times New Roman" w:hAnsi="Times New Roman" w:cs="Times New Roman"/>
                <w:sz w:val="24"/>
                <w:szCs w:val="24"/>
                <w:lang w:eastAsia="ru-RU"/>
              </w:rPr>
              <w:t xml:space="preserve"> г.</w:t>
            </w:r>
          </w:p>
        </w:tc>
      </w:tr>
      <w:tr w:rsidR="00B47B64" w:rsidRPr="001767FC" w:rsidTr="00B47B64">
        <w:trPr>
          <w:trHeight w:val="974"/>
        </w:trPr>
        <w:tc>
          <w:tcPr>
            <w:tcW w:w="316"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108"/>
              <w:rPr>
                <w:rFonts w:ascii="Times New Roman" w:eastAsia="Times New Roman" w:hAnsi="Times New Roman" w:cs="Times New Roman"/>
                <w:b/>
                <w:sz w:val="24"/>
                <w:szCs w:val="24"/>
                <w:lang w:eastAsia="ru-RU"/>
              </w:rPr>
            </w:pPr>
          </w:p>
          <w:p w:rsidR="00B47B64" w:rsidRPr="001767FC" w:rsidRDefault="00B47B64" w:rsidP="001767FC">
            <w:pPr>
              <w:spacing w:after="0" w:line="240" w:lineRule="auto"/>
              <w:ind w:left="57" w:right="-108"/>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7.</w:t>
            </w:r>
          </w:p>
        </w:tc>
        <w:tc>
          <w:tcPr>
            <w:tcW w:w="132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left="57" w:right="57"/>
              <w:jc w:val="center"/>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 xml:space="preserve">Авторы составители </w:t>
            </w:r>
          </w:p>
          <w:p w:rsidR="00B47B64" w:rsidRPr="001767FC" w:rsidRDefault="00B47B64" w:rsidP="001767FC">
            <w:pPr>
              <w:spacing w:after="0" w:line="240" w:lineRule="auto"/>
              <w:ind w:left="57" w:right="57"/>
              <w:jc w:val="center"/>
              <w:rPr>
                <w:rFonts w:ascii="Times New Roman" w:eastAsia="Times New Roman" w:hAnsi="Times New Roman" w:cs="Times New Roman"/>
                <w:b/>
                <w:sz w:val="24"/>
                <w:szCs w:val="24"/>
                <w:lang w:eastAsia="ru-RU"/>
              </w:rPr>
            </w:pPr>
            <w:r w:rsidRPr="001767FC">
              <w:rPr>
                <w:rFonts w:ascii="Times New Roman" w:eastAsia="Times New Roman" w:hAnsi="Times New Roman" w:cs="Times New Roman"/>
                <w:b/>
                <w:sz w:val="24"/>
                <w:szCs w:val="24"/>
                <w:lang w:eastAsia="ru-RU"/>
              </w:rPr>
              <w:t xml:space="preserve">образовательной программы </w:t>
            </w:r>
          </w:p>
        </w:tc>
        <w:tc>
          <w:tcPr>
            <w:tcW w:w="3357" w:type="pct"/>
            <w:tcBorders>
              <w:top w:val="single" w:sz="4" w:space="0" w:color="auto"/>
              <w:left w:val="single" w:sz="4" w:space="0" w:color="auto"/>
              <w:bottom w:val="single" w:sz="4" w:space="0" w:color="auto"/>
              <w:right w:val="single" w:sz="4" w:space="0" w:color="auto"/>
            </w:tcBorders>
          </w:tcPr>
          <w:p w:rsidR="00B47B64" w:rsidRPr="001767FC" w:rsidRDefault="00B47B64" w:rsidP="001767FC">
            <w:pPr>
              <w:spacing w:after="0" w:line="240" w:lineRule="auto"/>
              <w:ind w:right="57"/>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Директор В.В. Федорова</w:t>
            </w:r>
          </w:p>
          <w:p w:rsidR="00B47B64" w:rsidRPr="001767FC" w:rsidRDefault="00B47B64" w:rsidP="001767FC">
            <w:pPr>
              <w:spacing w:after="0" w:line="240" w:lineRule="auto"/>
              <w:ind w:right="57"/>
              <w:rPr>
                <w:rFonts w:ascii="Times New Roman" w:eastAsia="Times New Roman" w:hAnsi="Times New Roman" w:cs="Times New Roman"/>
                <w:sz w:val="24"/>
                <w:szCs w:val="24"/>
                <w:lang w:eastAsia="ru-RU"/>
              </w:rPr>
            </w:pPr>
            <w:r w:rsidRPr="001767FC">
              <w:rPr>
                <w:rFonts w:ascii="Times New Roman" w:eastAsia="Times New Roman" w:hAnsi="Times New Roman" w:cs="Times New Roman"/>
                <w:sz w:val="24"/>
                <w:szCs w:val="24"/>
                <w:lang w:eastAsia="ru-RU"/>
              </w:rPr>
              <w:t>Зам. директора по УВР  Кощеева А.Н.</w:t>
            </w:r>
          </w:p>
        </w:tc>
      </w:tr>
    </w:tbl>
    <w:p w:rsidR="00B47B64" w:rsidRDefault="00B47B64" w:rsidP="00EB1726">
      <w:pPr>
        <w:shd w:val="clear" w:color="auto" w:fill="FFFFFF"/>
        <w:spacing w:after="200" w:line="276" w:lineRule="auto"/>
        <w:outlineLvl w:val="0"/>
        <w:rPr>
          <w:rFonts w:ascii="Times New Roman" w:eastAsia="Times New Roman" w:hAnsi="Times New Roman" w:cs="Times New Roman"/>
          <w:b/>
          <w:i/>
          <w:sz w:val="28"/>
          <w:szCs w:val="28"/>
          <w:lang w:eastAsia="ru-RU"/>
        </w:rPr>
      </w:pPr>
    </w:p>
    <w:p w:rsidR="00580FB4" w:rsidRDefault="00580FB4" w:rsidP="00EB1726">
      <w:pPr>
        <w:shd w:val="clear" w:color="auto" w:fill="FFFFFF"/>
        <w:spacing w:after="200" w:line="276" w:lineRule="auto"/>
        <w:outlineLvl w:val="0"/>
        <w:rPr>
          <w:rFonts w:ascii="Times New Roman" w:eastAsia="Times New Roman" w:hAnsi="Times New Roman" w:cs="Times New Roman"/>
          <w:b/>
          <w:i/>
          <w:sz w:val="28"/>
          <w:szCs w:val="28"/>
          <w:lang w:eastAsia="ru-RU"/>
        </w:rPr>
      </w:pPr>
    </w:p>
    <w:p w:rsidR="00580FB4" w:rsidRDefault="00580FB4" w:rsidP="00EB1726">
      <w:pPr>
        <w:shd w:val="clear" w:color="auto" w:fill="FFFFFF"/>
        <w:spacing w:after="200" w:line="276" w:lineRule="auto"/>
        <w:outlineLvl w:val="0"/>
        <w:rPr>
          <w:rFonts w:ascii="Times New Roman" w:eastAsia="Times New Roman" w:hAnsi="Times New Roman" w:cs="Times New Roman"/>
          <w:b/>
          <w:i/>
          <w:sz w:val="28"/>
          <w:szCs w:val="28"/>
          <w:lang w:eastAsia="ru-RU"/>
        </w:rPr>
      </w:pPr>
    </w:p>
    <w:p w:rsidR="00580FB4" w:rsidRDefault="00580FB4" w:rsidP="00EB1726">
      <w:pPr>
        <w:shd w:val="clear" w:color="auto" w:fill="FFFFFF"/>
        <w:spacing w:after="200" w:line="276" w:lineRule="auto"/>
        <w:outlineLvl w:val="0"/>
        <w:rPr>
          <w:rFonts w:ascii="Times New Roman" w:eastAsia="Times New Roman" w:hAnsi="Times New Roman" w:cs="Times New Roman"/>
          <w:b/>
          <w:i/>
          <w:sz w:val="28"/>
          <w:szCs w:val="28"/>
          <w:lang w:eastAsia="ru-RU"/>
        </w:rPr>
      </w:pPr>
    </w:p>
    <w:p w:rsidR="00580FB4" w:rsidRPr="00B47B64" w:rsidRDefault="00580FB4" w:rsidP="00EB1726">
      <w:pPr>
        <w:shd w:val="clear" w:color="auto" w:fill="FFFFFF"/>
        <w:spacing w:after="200" w:line="276" w:lineRule="auto"/>
        <w:outlineLvl w:val="0"/>
        <w:rPr>
          <w:rFonts w:ascii="Times New Roman" w:eastAsia="Times New Roman" w:hAnsi="Times New Roman" w:cs="Times New Roman"/>
          <w:b/>
          <w:i/>
          <w:sz w:val="28"/>
          <w:szCs w:val="28"/>
          <w:lang w:eastAsia="ru-RU"/>
        </w:rPr>
      </w:pPr>
    </w:p>
    <w:p w:rsidR="00B47B64" w:rsidRPr="00B47B64" w:rsidRDefault="00B47B64" w:rsidP="00B47B64">
      <w:pPr>
        <w:shd w:val="clear" w:color="auto" w:fill="FFFFFF"/>
        <w:spacing w:after="200" w:line="276" w:lineRule="auto"/>
        <w:jc w:val="center"/>
        <w:outlineLvl w:val="0"/>
        <w:rPr>
          <w:rFonts w:ascii="Times New Roman" w:eastAsia="Times New Roman" w:hAnsi="Times New Roman" w:cs="Times New Roman"/>
          <w:b/>
          <w:sz w:val="28"/>
          <w:szCs w:val="28"/>
          <w:lang w:eastAsia="ru-RU"/>
        </w:rPr>
      </w:pPr>
      <w:r w:rsidRPr="00B47B64">
        <w:rPr>
          <w:rFonts w:ascii="Times New Roman" w:eastAsia="Times New Roman" w:hAnsi="Times New Roman" w:cs="Times New Roman"/>
          <w:b/>
          <w:i/>
          <w:sz w:val="28"/>
          <w:szCs w:val="28"/>
          <w:lang w:eastAsia="ru-RU"/>
        </w:rPr>
        <w:t>1.Пояснительная записка</w:t>
      </w:r>
    </w:p>
    <w:p w:rsidR="00B47B64" w:rsidRPr="00B47B64" w:rsidRDefault="00B47B64" w:rsidP="00C05401">
      <w:p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Образовательная программа МБУ ДО ДДТ «Радуга талантов» является </w:t>
      </w:r>
      <w:r w:rsidRPr="00B47B64">
        <w:rPr>
          <w:rFonts w:ascii="Times New Roman" w:eastAsia="Times New Roman" w:hAnsi="Times New Roman" w:cs="Times New Roman"/>
          <w:b/>
          <w:bCs/>
          <w:sz w:val="24"/>
          <w:szCs w:val="24"/>
          <w:lang w:eastAsia="ru-RU"/>
        </w:rPr>
        <w:t>основным регламентирующим   документом,</w:t>
      </w:r>
      <w:r w:rsidRPr="00B47B64">
        <w:rPr>
          <w:rFonts w:ascii="Times New Roman" w:eastAsia="Times New Roman" w:hAnsi="Times New Roman" w:cs="Times New Roman"/>
          <w:sz w:val="24"/>
          <w:szCs w:val="24"/>
          <w:lang w:eastAsia="ru-RU"/>
        </w:rPr>
        <w:t xml:space="preserve"> построенным на основе образовательных программ дополнительного образования детей физкультурно-спортивной, художественно-эстетической, технической, туристско-краеведческой, социально-педагогической, естественнонаучной направленностей, типов и видов, реализуемых   в</w:t>
      </w:r>
      <w:r w:rsidR="001767FC">
        <w:rPr>
          <w:rFonts w:ascii="Times New Roman" w:eastAsia="Times New Roman" w:hAnsi="Times New Roman" w:cs="Times New Roman"/>
          <w:sz w:val="24"/>
          <w:szCs w:val="24"/>
          <w:lang w:eastAsia="ru-RU"/>
        </w:rPr>
        <w:t xml:space="preserve"> МБУ ДО ДДТ «Радуга талантов». </w:t>
      </w:r>
    </w:p>
    <w:p w:rsidR="00B47B64" w:rsidRPr="00B47B64" w:rsidRDefault="00B47B64" w:rsidP="00C05401">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b/>
          <w:bCs/>
          <w:sz w:val="24"/>
          <w:szCs w:val="24"/>
          <w:lang w:eastAsia="ru-RU"/>
        </w:rPr>
        <w:t xml:space="preserve">Содержание </w:t>
      </w:r>
      <w:r w:rsidRPr="00B47B64">
        <w:rPr>
          <w:rFonts w:ascii="Times New Roman" w:eastAsia="Times New Roman" w:hAnsi="Times New Roman" w:cs="Times New Roman"/>
          <w:sz w:val="24"/>
          <w:szCs w:val="24"/>
          <w:lang w:eastAsia="ru-RU"/>
        </w:rPr>
        <w:t xml:space="preserve">образовательной программы отражает образовательные области, образовательные виды и направления, сформированные на основе дополнительных </w:t>
      </w:r>
      <w:proofErr w:type="spellStart"/>
      <w:r w:rsidRPr="00B47B64">
        <w:rPr>
          <w:rFonts w:ascii="Times New Roman" w:eastAsia="Times New Roman" w:hAnsi="Times New Roman" w:cs="Times New Roman"/>
          <w:sz w:val="24"/>
          <w:szCs w:val="24"/>
          <w:lang w:eastAsia="ru-RU"/>
        </w:rPr>
        <w:t>общеразвивающих</w:t>
      </w:r>
      <w:proofErr w:type="spellEnd"/>
      <w:r w:rsidRPr="00B47B64">
        <w:rPr>
          <w:rFonts w:ascii="Times New Roman" w:eastAsia="Times New Roman" w:hAnsi="Times New Roman" w:cs="Times New Roman"/>
          <w:sz w:val="24"/>
          <w:szCs w:val="24"/>
          <w:lang w:eastAsia="ru-RU"/>
        </w:rPr>
        <w:t xml:space="preserve"> программ, реализуемых</w:t>
      </w:r>
      <w:r w:rsidR="001767FC">
        <w:rPr>
          <w:rFonts w:ascii="Times New Roman" w:eastAsia="Times New Roman" w:hAnsi="Times New Roman" w:cs="Times New Roman"/>
          <w:sz w:val="24"/>
          <w:szCs w:val="24"/>
          <w:lang w:eastAsia="ru-RU"/>
        </w:rPr>
        <w:t xml:space="preserve"> МБУ ДО ДДТ «Радуга талантов». </w:t>
      </w:r>
    </w:p>
    <w:p w:rsidR="00B47B64" w:rsidRPr="00B47B64" w:rsidRDefault="00B47B64" w:rsidP="00C05401">
      <w:pPr>
        <w:shd w:val="clear" w:color="auto" w:fill="FFFFFF"/>
        <w:spacing w:after="0" w:line="240" w:lineRule="auto"/>
        <w:ind w:firstLine="709"/>
        <w:jc w:val="both"/>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Цель образовательной программы:</w:t>
      </w:r>
    </w:p>
    <w:p w:rsidR="00B47B64" w:rsidRPr="00B47B64" w:rsidRDefault="00B47B64" w:rsidP="00C05401">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формирование и развитие творческих способностей учащихся;</w:t>
      </w:r>
    </w:p>
    <w:p w:rsidR="00B47B64" w:rsidRPr="00B47B64" w:rsidRDefault="00B47B64" w:rsidP="00C05401">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удовлетворение индивидуальных потребностей учащихся в занятиях физической культурой и спортом;</w:t>
      </w:r>
    </w:p>
    <w:p w:rsidR="00B47B64" w:rsidRPr="00B47B64" w:rsidRDefault="00B47B64" w:rsidP="00C05401">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формирование культуры здорового и безопасного образа жизни, укрепление здоровья учащихся;</w:t>
      </w:r>
    </w:p>
    <w:p w:rsidR="00B47B64" w:rsidRPr="00B47B64" w:rsidRDefault="00B47B64" w:rsidP="00C05401">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обеспечение духовно-нравственного, гражданско-патриотического, военно-патриотического, трудового воспитания учащихся;</w:t>
      </w:r>
    </w:p>
    <w:p w:rsidR="00B47B64" w:rsidRPr="00B47B64" w:rsidRDefault="00B47B64" w:rsidP="00C05401">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выявление, развитие и поддержку талантливых учащихся, а также лиц, проявивших выдающиеся способности;</w:t>
      </w:r>
    </w:p>
    <w:p w:rsidR="00B47B64" w:rsidRPr="00B47B64" w:rsidRDefault="00B47B64" w:rsidP="00C05401">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создание и обеспечение необходимых условий для личностного развития, укрепление здоровья, профессионального самоопределения и творческого труда учащихся;</w:t>
      </w:r>
    </w:p>
    <w:p w:rsidR="00B47B64" w:rsidRPr="00B47B64" w:rsidRDefault="00B47B64" w:rsidP="00C05401">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социализацию и адаптацию учащихся к жизни в обществе;</w:t>
      </w:r>
    </w:p>
    <w:p w:rsidR="00B47B64" w:rsidRPr="00B47B64" w:rsidRDefault="00B47B64" w:rsidP="00C05401">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формирование общей культуры учащихся;</w:t>
      </w:r>
    </w:p>
    <w:p w:rsidR="00B47B64" w:rsidRPr="00B47B64" w:rsidRDefault="00B47B64" w:rsidP="00C05401">
      <w:p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удовлетворение иных образовательных потребностей и интересов учащихся, не противоречащих законодательству Российской Федерации, осуществляемых за пределами федеральных государственных образовательных стандартов и федеральных государственных требований.</w:t>
      </w:r>
    </w:p>
    <w:p w:rsidR="00B47B64" w:rsidRPr="00B47B64" w:rsidRDefault="00B47B64" w:rsidP="00C05401">
      <w:pPr>
        <w:shd w:val="clear" w:color="auto" w:fill="FFFFFF"/>
        <w:spacing w:after="0" w:line="240" w:lineRule="auto"/>
        <w:jc w:val="both"/>
        <w:rPr>
          <w:rFonts w:ascii="Times New Roman" w:eastAsia="Times New Roman" w:hAnsi="Times New Roman" w:cs="Times New Roman"/>
          <w:sz w:val="24"/>
          <w:szCs w:val="24"/>
          <w:lang w:eastAsia="ru-RU"/>
        </w:rPr>
      </w:pPr>
    </w:p>
    <w:p w:rsidR="00B47B64" w:rsidRPr="00B47B64" w:rsidRDefault="00B47B64" w:rsidP="00C05401">
      <w:pPr>
        <w:spacing w:after="0" w:line="240" w:lineRule="auto"/>
        <w:ind w:right="57"/>
        <w:jc w:val="center"/>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Задачи образовательной программы</w:t>
      </w:r>
    </w:p>
    <w:p w:rsidR="00B47B64" w:rsidRPr="00B47B64" w:rsidRDefault="00B47B64" w:rsidP="00C05401">
      <w:pPr>
        <w:spacing w:after="0" w:line="240" w:lineRule="auto"/>
        <w:ind w:right="57"/>
        <w:jc w:val="center"/>
        <w:rPr>
          <w:rFonts w:ascii="Times New Roman" w:eastAsia="Times New Roman" w:hAnsi="Times New Roman" w:cs="Times New Roman"/>
          <w:b/>
          <w:sz w:val="24"/>
          <w:szCs w:val="24"/>
          <w:lang w:eastAsia="ru-RU"/>
        </w:rPr>
      </w:pPr>
    </w:p>
    <w:p w:rsidR="00B47B64" w:rsidRPr="00B47B64" w:rsidRDefault="00B47B64" w:rsidP="00C05401">
      <w:pPr>
        <w:widowControl w:val="0"/>
        <w:numPr>
          <w:ilvl w:val="0"/>
          <w:numId w:val="3"/>
        </w:numPr>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формирование общей культуры личности учащихся на основе усвоения минимума содержания образовательных программ, их адаптация к жизни в обществе, </w:t>
      </w:r>
    </w:p>
    <w:p w:rsidR="00B47B64" w:rsidRPr="00B47B64" w:rsidRDefault="00B47B64" w:rsidP="00C05401">
      <w:pPr>
        <w:widowControl w:val="0"/>
        <w:numPr>
          <w:ilvl w:val="0"/>
          <w:numId w:val="3"/>
        </w:numPr>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создание основы для осознанного выбора и последующего освоения профессиональных образовательных программ, </w:t>
      </w:r>
    </w:p>
    <w:p w:rsidR="00B47B64" w:rsidRPr="00B47B64" w:rsidRDefault="00B47B64" w:rsidP="00C05401">
      <w:pPr>
        <w:widowControl w:val="0"/>
        <w:numPr>
          <w:ilvl w:val="0"/>
          <w:numId w:val="3"/>
        </w:numPr>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воспитание гражданственности, трудолюбия, уважения к правам и свободам человека, любви к окружающей природе, Родине, семье, </w:t>
      </w:r>
    </w:p>
    <w:p w:rsidR="00B47B64" w:rsidRPr="00B47B64" w:rsidRDefault="00B47B64" w:rsidP="00C05401">
      <w:p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формирование здорового образа жизни;</w:t>
      </w:r>
    </w:p>
    <w:p w:rsidR="00B47B64" w:rsidRPr="00B47B64" w:rsidRDefault="00B47B64" w:rsidP="00C05401">
      <w:pPr>
        <w:shd w:val="clear" w:color="auto" w:fill="FFFFFF"/>
        <w:spacing w:after="0" w:line="240" w:lineRule="auto"/>
        <w:jc w:val="both"/>
        <w:rPr>
          <w:rFonts w:ascii="Times New Roman" w:eastAsia="Times New Roman" w:hAnsi="Times New Roman" w:cs="Times New Roman"/>
          <w:sz w:val="24"/>
          <w:szCs w:val="24"/>
          <w:lang w:eastAsia="ru-RU"/>
        </w:rPr>
      </w:pPr>
    </w:p>
    <w:p w:rsidR="00B47B64" w:rsidRPr="00B47B64" w:rsidRDefault="00B47B64" w:rsidP="00C05401">
      <w:pPr>
        <w:shd w:val="clear" w:color="auto" w:fill="FFFFFF"/>
        <w:spacing w:after="0" w:line="240" w:lineRule="auto"/>
        <w:ind w:firstLine="708"/>
        <w:jc w:val="center"/>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Ожидаемые результаты образовательной программы</w:t>
      </w:r>
    </w:p>
    <w:p w:rsidR="00B47B64" w:rsidRPr="00B47B64" w:rsidRDefault="00B47B64" w:rsidP="00C05401">
      <w:pPr>
        <w:shd w:val="clear" w:color="auto" w:fill="FFFFFF"/>
        <w:spacing w:after="0" w:line="240" w:lineRule="auto"/>
        <w:ind w:firstLine="708"/>
        <w:jc w:val="center"/>
        <w:rPr>
          <w:rFonts w:ascii="Times New Roman" w:eastAsia="Times New Roman" w:hAnsi="Times New Roman" w:cs="Times New Roman"/>
          <w:b/>
          <w:sz w:val="24"/>
          <w:szCs w:val="24"/>
          <w:lang w:eastAsia="ru-RU"/>
        </w:rPr>
      </w:pPr>
    </w:p>
    <w:p w:rsidR="00B47B64" w:rsidRPr="00B47B64" w:rsidRDefault="00B47B64" w:rsidP="00C05401">
      <w:p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1.Доступность качественного дополнительного образования для учащихся.                                                                                                   </w:t>
      </w:r>
    </w:p>
    <w:p w:rsidR="00B47B64" w:rsidRPr="00B47B64" w:rsidRDefault="00B47B64" w:rsidP="00C05401">
      <w:p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2.Рост личных и профессиональных достижений педагогов.              </w:t>
      </w:r>
    </w:p>
    <w:p w:rsidR="00B47B64" w:rsidRPr="00B47B64" w:rsidRDefault="00B47B64" w:rsidP="00C05401">
      <w:p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3.Высокий уровень нравственного и физического здоровья детей и подростков, </w:t>
      </w:r>
      <w:proofErr w:type="spellStart"/>
      <w:r w:rsidRPr="00B47B64">
        <w:rPr>
          <w:rFonts w:ascii="Times New Roman" w:eastAsia="Times New Roman" w:hAnsi="Times New Roman" w:cs="Times New Roman"/>
          <w:sz w:val="24"/>
          <w:szCs w:val="24"/>
          <w:lang w:eastAsia="ru-RU"/>
        </w:rPr>
        <w:t>сформированность</w:t>
      </w:r>
      <w:proofErr w:type="spellEnd"/>
      <w:r w:rsidRPr="00B47B64">
        <w:rPr>
          <w:rFonts w:ascii="Times New Roman" w:eastAsia="Times New Roman" w:hAnsi="Times New Roman" w:cs="Times New Roman"/>
          <w:sz w:val="24"/>
          <w:szCs w:val="24"/>
          <w:lang w:eastAsia="ru-RU"/>
        </w:rPr>
        <w:t xml:space="preserve"> у выпускников ключевых компетентностей социально-адаптированной, творческой личности.                                                                                       </w:t>
      </w:r>
    </w:p>
    <w:p w:rsidR="00B47B64" w:rsidRPr="00B47B64" w:rsidRDefault="00B47B64" w:rsidP="00C05401">
      <w:p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4.Система работы с одаренными детьми, детей «группы риска» и </w:t>
      </w:r>
      <w:r w:rsidRPr="00B47B64">
        <w:rPr>
          <w:rFonts w:ascii="Times New Roman" w:eastAsia="Times New Roman" w:hAnsi="Times New Roman" w:cs="Times New Roman"/>
          <w:bCs/>
          <w:color w:val="000000"/>
          <w:sz w:val="24"/>
          <w:szCs w:val="24"/>
          <w:lang w:eastAsia="ru-RU"/>
        </w:rPr>
        <w:t>поддержка молодых людей, оказавшихся в трудной</w:t>
      </w:r>
      <w:r w:rsidR="00580FB4">
        <w:rPr>
          <w:rFonts w:ascii="Times New Roman" w:eastAsia="Times New Roman" w:hAnsi="Times New Roman" w:cs="Times New Roman"/>
          <w:bCs/>
          <w:color w:val="000000"/>
          <w:sz w:val="24"/>
          <w:szCs w:val="24"/>
          <w:lang w:eastAsia="ru-RU"/>
        </w:rPr>
        <w:t xml:space="preserve"> </w:t>
      </w:r>
      <w:r w:rsidRPr="00B47B64">
        <w:rPr>
          <w:rFonts w:ascii="Times New Roman" w:eastAsia="Times New Roman" w:hAnsi="Times New Roman" w:cs="Times New Roman"/>
          <w:bCs/>
          <w:color w:val="000000"/>
          <w:sz w:val="24"/>
          <w:szCs w:val="24"/>
          <w:lang w:eastAsia="ru-RU"/>
        </w:rPr>
        <w:t>жизненной ситуации.</w:t>
      </w:r>
    </w:p>
    <w:p w:rsidR="00B47B64" w:rsidRDefault="00B47B64" w:rsidP="00C05401">
      <w:pPr>
        <w:spacing w:after="0" w:line="240" w:lineRule="auto"/>
        <w:jc w:val="both"/>
        <w:rPr>
          <w:rFonts w:ascii="Times New Roman" w:eastAsia="Times New Roman" w:hAnsi="Times New Roman" w:cs="Times New Roman"/>
          <w:sz w:val="24"/>
          <w:szCs w:val="24"/>
          <w:lang w:eastAsia="ru-RU"/>
        </w:rPr>
      </w:pPr>
    </w:p>
    <w:p w:rsidR="00B47B64" w:rsidRPr="00B47B64" w:rsidRDefault="00B47B64" w:rsidP="00C05401">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Образовательная программа МБУ ДО ДДТ «Радуга талантов» предназначена удовлетворять потребности:</w:t>
      </w:r>
    </w:p>
    <w:p w:rsidR="00B47B64" w:rsidRPr="00B47B64" w:rsidRDefault="00B47B64" w:rsidP="00C05401">
      <w:pPr>
        <w:spacing w:after="0" w:line="240" w:lineRule="auto"/>
        <w:ind w:firstLine="786"/>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i/>
          <w:sz w:val="24"/>
          <w:szCs w:val="24"/>
          <w:lang w:eastAsia="ru-RU"/>
        </w:rPr>
        <w:lastRenderedPageBreak/>
        <w:t>учащихся</w:t>
      </w:r>
      <w:r w:rsidRPr="00B47B64">
        <w:rPr>
          <w:rFonts w:ascii="Times New Roman" w:eastAsia="Times New Roman" w:hAnsi="Times New Roman" w:cs="Times New Roman"/>
          <w:sz w:val="24"/>
          <w:szCs w:val="24"/>
          <w:lang w:eastAsia="ru-RU"/>
        </w:rPr>
        <w:t xml:space="preserve"> в - получение качественного бесплатного дополнительного образования по образовательным программам, реализуемым в МБУ ДО ДДТ «Радуга талантов»; выборе объединения, педагога, образовательной программы и формы получения </w:t>
      </w:r>
    </w:p>
    <w:p w:rsidR="00B47B64" w:rsidRPr="00B47B64" w:rsidRDefault="00B47B64" w:rsidP="00C05401">
      <w:pPr>
        <w:spacing w:after="0" w:line="240" w:lineRule="auto"/>
        <w:ind w:firstLine="786"/>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дополнительного образования в соответствии с потребностями, возможностями и способностями; </w:t>
      </w:r>
      <w:proofErr w:type="gramStart"/>
      <w:r w:rsidRPr="00B47B64">
        <w:rPr>
          <w:rFonts w:ascii="Times New Roman" w:eastAsia="Times New Roman" w:hAnsi="Times New Roman" w:cs="Times New Roman"/>
          <w:sz w:val="24"/>
          <w:szCs w:val="24"/>
          <w:lang w:eastAsia="ru-RU"/>
        </w:rPr>
        <w:t>обучение по</w:t>
      </w:r>
      <w:proofErr w:type="gramEnd"/>
      <w:r w:rsidRPr="00B47B64">
        <w:rPr>
          <w:rFonts w:ascii="Times New Roman" w:eastAsia="Times New Roman" w:hAnsi="Times New Roman" w:cs="Times New Roman"/>
          <w:sz w:val="24"/>
          <w:szCs w:val="24"/>
          <w:lang w:eastAsia="ru-RU"/>
        </w:rPr>
        <w:t xml:space="preserve"> индивидуальным планам и по ускоренному курсу обучения;</w:t>
      </w:r>
    </w:p>
    <w:p w:rsidR="00B47B64" w:rsidRPr="00B47B64" w:rsidRDefault="00B47B64" w:rsidP="00C05401">
      <w:pPr>
        <w:spacing w:after="0" w:line="240" w:lineRule="auto"/>
        <w:ind w:firstLine="786"/>
        <w:jc w:val="both"/>
        <w:rPr>
          <w:rFonts w:ascii="Times New Roman" w:eastAsia="Times New Roman" w:hAnsi="Times New Roman" w:cs="Times New Roman"/>
          <w:sz w:val="24"/>
          <w:szCs w:val="24"/>
          <w:lang w:eastAsia="ru-RU"/>
        </w:rPr>
      </w:pPr>
      <w:proofErr w:type="gramStart"/>
      <w:r w:rsidRPr="00B47B64">
        <w:rPr>
          <w:rFonts w:ascii="Times New Roman" w:eastAsia="Times New Roman" w:hAnsi="Times New Roman" w:cs="Times New Roman"/>
          <w:i/>
          <w:iCs/>
          <w:sz w:val="24"/>
          <w:szCs w:val="24"/>
          <w:lang w:eastAsia="ru-RU"/>
        </w:rPr>
        <w:t>общества и государства</w:t>
      </w:r>
      <w:r w:rsidRPr="00B47B64">
        <w:rPr>
          <w:rFonts w:ascii="Times New Roman" w:eastAsia="Times New Roman" w:hAnsi="Times New Roman" w:cs="Times New Roman"/>
          <w:sz w:val="24"/>
          <w:szCs w:val="24"/>
          <w:lang w:eastAsia="ru-RU"/>
        </w:rPr>
        <w:t xml:space="preserve"> – в совершенствование системы дополнительного образования детей, призванной обеспечить необходимые условия для создания среды, способствующей расширенному воспроизводству знаний, развитию мотивации воспитанников к самообразованию, развитию их творческих способностей, включения в социально полезную деятельность, профессионального и личностного самоопределения детей, самореализации и самовоспитания, адаптации их к жизни в обществе, формированию толерантного сознания, организации содержательного досуга и занятости;</w:t>
      </w:r>
      <w:proofErr w:type="gramEnd"/>
    </w:p>
    <w:p w:rsidR="00B47B64" w:rsidRPr="00B47B64" w:rsidRDefault="00B47B64" w:rsidP="00C05401">
      <w:pPr>
        <w:spacing w:after="0" w:line="240" w:lineRule="auto"/>
        <w:ind w:firstLine="786"/>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w:t>
      </w:r>
      <w:r w:rsidRPr="00B47B64">
        <w:rPr>
          <w:rFonts w:ascii="Times New Roman" w:eastAsia="Times New Roman" w:hAnsi="Times New Roman" w:cs="Times New Roman"/>
          <w:i/>
          <w:iCs/>
          <w:sz w:val="24"/>
          <w:szCs w:val="24"/>
          <w:lang w:eastAsia="ru-RU"/>
        </w:rPr>
        <w:t>образовательных учреждений</w:t>
      </w:r>
      <w:r w:rsidRPr="00B47B64">
        <w:rPr>
          <w:rFonts w:ascii="Times New Roman" w:eastAsia="Times New Roman" w:hAnsi="Times New Roman" w:cs="Times New Roman"/>
          <w:sz w:val="24"/>
          <w:szCs w:val="24"/>
          <w:lang w:eastAsia="ru-RU"/>
        </w:rPr>
        <w:t xml:space="preserve"> - в организации дополнительного образования в образовательных организациях, на основе договоров о сотрудничестве.</w:t>
      </w:r>
    </w:p>
    <w:p w:rsidR="00B47B64" w:rsidRDefault="00B47B64" w:rsidP="00B47B64">
      <w:pPr>
        <w:widowControl w:val="0"/>
        <w:shd w:val="clear" w:color="auto" w:fill="FFFFFF"/>
        <w:tabs>
          <w:tab w:val="left" w:pos="0"/>
          <w:tab w:val="left" w:pos="1075"/>
        </w:tabs>
        <w:suppressAutoHyphens/>
        <w:autoSpaceDE w:val="0"/>
        <w:spacing w:after="0" w:line="240" w:lineRule="auto"/>
        <w:rPr>
          <w:rFonts w:ascii="Times New Roman" w:eastAsia="Times New Roman" w:hAnsi="Times New Roman" w:cs="Times New Roman"/>
          <w:b/>
          <w:i/>
          <w:sz w:val="28"/>
          <w:szCs w:val="28"/>
          <w:lang w:eastAsia="ru-RU"/>
        </w:rPr>
      </w:pPr>
    </w:p>
    <w:p w:rsidR="00B47B64" w:rsidRPr="00B47B64" w:rsidRDefault="00B47B64" w:rsidP="00CC62FC">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B47B64">
        <w:rPr>
          <w:rFonts w:ascii="Times New Roman" w:eastAsia="Times New Roman" w:hAnsi="Times New Roman" w:cs="Times New Roman"/>
          <w:b/>
          <w:i/>
          <w:sz w:val="28"/>
          <w:szCs w:val="28"/>
          <w:lang w:eastAsia="ru-RU"/>
        </w:rPr>
        <w:t>2. Нормативно-правовая основа деятельности</w:t>
      </w:r>
    </w:p>
    <w:p w:rsidR="00B47B64" w:rsidRPr="00B47B64" w:rsidRDefault="00B47B64" w:rsidP="00B47B64">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B47B64">
        <w:rPr>
          <w:rFonts w:ascii="Times New Roman" w:eastAsia="Times New Roman" w:hAnsi="Times New Roman" w:cs="Times New Roman"/>
          <w:b/>
          <w:i/>
          <w:sz w:val="28"/>
          <w:szCs w:val="28"/>
          <w:lang w:eastAsia="ru-RU"/>
        </w:rPr>
        <w:t xml:space="preserve"> образовательной организации</w:t>
      </w:r>
    </w:p>
    <w:p w:rsidR="00B47B64" w:rsidRPr="00B47B64" w:rsidRDefault="00B47B64" w:rsidP="00B47B64">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p>
    <w:p w:rsidR="00B47B64" w:rsidRPr="00B47B64" w:rsidRDefault="00B47B64" w:rsidP="00C05401">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b/>
          <w:bCs/>
          <w:sz w:val="24"/>
          <w:szCs w:val="24"/>
          <w:lang w:eastAsia="ru-RU"/>
        </w:rPr>
        <w:t xml:space="preserve">Основными нормативными документами, </w:t>
      </w:r>
      <w:r w:rsidRPr="00B47B64">
        <w:rPr>
          <w:rFonts w:ascii="Times New Roman" w:eastAsia="Times New Roman" w:hAnsi="Times New Roman" w:cs="Times New Roman"/>
          <w:sz w:val="24"/>
          <w:szCs w:val="24"/>
          <w:lang w:eastAsia="ru-RU"/>
        </w:rPr>
        <w:t>использованными в разработке образовательной программы    стали:</w:t>
      </w:r>
    </w:p>
    <w:p w:rsidR="00B47B64" w:rsidRPr="00B47B64"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Конституция РФ;</w:t>
      </w:r>
    </w:p>
    <w:p w:rsidR="00B47B64" w:rsidRPr="00B47B64"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Конвенция ООН о правах ребенка;</w:t>
      </w:r>
    </w:p>
    <w:p w:rsidR="00B47B64" w:rsidRPr="00B47B64" w:rsidRDefault="00B47B64" w:rsidP="00C05401">
      <w:pPr>
        <w:widowControl w:val="0"/>
        <w:numPr>
          <w:ilvl w:val="0"/>
          <w:numId w:val="4"/>
        </w:numPr>
        <w:shd w:val="clear" w:color="auto" w:fill="FFFFFF"/>
        <w:tabs>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Федеральный закон от 29.12.2012 № 273-ФЗ "Об образовании в Российской Федерации";</w:t>
      </w:r>
    </w:p>
    <w:p w:rsidR="00B47B64" w:rsidRPr="00B47B64"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Закон «Об основных гарантиях прав ребенка в Российской Федерации»; </w:t>
      </w:r>
    </w:p>
    <w:p w:rsidR="00B47B64" w:rsidRPr="00B47B64"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Национальная доктрина образования в Российской Федерации на период до 2025 года;  </w:t>
      </w:r>
    </w:p>
    <w:p w:rsidR="00B47B64" w:rsidRPr="00B47B64"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Национальная образовательная инициатива «Наша новая школа»; </w:t>
      </w:r>
    </w:p>
    <w:p w:rsidR="00B47B64" w:rsidRPr="00B47B64"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Указ Президента РФ «Об основных направлениях молодежной политики»;</w:t>
      </w:r>
    </w:p>
    <w:p w:rsidR="00B47B64" w:rsidRPr="00B47B64"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Федеральный закон от 24.06.1999 № 120-ФЗ «Об основах системы профилактики безнадзорности и правонарушений несовершеннолетних»;</w:t>
      </w:r>
    </w:p>
    <w:p w:rsidR="006B2AF9"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Решение Коллегии Министерства образования Российской Федерации от 18.01.2000 </w:t>
      </w:r>
    </w:p>
    <w:p w:rsidR="00B47B64" w:rsidRPr="00B47B64" w:rsidRDefault="00B47B64" w:rsidP="00C05401">
      <w:pPr>
        <w:widowControl w:val="0"/>
        <w:shd w:val="clear" w:color="auto" w:fill="FFFFFF"/>
        <w:tabs>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½ «О повышении роли системы дополнительного образования в работе с детьми с ограниченными возможностями здоровья»;</w:t>
      </w:r>
    </w:p>
    <w:p w:rsidR="00B47B64" w:rsidRPr="00B47B64"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Письмо Министерства образования Российской Федерации от 18.06.2003г. </w:t>
      </w:r>
      <w:r w:rsidRPr="00B47B64">
        <w:rPr>
          <w:rFonts w:ascii="Times New Roman" w:eastAsia="Times New Roman" w:hAnsi="Times New Roman" w:cs="Times New Roman"/>
          <w:sz w:val="24"/>
          <w:szCs w:val="24"/>
          <w:lang w:val="en-US" w:eastAsia="ru-RU"/>
        </w:rPr>
        <w:t>Ms</w:t>
      </w:r>
      <w:r w:rsidRPr="00B47B64">
        <w:rPr>
          <w:rFonts w:ascii="Times New Roman" w:eastAsia="Times New Roman" w:hAnsi="Times New Roman" w:cs="Times New Roman"/>
          <w:sz w:val="24"/>
          <w:szCs w:val="24"/>
          <w:lang w:eastAsia="ru-RU"/>
        </w:rPr>
        <w:t xml:space="preserve"> 28-02-484/16 «Требования к содержанию и оформлению образовательных программ дополнительного образования детей»;</w:t>
      </w:r>
    </w:p>
    <w:p w:rsidR="00B47B64" w:rsidRPr="00B47B64"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B47B64" w:rsidRPr="00B47B64"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Приказ Министерства просвещения Российской Федерации от 09.11.2018 г. №196 «Об утверждении Порядка организации и осуществления образовательной деятельности по дополнительным общеобразовательным программам»;</w:t>
      </w:r>
    </w:p>
    <w:p w:rsidR="00EB1726" w:rsidRPr="00DD2B08" w:rsidRDefault="00B47B64" w:rsidP="00EB1726">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Распоряжение Правительства Российской Федерации от 04.09.2014г №1726-р «Концепция развития доп</w:t>
      </w:r>
      <w:r w:rsidR="00DD2B08">
        <w:rPr>
          <w:rFonts w:ascii="Times New Roman" w:eastAsia="Times New Roman" w:hAnsi="Times New Roman" w:cs="Times New Roman"/>
          <w:sz w:val="24"/>
          <w:szCs w:val="24"/>
          <w:lang w:eastAsia="ru-RU"/>
        </w:rPr>
        <w:t>олнительного образования детей»</w:t>
      </w:r>
    </w:p>
    <w:p w:rsidR="00DD2B08" w:rsidRPr="00580EB8" w:rsidRDefault="00EB1726" w:rsidP="00DD2B08">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Постановление Главного государственного санитарного врача Российской Федерации от 30.06.2020 №16 «Об утверждении санитарно-эпидемиологических правил СП 3.1/2.4. 3598-20 «Санитарно </w:t>
      </w:r>
      <w:proofErr w:type="gramStart"/>
      <w:r>
        <w:rPr>
          <w:rFonts w:ascii="Times New Roman" w:eastAsia="Times New Roman" w:hAnsi="Times New Roman" w:cs="Times New Roman"/>
          <w:sz w:val="24"/>
          <w:szCs w:val="24"/>
          <w:lang w:eastAsia="ru-RU"/>
        </w:rPr>
        <w:t>-э</w:t>
      </w:r>
      <w:proofErr w:type="gramEnd"/>
      <w:r>
        <w:rPr>
          <w:rFonts w:ascii="Times New Roman" w:eastAsia="Times New Roman" w:hAnsi="Times New Roman" w:cs="Times New Roman"/>
          <w:sz w:val="24"/>
          <w:szCs w:val="24"/>
          <w:lang w:eastAsia="ru-RU"/>
        </w:rPr>
        <w:t>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w:t>
      </w:r>
      <w:r w:rsidR="00580FB4">
        <w:rPr>
          <w:rFonts w:ascii="Times New Roman" w:eastAsia="Times New Roman" w:hAnsi="Times New Roman" w:cs="Times New Roman"/>
          <w:sz w:val="24"/>
          <w:szCs w:val="24"/>
          <w:lang w:eastAsia="ru-RU"/>
        </w:rPr>
        <w:t xml:space="preserve">иях распространения новой </w:t>
      </w:r>
      <w:proofErr w:type="spellStart"/>
      <w:r w:rsidR="00580FB4">
        <w:rPr>
          <w:rFonts w:ascii="Times New Roman" w:eastAsia="Times New Roman" w:hAnsi="Times New Roman" w:cs="Times New Roman"/>
          <w:sz w:val="24"/>
          <w:szCs w:val="24"/>
          <w:lang w:eastAsia="ru-RU"/>
        </w:rPr>
        <w:t>корона</w:t>
      </w:r>
      <w:r>
        <w:rPr>
          <w:rFonts w:ascii="Times New Roman" w:eastAsia="Times New Roman" w:hAnsi="Times New Roman" w:cs="Times New Roman"/>
          <w:sz w:val="24"/>
          <w:szCs w:val="24"/>
          <w:lang w:eastAsia="ru-RU"/>
        </w:rPr>
        <w:t>вирусной</w:t>
      </w:r>
      <w:proofErr w:type="spellEnd"/>
      <w:r>
        <w:rPr>
          <w:rFonts w:ascii="Times New Roman" w:eastAsia="Times New Roman" w:hAnsi="Times New Roman" w:cs="Times New Roman"/>
          <w:sz w:val="24"/>
          <w:szCs w:val="24"/>
          <w:lang w:eastAsia="ru-RU"/>
        </w:rPr>
        <w:t xml:space="preserve"> инфекции (</w:t>
      </w:r>
      <w:r>
        <w:rPr>
          <w:rFonts w:ascii="Times New Roman" w:eastAsia="Times New Roman" w:hAnsi="Times New Roman" w:cs="Times New Roman"/>
          <w:sz w:val="24"/>
          <w:szCs w:val="24"/>
          <w:lang w:val="en-US" w:eastAsia="ru-RU"/>
        </w:rPr>
        <w:t>COVID</w:t>
      </w:r>
      <w:r w:rsidRPr="00EB1726">
        <w:rPr>
          <w:rFonts w:ascii="Times New Roman" w:eastAsia="Times New Roman" w:hAnsi="Times New Roman" w:cs="Times New Roman"/>
          <w:sz w:val="24"/>
          <w:szCs w:val="24"/>
          <w:lang w:eastAsia="ru-RU"/>
        </w:rPr>
        <w:t>-19)</w:t>
      </w:r>
      <w:r>
        <w:rPr>
          <w:rFonts w:ascii="Times New Roman" w:eastAsia="Times New Roman" w:hAnsi="Times New Roman" w:cs="Times New Roman"/>
          <w:sz w:val="24"/>
          <w:szCs w:val="24"/>
          <w:lang w:eastAsia="ru-RU"/>
        </w:rPr>
        <w:t>»</w:t>
      </w:r>
    </w:p>
    <w:p w:rsidR="00B47B64" w:rsidRPr="00EB1726"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Приказ МО и Н РТ от 20.03.2014 г.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B47B64" w:rsidRPr="00B47B64"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Устав МБУ ДО ДДТ «Радуга талантов»;</w:t>
      </w:r>
    </w:p>
    <w:p w:rsidR="00DD2B08" w:rsidRDefault="00DD2B08"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Дополнительные общеобразовательные </w:t>
      </w:r>
      <w:proofErr w:type="spellStart"/>
      <w:r>
        <w:rPr>
          <w:rFonts w:ascii="Times New Roman" w:eastAsia="Times New Roman" w:hAnsi="Times New Roman" w:cs="Times New Roman"/>
          <w:sz w:val="24"/>
          <w:szCs w:val="24"/>
          <w:lang w:eastAsia="ru-RU"/>
        </w:rPr>
        <w:t>общеразвивающие</w:t>
      </w:r>
      <w:proofErr w:type="spellEnd"/>
      <w:r>
        <w:rPr>
          <w:rFonts w:ascii="Times New Roman" w:eastAsia="Times New Roman" w:hAnsi="Times New Roman" w:cs="Times New Roman"/>
          <w:sz w:val="24"/>
          <w:szCs w:val="24"/>
          <w:lang w:eastAsia="ru-RU"/>
        </w:rPr>
        <w:t xml:space="preserve">  </w:t>
      </w:r>
      <w:r w:rsidR="00B47B64" w:rsidRPr="00B47B64">
        <w:rPr>
          <w:rFonts w:ascii="Times New Roman" w:eastAsia="Times New Roman" w:hAnsi="Times New Roman" w:cs="Times New Roman"/>
          <w:sz w:val="24"/>
          <w:szCs w:val="24"/>
          <w:lang w:eastAsia="ru-RU"/>
        </w:rPr>
        <w:t xml:space="preserve">программы педагогов </w:t>
      </w:r>
    </w:p>
    <w:p w:rsidR="00B47B64" w:rsidRPr="00B47B64" w:rsidRDefault="00B47B64" w:rsidP="00DD2B08">
      <w:pPr>
        <w:widowControl w:val="0"/>
        <w:shd w:val="clear" w:color="auto" w:fill="FFFFFF"/>
        <w:tabs>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МБУ ДО ДДТ «Радуга талантов»;</w:t>
      </w:r>
    </w:p>
    <w:p w:rsidR="00B47B64" w:rsidRPr="00B47B64" w:rsidRDefault="00B47B64" w:rsidP="00C05401">
      <w:pPr>
        <w:widowControl w:val="0"/>
        <w:numPr>
          <w:ilvl w:val="0"/>
          <w:numId w:val="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sz w:val="24"/>
          <w:szCs w:val="24"/>
          <w:lang w:eastAsia="ru-RU"/>
        </w:rPr>
        <w:t>Положение о рабочей образовательной программе МБУ ДО ДДТ «Радуга талантов».</w:t>
      </w:r>
    </w:p>
    <w:p w:rsidR="00580EB8" w:rsidRPr="00B47B64" w:rsidRDefault="00580EB8" w:rsidP="00C05401">
      <w:pPr>
        <w:widowControl w:val="0"/>
        <w:shd w:val="clear" w:color="auto" w:fill="FFFFFF"/>
        <w:tabs>
          <w:tab w:val="left" w:pos="0"/>
          <w:tab w:val="left" w:pos="1075"/>
        </w:tabs>
        <w:suppressAutoHyphens/>
        <w:autoSpaceDE w:val="0"/>
        <w:spacing w:after="0" w:line="240" w:lineRule="auto"/>
        <w:rPr>
          <w:rFonts w:ascii="Times New Roman" w:eastAsia="Times New Roman" w:hAnsi="Times New Roman" w:cs="Times New Roman"/>
          <w:b/>
          <w:i/>
          <w:sz w:val="28"/>
          <w:szCs w:val="28"/>
          <w:lang w:eastAsia="ru-RU"/>
        </w:rPr>
      </w:pPr>
    </w:p>
    <w:p w:rsidR="00B47B64" w:rsidRPr="00B47B64" w:rsidRDefault="00B47B64" w:rsidP="00580EB8">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B47B64">
        <w:rPr>
          <w:rFonts w:ascii="Times New Roman" w:eastAsia="Times New Roman" w:hAnsi="Times New Roman" w:cs="Times New Roman"/>
          <w:b/>
          <w:i/>
          <w:sz w:val="28"/>
          <w:szCs w:val="28"/>
          <w:lang w:eastAsia="ru-RU"/>
        </w:rPr>
        <w:t>3.Сведения об организации</w:t>
      </w:r>
    </w:p>
    <w:p w:rsidR="00B47B64" w:rsidRPr="00B47B64" w:rsidRDefault="00B47B64" w:rsidP="00580EB8">
      <w:pPr>
        <w:shd w:val="clear" w:color="auto" w:fill="FFFFFF"/>
        <w:tabs>
          <w:tab w:val="left" w:pos="0"/>
          <w:tab w:val="left" w:pos="1075"/>
        </w:tabs>
        <w:spacing w:after="0" w:line="240" w:lineRule="auto"/>
        <w:ind w:firstLine="786"/>
        <w:jc w:val="both"/>
        <w:rPr>
          <w:rFonts w:ascii="Times New Roman" w:eastAsia="Times New Roman" w:hAnsi="Times New Roman" w:cs="Times New Roman"/>
          <w:b/>
          <w:bCs/>
          <w:sz w:val="24"/>
          <w:szCs w:val="24"/>
          <w:lang w:eastAsia="ru-RU"/>
        </w:rPr>
      </w:pPr>
      <w:r w:rsidRPr="00B47B64">
        <w:rPr>
          <w:rFonts w:ascii="Times New Roman" w:eastAsia="Times New Roman" w:hAnsi="Times New Roman" w:cs="Times New Roman"/>
          <w:b/>
          <w:bCs/>
          <w:sz w:val="24"/>
          <w:szCs w:val="24"/>
          <w:lang w:eastAsia="ru-RU"/>
        </w:rPr>
        <w:t xml:space="preserve">Информационная справка </w:t>
      </w:r>
    </w:p>
    <w:p w:rsidR="00B47B64" w:rsidRPr="00B47B64" w:rsidRDefault="00B47B64" w:rsidP="00C05401">
      <w:pPr>
        <w:shd w:val="clear" w:color="auto" w:fill="FFFFFF"/>
        <w:tabs>
          <w:tab w:val="left" w:pos="0"/>
          <w:tab w:val="left" w:pos="1075"/>
        </w:tabs>
        <w:spacing w:after="0" w:line="240" w:lineRule="auto"/>
        <w:jc w:val="both"/>
        <w:rPr>
          <w:rFonts w:ascii="Times New Roman" w:eastAsia="Times New Roman" w:hAnsi="Times New Roman" w:cs="Times New Roman"/>
          <w:b/>
          <w:bCs/>
          <w:sz w:val="24"/>
          <w:szCs w:val="24"/>
          <w:lang w:eastAsia="ru-RU"/>
        </w:rPr>
      </w:pPr>
      <w:r w:rsidRPr="00B47B64">
        <w:rPr>
          <w:rFonts w:ascii="Times New Roman" w:eastAsia="Times New Roman" w:hAnsi="Times New Roman" w:cs="Times New Roman"/>
          <w:bCs/>
          <w:sz w:val="24"/>
          <w:szCs w:val="24"/>
          <w:lang w:eastAsia="ru-RU"/>
        </w:rPr>
        <w:t xml:space="preserve">       Муниципальное бюджетное учреждение дополнительного образования «Дом детского творчества «Радуга талантов» </w:t>
      </w:r>
      <w:proofErr w:type="spellStart"/>
      <w:r w:rsidRPr="00B47B64">
        <w:rPr>
          <w:rFonts w:ascii="Times New Roman" w:eastAsia="Times New Roman" w:hAnsi="Times New Roman" w:cs="Times New Roman"/>
          <w:bCs/>
          <w:sz w:val="24"/>
          <w:szCs w:val="24"/>
          <w:lang w:eastAsia="ru-RU"/>
        </w:rPr>
        <w:t>Агрызского</w:t>
      </w:r>
      <w:proofErr w:type="spellEnd"/>
      <w:r w:rsidRPr="00B47B64">
        <w:rPr>
          <w:rFonts w:ascii="Times New Roman" w:eastAsia="Times New Roman" w:hAnsi="Times New Roman" w:cs="Times New Roman"/>
          <w:bCs/>
          <w:sz w:val="24"/>
          <w:szCs w:val="24"/>
          <w:lang w:eastAsia="ru-RU"/>
        </w:rPr>
        <w:t xml:space="preserve"> муниципального района</w:t>
      </w:r>
      <w:r w:rsidRPr="00B47B64">
        <w:rPr>
          <w:rFonts w:ascii="Times New Roman" w:eastAsia="Times New Roman" w:hAnsi="Times New Roman" w:cs="Times New Roman"/>
          <w:sz w:val="24"/>
          <w:szCs w:val="24"/>
          <w:lang w:eastAsia="ru-RU"/>
        </w:rPr>
        <w:t xml:space="preserve"> Республики Татарстан, организация, реализующая программы открытого образования, предоставляющее широкие возможности выбора для подрастающего поколения.    МБУ ДО ДДТ «Радуга талантов» участвует в сетевом социально-образовательном партнерстве образовательных учреждений, располагающихся на территории города и района, в рамках которого реализуются образовательные программы.</w:t>
      </w:r>
    </w:p>
    <w:p w:rsidR="00B47B64" w:rsidRPr="00B47B64" w:rsidRDefault="00B47B64" w:rsidP="00C05401">
      <w:pPr>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       Деятельность в пространстве </w:t>
      </w:r>
      <w:r w:rsidRPr="00B47B64">
        <w:rPr>
          <w:rFonts w:ascii="Times New Roman" w:eastAsia="Times New Roman" w:hAnsi="Times New Roman" w:cs="Times New Roman"/>
          <w:sz w:val="24"/>
          <w:szCs w:val="24"/>
        </w:rPr>
        <w:t xml:space="preserve">МБУ ДО ДДТ «Радуга талантов», </w:t>
      </w:r>
      <w:r w:rsidRPr="00B47B64">
        <w:rPr>
          <w:rFonts w:ascii="Times New Roman" w:eastAsia="Times New Roman" w:hAnsi="Times New Roman" w:cs="Times New Roman"/>
          <w:sz w:val="24"/>
          <w:szCs w:val="24"/>
          <w:lang w:eastAsia="ar-SA"/>
        </w:rPr>
        <w:t xml:space="preserve">способствует сотрудничеству и сотворчеству детей и взрослых, взаимодействию педагогов, родителей. Формы сотрудничества самые разные: организация досуга, совместная образовательная, творческая деятельность в объединениях. </w:t>
      </w:r>
    </w:p>
    <w:p w:rsidR="00B47B64" w:rsidRPr="00B47B64" w:rsidRDefault="00B47B64" w:rsidP="00C05401">
      <w:pPr>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      В </w:t>
      </w:r>
      <w:r w:rsidRPr="00B47B64">
        <w:rPr>
          <w:rFonts w:ascii="Times New Roman" w:eastAsia="Times New Roman" w:hAnsi="Times New Roman" w:cs="Times New Roman"/>
          <w:sz w:val="24"/>
          <w:szCs w:val="24"/>
        </w:rPr>
        <w:t xml:space="preserve">МБУ ДО ДДТ «Радуга талантов», </w:t>
      </w:r>
      <w:r w:rsidRPr="00B47B64">
        <w:rPr>
          <w:rFonts w:ascii="Times New Roman" w:eastAsia="Times New Roman" w:hAnsi="Times New Roman" w:cs="Times New Roman"/>
          <w:sz w:val="24"/>
          <w:szCs w:val="24"/>
          <w:lang w:eastAsia="ar-SA"/>
        </w:rPr>
        <w:t>учащийся имеет право на свободу выбора форм образования, сроков образования, направления деятельности, педагогов.</w:t>
      </w:r>
    </w:p>
    <w:p w:rsidR="00B47B64" w:rsidRPr="00B47B64" w:rsidRDefault="00B47B64" w:rsidP="00C05401">
      <w:pPr>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b/>
          <w:sz w:val="24"/>
          <w:szCs w:val="24"/>
          <w:lang w:eastAsia="ar-SA"/>
        </w:rPr>
        <w:t xml:space="preserve">     Юридический адрес</w:t>
      </w:r>
      <w:r w:rsidRPr="00B47B64">
        <w:rPr>
          <w:rFonts w:ascii="Times New Roman" w:eastAsia="Times New Roman" w:hAnsi="Times New Roman" w:cs="Times New Roman"/>
          <w:sz w:val="24"/>
          <w:szCs w:val="24"/>
          <w:lang w:eastAsia="ar-SA"/>
        </w:rPr>
        <w:t xml:space="preserve">: 422230, Республика Татарстан, </w:t>
      </w:r>
      <w:proofErr w:type="gramStart"/>
      <w:r w:rsidRPr="00B47B64">
        <w:rPr>
          <w:rFonts w:ascii="Times New Roman" w:eastAsia="Times New Roman" w:hAnsi="Times New Roman" w:cs="Times New Roman"/>
          <w:sz w:val="24"/>
          <w:szCs w:val="24"/>
          <w:lang w:eastAsia="ar-SA"/>
        </w:rPr>
        <w:t>г</w:t>
      </w:r>
      <w:proofErr w:type="gramEnd"/>
      <w:r w:rsidRPr="00B47B64">
        <w:rPr>
          <w:rFonts w:ascii="Times New Roman" w:eastAsia="Times New Roman" w:hAnsi="Times New Roman" w:cs="Times New Roman"/>
          <w:sz w:val="24"/>
          <w:szCs w:val="24"/>
          <w:lang w:eastAsia="ar-SA"/>
        </w:rPr>
        <w:t>. Агрыз, ул. Чайковского, дом 15.</w:t>
      </w:r>
    </w:p>
    <w:p w:rsidR="00DA7EED"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   Дополнительные </w:t>
      </w:r>
      <w:proofErr w:type="spellStart"/>
      <w:r w:rsidRPr="00B47B64">
        <w:rPr>
          <w:rFonts w:ascii="Times New Roman" w:eastAsia="Times New Roman" w:hAnsi="Times New Roman" w:cs="Times New Roman"/>
          <w:sz w:val="24"/>
          <w:szCs w:val="24"/>
        </w:rPr>
        <w:t>общеразвивающие</w:t>
      </w:r>
      <w:proofErr w:type="spellEnd"/>
      <w:r w:rsidRPr="00B47B64">
        <w:rPr>
          <w:rFonts w:ascii="Times New Roman" w:eastAsia="Times New Roman" w:hAnsi="Times New Roman" w:cs="Times New Roman"/>
          <w:sz w:val="24"/>
          <w:szCs w:val="24"/>
        </w:rPr>
        <w:t xml:space="preserve"> программы реа</w:t>
      </w:r>
      <w:r w:rsidR="0046601E">
        <w:rPr>
          <w:rFonts w:ascii="Times New Roman" w:eastAsia="Times New Roman" w:hAnsi="Times New Roman" w:cs="Times New Roman"/>
          <w:sz w:val="24"/>
          <w:szCs w:val="24"/>
        </w:rPr>
        <w:t xml:space="preserve">лизуются организацией </w:t>
      </w:r>
      <w:r w:rsidR="00DA7EED">
        <w:rPr>
          <w:rFonts w:ascii="Times New Roman" w:eastAsia="Times New Roman" w:hAnsi="Times New Roman" w:cs="Times New Roman"/>
          <w:sz w:val="24"/>
          <w:szCs w:val="24"/>
        </w:rPr>
        <w:t xml:space="preserve">в здании по адресу: </w:t>
      </w:r>
      <w:r w:rsidR="00DA7EED" w:rsidRPr="00B47B64">
        <w:rPr>
          <w:rFonts w:ascii="Times New Roman" w:eastAsia="Times New Roman" w:hAnsi="Times New Roman" w:cs="Times New Roman"/>
          <w:sz w:val="24"/>
          <w:szCs w:val="24"/>
        </w:rPr>
        <w:t xml:space="preserve">РТ, г. Агрыз, ул. Чайковского, </w:t>
      </w:r>
      <w:r w:rsidR="00DA7EED">
        <w:rPr>
          <w:rFonts w:ascii="Times New Roman" w:eastAsia="Times New Roman" w:hAnsi="Times New Roman" w:cs="Times New Roman"/>
          <w:sz w:val="24"/>
          <w:szCs w:val="24"/>
        </w:rPr>
        <w:t xml:space="preserve">дом 15 и </w:t>
      </w:r>
      <w:r w:rsidR="0046601E">
        <w:rPr>
          <w:rFonts w:ascii="Times New Roman" w:eastAsia="Times New Roman" w:hAnsi="Times New Roman" w:cs="Times New Roman"/>
          <w:sz w:val="24"/>
          <w:szCs w:val="24"/>
        </w:rPr>
        <w:t>на базе 16</w:t>
      </w:r>
      <w:r w:rsidRPr="00B47B64">
        <w:rPr>
          <w:rFonts w:ascii="Times New Roman" w:eastAsia="Times New Roman" w:hAnsi="Times New Roman" w:cs="Times New Roman"/>
          <w:sz w:val="24"/>
          <w:szCs w:val="24"/>
        </w:rPr>
        <w:t xml:space="preserve"> общеобр</w:t>
      </w:r>
      <w:r w:rsidR="0046601E">
        <w:rPr>
          <w:rFonts w:ascii="Times New Roman" w:eastAsia="Times New Roman" w:hAnsi="Times New Roman" w:cs="Times New Roman"/>
          <w:sz w:val="24"/>
          <w:szCs w:val="24"/>
        </w:rPr>
        <w:t>азовательных организаций</w:t>
      </w:r>
      <w:r w:rsidR="00DA7EED">
        <w:rPr>
          <w:rFonts w:ascii="Times New Roman" w:eastAsia="Times New Roman" w:hAnsi="Times New Roman" w:cs="Times New Roman"/>
          <w:sz w:val="24"/>
          <w:szCs w:val="24"/>
        </w:rPr>
        <w:t xml:space="preserve"> н</w:t>
      </w:r>
      <w:r w:rsidRPr="00B47B64">
        <w:rPr>
          <w:rFonts w:ascii="Times New Roman" w:eastAsia="Times New Roman" w:hAnsi="Times New Roman" w:cs="Times New Roman"/>
          <w:sz w:val="24"/>
          <w:szCs w:val="24"/>
        </w:rPr>
        <w:t xml:space="preserve">а основании договоров о безвозмездном пользовании </w:t>
      </w:r>
      <w:r w:rsidR="00DA7EED">
        <w:rPr>
          <w:rFonts w:ascii="Times New Roman" w:eastAsia="Times New Roman" w:hAnsi="Times New Roman" w:cs="Times New Roman"/>
          <w:sz w:val="24"/>
          <w:szCs w:val="24"/>
        </w:rPr>
        <w:t xml:space="preserve">имуществом </w:t>
      </w:r>
    </w:p>
    <w:p w:rsidR="00B47B64" w:rsidRPr="00DA7EED" w:rsidRDefault="00DA7EED"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по </w:t>
      </w:r>
      <w:r w:rsidR="00B47B64" w:rsidRPr="00B47B64">
        <w:rPr>
          <w:rFonts w:ascii="Times New Roman" w:eastAsia="Times New Roman" w:hAnsi="Times New Roman" w:cs="Times New Roman"/>
          <w:b/>
          <w:sz w:val="24"/>
          <w:szCs w:val="24"/>
        </w:rPr>
        <w:t>адресам осуществления образовательной деятельности:</w:t>
      </w: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422230, Республика Татарстан, город Агрыз, улица Чайковского, дом 15.</w:t>
      </w: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(МБОУ ДО ДДТ «Радуга талантов»)</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422230, Республика Татарстан, город Агрыз, улица </w:t>
      </w:r>
      <w:proofErr w:type="spellStart"/>
      <w:r w:rsidRPr="00B47B64">
        <w:rPr>
          <w:rFonts w:ascii="Times New Roman" w:eastAsia="Times New Roman" w:hAnsi="Times New Roman" w:cs="Times New Roman"/>
          <w:sz w:val="24"/>
          <w:szCs w:val="24"/>
          <w:lang w:eastAsia="ar-SA"/>
        </w:rPr>
        <w:t>Нариманова</w:t>
      </w:r>
      <w:proofErr w:type="spellEnd"/>
      <w:r w:rsidRPr="00B47B64">
        <w:rPr>
          <w:rFonts w:ascii="Times New Roman" w:eastAsia="Times New Roman" w:hAnsi="Times New Roman" w:cs="Times New Roman"/>
          <w:sz w:val="24"/>
          <w:szCs w:val="24"/>
          <w:lang w:eastAsia="ar-SA"/>
        </w:rPr>
        <w:t xml:space="preserve">, дом 27. </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(МБОУ Гимназия №1 г. Агрыз РТ)</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422230, Республика Татарстан, город Агрыз, улица Октябрьская, дом 25. </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(МБОУ СОШ №3 имени </w:t>
      </w:r>
      <w:proofErr w:type="spellStart"/>
      <w:r w:rsidRPr="00B47B64">
        <w:rPr>
          <w:rFonts w:ascii="Times New Roman" w:eastAsia="Times New Roman" w:hAnsi="Times New Roman" w:cs="Times New Roman"/>
          <w:sz w:val="24"/>
          <w:szCs w:val="24"/>
          <w:lang w:eastAsia="ar-SA"/>
        </w:rPr>
        <w:t>Тази</w:t>
      </w:r>
      <w:proofErr w:type="spellEnd"/>
      <w:r w:rsidRPr="00B47B64">
        <w:rPr>
          <w:rFonts w:ascii="Times New Roman" w:eastAsia="Times New Roman" w:hAnsi="Times New Roman" w:cs="Times New Roman"/>
          <w:sz w:val="24"/>
          <w:szCs w:val="24"/>
          <w:lang w:eastAsia="ar-SA"/>
        </w:rPr>
        <w:t xml:space="preserve"> </w:t>
      </w:r>
      <w:proofErr w:type="spellStart"/>
      <w:r w:rsidRPr="00B47B64">
        <w:rPr>
          <w:rFonts w:ascii="Times New Roman" w:eastAsia="Times New Roman" w:hAnsi="Times New Roman" w:cs="Times New Roman"/>
          <w:sz w:val="24"/>
          <w:szCs w:val="24"/>
          <w:lang w:eastAsia="ar-SA"/>
        </w:rPr>
        <w:t>Гиззата</w:t>
      </w:r>
      <w:proofErr w:type="spellEnd"/>
      <w:r w:rsidRPr="00B47B64">
        <w:rPr>
          <w:rFonts w:ascii="Times New Roman" w:eastAsia="Times New Roman" w:hAnsi="Times New Roman" w:cs="Times New Roman"/>
          <w:sz w:val="24"/>
          <w:szCs w:val="24"/>
          <w:lang w:eastAsia="ar-SA"/>
        </w:rPr>
        <w:t xml:space="preserve"> г</w:t>
      </w:r>
      <w:proofErr w:type="gramStart"/>
      <w:r w:rsidRPr="00B47B64">
        <w:rPr>
          <w:rFonts w:ascii="Times New Roman" w:eastAsia="Times New Roman" w:hAnsi="Times New Roman" w:cs="Times New Roman"/>
          <w:sz w:val="24"/>
          <w:szCs w:val="24"/>
          <w:lang w:eastAsia="ar-SA"/>
        </w:rPr>
        <w:t>.А</w:t>
      </w:r>
      <w:proofErr w:type="gramEnd"/>
      <w:r w:rsidRPr="00B47B64">
        <w:rPr>
          <w:rFonts w:ascii="Times New Roman" w:eastAsia="Times New Roman" w:hAnsi="Times New Roman" w:cs="Times New Roman"/>
          <w:sz w:val="24"/>
          <w:szCs w:val="24"/>
          <w:lang w:eastAsia="ar-SA"/>
        </w:rPr>
        <w:t>грыз РТ)</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422230, Республика Татарстан, город Агрыз, улица Карла Маркса, дом 7.</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(МБОУ СОШ №4 г</w:t>
      </w:r>
      <w:proofErr w:type="gramStart"/>
      <w:r w:rsidRPr="00B47B64">
        <w:rPr>
          <w:rFonts w:ascii="Times New Roman" w:eastAsia="Times New Roman" w:hAnsi="Times New Roman" w:cs="Times New Roman"/>
          <w:sz w:val="24"/>
          <w:szCs w:val="24"/>
          <w:lang w:eastAsia="ar-SA"/>
        </w:rPr>
        <w:t>.А</w:t>
      </w:r>
      <w:proofErr w:type="gramEnd"/>
      <w:r w:rsidRPr="00B47B64">
        <w:rPr>
          <w:rFonts w:ascii="Times New Roman" w:eastAsia="Times New Roman" w:hAnsi="Times New Roman" w:cs="Times New Roman"/>
          <w:sz w:val="24"/>
          <w:szCs w:val="24"/>
          <w:lang w:eastAsia="ar-SA"/>
        </w:rPr>
        <w:t>грыз РТ)</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422202, Республика Татарстан, </w:t>
      </w:r>
      <w:proofErr w:type="spellStart"/>
      <w:r w:rsidRPr="00B47B64">
        <w:rPr>
          <w:rFonts w:ascii="Times New Roman" w:eastAsia="Times New Roman" w:hAnsi="Times New Roman" w:cs="Times New Roman"/>
          <w:sz w:val="24"/>
          <w:szCs w:val="24"/>
          <w:lang w:eastAsia="ar-SA"/>
        </w:rPr>
        <w:t>Агрызский</w:t>
      </w:r>
      <w:proofErr w:type="spellEnd"/>
      <w:r w:rsidRPr="00B47B64">
        <w:rPr>
          <w:rFonts w:ascii="Times New Roman" w:eastAsia="Times New Roman" w:hAnsi="Times New Roman" w:cs="Times New Roman"/>
          <w:sz w:val="24"/>
          <w:szCs w:val="24"/>
          <w:lang w:eastAsia="ar-SA"/>
        </w:rPr>
        <w:t xml:space="preserve"> район, село </w:t>
      </w:r>
      <w:proofErr w:type="spellStart"/>
      <w:r w:rsidRPr="00B47B64">
        <w:rPr>
          <w:rFonts w:ascii="Times New Roman" w:eastAsia="Times New Roman" w:hAnsi="Times New Roman" w:cs="Times New Roman"/>
          <w:sz w:val="24"/>
          <w:szCs w:val="24"/>
          <w:lang w:eastAsia="ar-SA"/>
        </w:rPr>
        <w:t>Иж-Бобья</w:t>
      </w:r>
      <w:proofErr w:type="spellEnd"/>
      <w:r w:rsidRPr="00B47B64">
        <w:rPr>
          <w:rFonts w:ascii="Times New Roman" w:eastAsia="Times New Roman" w:hAnsi="Times New Roman" w:cs="Times New Roman"/>
          <w:sz w:val="24"/>
          <w:szCs w:val="24"/>
          <w:lang w:eastAsia="ar-SA"/>
        </w:rPr>
        <w:t xml:space="preserve">, улица Центральная, </w:t>
      </w:r>
    </w:p>
    <w:p w:rsidR="00EB1726"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дом 18. (МБОУ </w:t>
      </w:r>
      <w:proofErr w:type="spellStart"/>
      <w:r w:rsidRPr="00B47B64">
        <w:rPr>
          <w:rFonts w:ascii="Times New Roman" w:eastAsia="Times New Roman" w:hAnsi="Times New Roman" w:cs="Times New Roman"/>
          <w:sz w:val="24"/>
          <w:szCs w:val="24"/>
          <w:lang w:eastAsia="ar-SA"/>
        </w:rPr>
        <w:t>Иж-Бобьинская</w:t>
      </w:r>
      <w:proofErr w:type="spellEnd"/>
      <w:r w:rsidRPr="00B47B64">
        <w:rPr>
          <w:rFonts w:ascii="Times New Roman" w:eastAsia="Times New Roman" w:hAnsi="Times New Roman" w:cs="Times New Roman"/>
          <w:sz w:val="24"/>
          <w:szCs w:val="24"/>
          <w:lang w:eastAsia="ar-SA"/>
        </w:rPr>
        <w:t xml:space="preserve"> СОШ </w:t>
      </w:r>
      <w:proofErr w:type="spellStart"/>
      <w:r w:rsidRPr="00B47B64">
        <w:rPr>
          <w:rFonts w:ascii="Times New Roman" w:eastAsia="Times New Roman" w:hAnsi="Times New Roman" w:cs="Times New Roman"/>
          <w:sz w:val="24"/>
          <w:szCs w:val="24"/>
          <w:lang w:eastAsia="ar-SA"/>
        </w:rPr>
        <w:t>Агрызского</w:t>
      </w:r>
      <w:proofErr w:type="spellEnd"/>
      <w:r w:rsidRPr="00B47B64">
        <w:rPr>
          <w:rFonts w:ascii="Times New Roman" w:eastAsia="Times New Roman" w:hAnsi="Times New Roman" w:cs="Times New Roman"/>
          <w:sz w:val="24"/>
          <w:szCs w:val="24"/>
          <w:lang w:eastAsia="ar-SA"/>
        </w:rPr>
        <w:t xml:space="preserve"> МР РТ)</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422204, Республика Татарстан, </w:t>
      </w:r>
      <w:proofErr w:type="spellStart"/>
      <w:r w:rsidRPr="00B47B64">
        <w:rPr>
          <w:rFonts w:ascii="Times New Roman" w:eastAsia="Times New Roman" w:hAnsi="Times New Roman" w:cs="Times New Roman"/>
          <w:sz w:val="24"/>
          <w:szCs w:val="24"/>
          <w:lang w:eastAsia="ar-SA"/>
        </w:rPr>
        <w:t>Агрызский</w:t>
      </w:r>
      <w:proofErr w:type="spellEnd"/>
      <w:r w:rsidRPr="00B47B64">
        <w:rPr>
          <w:rFonts w:ascii="Times New Roman" w:eastAsia="Times New Roman" w:hAnsi="Times New Roman" w:cs="Times New Roman"/>
          <w:sz w:val="24"/>
          <w:szCs w:val="24"/>
          <w:lang w:eastAsia="ar-SA"/>
        </w:rPr>
        <w:t xml:space="preserve"> район, село </w:t>
      </w:r>
      <w:proofErr w:type="spellStart"/>
      <w:r w:rsidRPr="00B47B64">
        <w:rPr>
          <w:rFonts w:ascii="Times New Roman" w:eastAsia="Times New Roman" w:hAnsi="Times New Roman" w:cs="Times New Roman"/>
          <w:sz w:val="24"/>
          <w:szCs w:val="24"/>
          <w:lang w:eastAsia="ar-SA"/>
        </w:rPr>
        <w:t>Терси</w:t>
      </w:r>
      <w:proofErr w:type="spellEnd"/>
      <w:r w:rsidRPr="00B47B64">
        <w:rPr>
          <w:rFonts w:ascii="Times New Roman" w:eastAsia="Times New Roman" w:hAnsi="Times New Roman" w:cs="Times New Roman"/>
          <w:sz w:val="24"/>
          <w:szCs w:val="24"/>
          <w:lang w:eastAsia="ar-SA"/>
        </w:rPr>
        <w:t xml:space="preserve">, улица Восточная, дом 19. </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(МБОУ </w:t>
      </w:r>
      <w:proofErr w:type="spellStart"/>
      <w:r w:rsidRPr="00B47B64">
        <w:rPr>
          <w:rFonts w:ascii="Times New Roman" w:eastAsia="Times New Roman" w:hAnsi="Times New Roman" w:cs="Times New Roman"/>
          <w:sz w:val="24"/>
          <w:szCs w:val="24"/>
          <w:lang w:eastAsia="ar-SA"/>
        </w:rPr>
        <w:t>Терсинская</w:t>
      </w:r>
      <w:proofErr w:type="spellEnd"/>
      <w:r w:rsidRPr="00B47B64">
        <w:rPr>
          <w:rFonts w:ascii="Times New Roman" w:eastAsia="Times New Roman" w:hAnsi="Times New Roman" w:cs="Times New Roman"/>
          <w:sz w:val="24"/>
          <w:szCs w:val="24"/>
          <w:lang w:eastAsia="ar-SA"/>
        </w:rPr>
        <w:t xml:space="preserve"> СОШ </w:t>
      </w:r>
      <w:proofErr w:type="spellStart"/>
      <w:r w:rsidRPr="00B47B64">
        <w:rPr>
          <w:rFonts w:ascii="Times New Roman" w:eastAsia="Times New Roman" w:hAnsi="Times New Roman" w:cs="Times New Roman"/>
          <w:sz w:val="24"/>
          <w:szCs w:val="24"/>
          <w:lang w:eastAsia="ar-SA"/>
        </w:rPr>
        <w:t>Агрызского</w:t>
      </w:r>
      <w:proofErr w:type="spellEnd"/>
      <w:r w:rsidRPr="00B47B64">
        <w:rPr>
          <w:rFonts w:ascii="Times New Roman" w:eastAsia="Times New Roman" w:hAnsi="Times New Roman" w:cs="Times New Roman"/>
          <w:sz w:val="24"/>
          <w:szCs w:val="24"/>
          <w:lang w:eastAsia="ar-SA"/>
        </w:rPr>
        <w:t xml:space="preserve"> МР РТ)</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422206, Республика Татарстан, </w:t>
      </w:r>
      <w:proofErr w:type="spellStart"/>
      <w:r w:rsidRPr="00B47B64">
        <w:rPr>
          <w:rFonts w:ascii="Times New Roman" w:eastAsia="Times New Roman" w:hAnsi="Times New Roman" w:cs="Times New Roman"/>
          <w:sz w:val="24"/>
          <w:szCs w:val="24"/>
          <w:lang w:eastAsia="ar-SA"/>
        </w:rPr>
        <w:t>Агрызский</w:t>
      </w:r>
      <w:proofErr w:type="spellEnd"/>
      <w:r w:rsidRPr="00B47B64">
        <w:rPr>
          <w:rFonts w:ascii="Times New Roman" w:eastAsia="Times New Roman" w:hAnsi="Times New Roman" w:cs="Times New Roman"/>
          <w:sz w:val="24"/>
          <w:szCs w:val="24"/>
          <w:lang w:eastAsia="ar-SA"/>
        </w:rPr>
        <w:t xml:space="preserve"> район, село </w:t>
      </w:r>
      <w:proofErr w:type="spellStart"/>
      <w:r w:rsidRPr="00B47B64">
        <w:rPr>
          <w:rFonts w:ascii="Times New Roman" w:eastAsia="Times New Roman" w:hAnsi="Times New Roman" w:cs="Times New Roman"/>
          <w:sz w:val="24"/>
          <w:szCs w:val="24"/>
          <w:lang w:eastAsia="ar-SA"/>
        </w:rPr>
        <w:t>Сарсак-Омга</w:t>
      </w:r>
      <w:proofErr w:type="spellEnd"/>
      <w:r w:rsidRPr="00B47B64">
        <w:rPr>
          <w:rFonts w:ascii="Times New Roman" w:eastAsia="Times New Roman" w:hAnsi="Times New Roman" w:cs="Times New Roman"/>
          <w:sz w:val="24"/>
          <w:szCs w:val="24"/>
          <w:lang w:eastAsia="ar-SA"/>
        </w:rPr>
        <w:t xml:space="preserve">, площадь Кирова, </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дом 13. (МБОУ </w:t>
      </w:r>
      <w:proofErr w:type="spellStart"/>
      <w:r w:rsidRPr="00B47B64">
        <w:rPr>
          <w:rFonts w:ascii="Times New Roman" w:eastAsia="Times New Roman" w:hAnsi="Times New Roman" w:cs="Times New Roman"/>
          <w:sz w:val="24"/>
          <w:szCs w:val="24"/>
          <w:lang w:eastAsia="ar-SA"/>
        </w:rPr>
        <w:t>Сарсак-Омгинский</w:t>
      </w:r>
      <w:proofErr w:type="spellEnd"/>
      <w:r w:rsidRPr="00B47B64">
        <w:rPr>
          <w:rFonts w:ascii="Times New Roman" w:eastAsia="Times New Roman" w:hAnsi="Times New Roman" w:cs="Times New Roman"/>
          <w:sz w:val="24"/>
          <w:szCs w:val="24"/>
          <w:lang w:eastAsia="ar-SA"/>
        </w:rPr>
        <w:t xml:space="preserve"> лицей </w:t>
      </w:r>
      <w:proofErr w:type="spellStart"/>
      <w:r w:rsidRPr="00B47B64">
        <w:rPr>
          <w:rFonts w:ascii="Times New Roman" w:eastAsia="Times New Roman" w:hAnsi="Times New Roman" w:cs="Times New Roman"/>
          <w:sz w:val="24"/>
          <w:szCs w:val="24"/>
          <w:lang w:eastAsia="ar-SA"/>
        </w:rPr>
        <w:t>Агрызского</w:t>
      </w:r>
      <w:proofErr w:type="spellEnd"/>
      <w:r w:rsidRPr="00B47B64">
        <w:rPr>
          <w:rFonts w:ascii="Times New Roman" w:eastAsia="Times New Roman" w:hAnsi="Times New Roman" w:cs="Times New Roman"/>
          <w:sz w:val="24"/>
          <w:szCs w:val="24"/>
          <w:lang w:eastAsia="ar-SA"/>
        </w:rPr>
        <w:t xml:space="preserve"> МР РТ)</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422210, Республика Татарстан, </w:t>
      </w:r>
      <w:proofErr w:type="spellStart"/>
      <w:r w:rsidRPr="00B47B64">
        <w:rPr>
          <w:rFonts w:ascii="Times New Roman" w:eastAsia="Times New Roman" w:hAnsi="Times New Roman" w:cs="Times New Roman"/>
          <w:sz w:val="24"/>
          <w:szCs w:val="24"/>
          <w:lang w:eastAsia="ar-SA"/>
        </w:rPr>
        <w:t>Агрызский</w:t>
      </w:r>
      <w:proofErr w:type="spellEnd"/>
      <w:r w:rsidRPr="00B47B64">
        <w:rPr>
          <w:rFonts w:ascii="Times New Roman" w:eastAsia="Times New Roman" w:hAnsi="Times New Roman" w:cs="Times New Roman"/>
          <w:sz w:val="24"/>
          <w:szCs w:val="24"/>
          <w:lang w:eastAsia="ar-SA"/>
        </w:rPr>
        <w:t xml:space="preserve"> район, село Нижнее </w:t>
      </w:r>
      <w:proofErr w:type="spellStart"/>
      <w:r w:rsidRPr="00B47B64">
        <w:rPr>
          <w:rFonts w:ascii="Times New Roman" w:eastAsia="Times New Roman" w:hAnsi="Times New Roman" w:cs="Times New Roman"/>
          <w:sz w:val="24"/>
          <w:szCs w:val="24"/>
          <w:lang w:eastAsia="ar-SA"/>
        </w:rPr>
        <w:t>Кучуково</w:t>
      </w:r>
      <w:proofErr w:type="spellEnd"/>
      <w:r w:rsidRPr="00B47B64">
        <w:rPr>
          <w:rFonts w:ascii="Times New Roman" w:eastAsia="Times New Roman" w:hAnsi="Times New Roman" w:cs="Times New Roman"/>
          <w:sz w:val="24"/>
          <w:szCs w:val="24"/>
          <w:lang w:eastAsia="ar-SA"/>
        </w:rPr>
        <w:t>, улица</w:t>
      </w:r>
      <w:proofErr w:type="gramStart"/>
      <w:r w:rsidRPr="00B47B64">
        <w:rPr>
          <w:rFonts w:ascii="Times New Roman" w:eastAsia="Times New Roman" w:hAnsi="Times New Roman" w:cs="Times New Roman"/>
          <w:sz w:val="24"/>
          <w:szCs w:val="24"/>
          <w:lang w:eastAsia="ar-SA"/>
        </w:rPr>
        <w:t xml:space="preserve"> Т</w:t>
      </w:r>
      <w:proofErr w:type="gramEnd"/>
      <w:r w:rsidRPr="00B47B64">
        <w:rPr>
          <w:rFonts w:ascii="Times New Roman" w:eastAsia="Times New Roman" w:hAnsi="Times New Roman" w:cs="Times New Roman"/>
          <w:sz w:val="24"/>
          <w:szCs w:val="24"/>
          <w:lang w:eastAsia="ar-SA"/>
        </w:rPr>
        <w:t>укая,</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 дом 2. (МБОУ </w:t>
      </w:r>
      <w:proofErr w:type="spellStart"/>
      <w:r w:rsidRPr="00B47B64">
        <w:rPr>
          <w:rFonts w:ascii="Times New Roman" w:eastAsia="Times New Roman" w:hAnsi="Times New Roman" w:cs="Times New Roman"/>
          <w:sz w:val="24"/>
          <w:szCs w:val="24"/>
          <w:lang w:eastAsia="ar-SA"/>
        </w:rPr>
        <w:t>Кучуковская</w:t>
      </w:r>
      <w:proofErr w:type="spellEnd"/>
      <w:r w:rsidRPr="00B47B64">
        <w:rPr>
          <w:rFonts w:ascii="Times New Roman" w:eastAsia="Times New Roman" w:hAnsi="Times New Roman" w:cs="Times New Roman"/>
          <w:sz w:val="24"/>
          <w:szCs w:val="24"/>
          <w:lang w:eastAsia="ar-SA"/>
        </w:rPr>
        <w:t xml:space="preserve"> СОШ </w:t>
      </w:r>
      <w:proofErr w:type="spellStart"/>
      <w:r w:rsidRPr="00B47B64">
        <w:rPr>
          <w:rFonts w:ascii="Times New Roman" w:eastAsia="Times New Roman" w:hAnsi="Times New Roman" w:cs="Times New Roman"/>
          <w:sz w:val="24"/>
          <w:szCs w:val="24"/>
          <w:lang w:eastAsia="ar-SA"/>
        </w:rPr>
        <w:t>Агрызского</w:t>
      </w:r>
      <w:proofErr w:type="spellEnd"/>
      <w:r w:rsidRPr="00B47B64">
        <w:rPr>
          <w:rFonts w:ascii="Times New Roman" w:eastAsia="Times New Roman" w:hAnsi="Times New Roman" w:cs="Times New Roman"/>
          <w:sz w:val="24"/>
          <w:szCs w:val="24"/>
          <w:lang w:eastAsia="ar-SA"/>
        </w:rPr>
        <w:t xml:space="preserve"> МР РТ)</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422212, Республика Татарстан, </w:t>
      </w:r>
      <w:proofErr w:type="spellStart"/>
      <w:r w:rsidRPr="00B47B64">
        <w:rPr>
          <w:rFonts w:ascii="Times New Roman" w:eastAsia="Times New Roman" w:hAnsi="Times New Roman" w:cs="Times New Roman"/>
          <w:sz w:val="24"/>
          <w:szCs w:val="24"/>
          <w:lang w:eastAsia="ar-SA"/>
        </w:rPr>
        <w:t>Агрызский</w:t>
      </w:r>
      <w:proofErr w:type="spellEnd"/>
      <w:r w:rsidRPr="00B47B64">
        <w:rPr>
          <w:rFonts w:ascii="Times New Roman" w:eastAsia="Times New Roman" w:hAnsi="Times New Roman" w:cs="Times New Roman"/>
          <w:sz w:val="24"/>
          <w:szCs w:val="24"/>
          <w:lang w:eastAsia="ar-SA"/>
        </w:rPr>
        <w:t xml:space="preserve"> район, село </w:t>
      </w:r>
      <w:proofErr w:type="spellStart"/>
      <w:r w:rsidRPr="00B47B64">
        <w:rPr>
          <w:rFonts w:ascii="Times New Roman" w:eastAsia="Times New Roman" w:hAnsi="Times New Roman" w:cs="Times New Roman"/>
          <w:sz w:val="24"/>
          <w:szCs w:val="24"/>
          <w:lang w:eastAsia="ar-SA"/>
        </w:rPr>
        <w:t>Крынды</w:t>
      </w:r>
      <w:proofErr w:type="spellEnd"/>
      <w:r w:rsidRPr="00B47B64">
        <w:rPr>
          <w:rFonts w:ascii="Times New Roman" w:eastAsia="Times New Roman" w:hAnsi="Times New Roman" w:cs="Times New Roman"/>
          <w:sz w:val="24"/>
          <w:szCs w:val="24"/>
          <w:lang w:eastAsia="ar-SA"/>
        </w:rPr>
        <w:t xml:space="preserve">, улица Советская, дом 32. </w:t>
      </w:r>
    </w:p>
    <w:p w:rsidR="00DD2B08"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proofErr w:type="gramStart"/>
      <w:r w:rsidRPr="00B47B64">
        <w:rPr>
          <w:rFonts w:ascii="Times New Roman" w:eastAsia="Times New Roman" w:hAnsi="Times New Roman" w:cs="Times New Roman"/>
          <w:sz w:val="24"/>
          <w:szCs w:val="24"/>
          <w:lang w:eastAsia="ar-SA"/>
        </w:rPr>
        <w:t xml:space="preserve">(МБОУ </w:t>
      </w:r>
      <w:proofErr w:type="spellStart"/>
      <w:r w:rsidRPr="00B47B64">
        <w:rPr>
          <w:rFonts w:ascii="Times New Roman" w:eastAsia="Times New Roman" w:hAnsi="Times New Roman" w:cs="Times New Roman"/>
          <w:sz w:val="24"/>
          <w:szCs w:val="24"/>
          <w:lang w:eastAsia="ar-SA"/>
        </w:rPr>
        <w:t>Крындинская</w:t>
      </w:r>
      <w:proofErr w:type="spellEnd"/>
      <w:r w:rsidRPr="00B47B64">
        <w:rPr>
          <w:rFonts w:ascii="Times New Roman" w:eastAsia="Times New Roman" w:hAnsi="Times New Roman" w:cs="Times New Roman"/>
          <w:sz w:val="24"/>
          <w:szCs w:val="24"/>
          <w:lang w:eastAsia="ar-SA"/>
        </w:rPr>
        <w:t xml:space="preserve"> </w:t>
      </w:r>
      <w:proofErr w:type="spellStart"/>
      <w:r w:rsidRPr="00B47B64">
        <w:rPr>
          <w:rFonts w:ascii="Times New Roman" w:eastAsia="Times New Roman" w:hAnsi="Times New Roman" w:cs="Times New Roman"/>
          <w:sz w:val="24"/>
          <w:szCs w:val="24"/>
          <w:lang w:eastAsia="ar-SA"/>
        </w:rPr>
        <w:t>Н</w:t>
      </w:r>
      <w:r w:rsidR="00580EB8">
        <w:rPr>
          <w:rFonts w:ascii="Times New Roman" w:eastAsia="Times New Roman" w:hAnsi="Times New Roman" w:cs="Times New Roman"/>
          <w:sz w:val="24"/>
          <w:szCs w:val="24"/>
          <w:lang w:eastAsia="ar-SA"/>
        </w:rPr>
        <w:t>ОШ-детский</w:t>
      </w:r>
      <w:proofErr w:type="spellEnd"/>
      <w:r w:rsidR="00580EB8">
        <w:rPr>
          <w:rFonts w:ascii="Times New Roman" w:eastAsia="Times New Roman" w:hAnsi="Times New Roman" w:cs="Times New Roman"/>
          <w:sz w:val="24"/>
          <w:szCs w:val="24"/>
          <w:lang w:eastAsia="ar-SA"/>
        </w:rPr>
        <w:t xml:space="preserve"> сад </w:t>
      </w:r>
      <w:proofErr w:type="spellStart"/>
      <w:r w:rsidR="00580EB8">
        <w:rPr>
          <w:rFonts w:ascii="Times New Roman" w:eastAsia="Times New Roman" w:hAnsi="Times New Roman" w:cs="Times New Roman"/>
          <w:sz w:val="24"/>
          <w:szCs w:val="24"/>
          <w:lang w:eastAsia="ar-SA"/>
        </w:rPr>
        <w:t>Агрызского</w:t>
      </w:r>
      <w:proofErr w:type="spellEnd"/>
      <w:r w:rsidR="00580EB8">
        <w:rPr>
          <w:rFonts w:ascii="Times New Roman" w:eastAsia="Times New Roman" w:hAnsi="Times New Roman" w:cs="Times New Roman"/>
          <w:sz w:val="24"/>
          <w:szCs w:val="24"/>
          <w:lang w:eastAsia="ar-SA"/>
        </w:rPr>
        <w:t xml:space="preserve"> МР РТ</w:t>
      </w:r>
      <w:proofErr w:type="gramEnd"/>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422213, Республика Татарстан, </w:t>
      </w:r>
      <w:proofErr w:type="spellStart"/>
      <w:r w:rsidRPr="00B47B64">
        <w:rPr>
          <w:rFonts w:ascii="Times New Roman" w:eastAsia="Times New Roman" w:hAnsi="Times New Roman" w:cs="Times New Roman"/>
          <w:sz w:val="24"/>
          <w:szCs w:val="24"/>
          <w:lang w:eastAsia="ar-SA"/>
        </w:rPr>
        <w:t>Агрызский</w:t>
      </w:r>
      <w:proofErr w:type="spellEnd"/>
      <w:r w:rsidRPr="00B47B64">
        <w:rPr>
          <w:rFonts w:ascii="Times New Roman" w:eastAsia="Times New Roman" w:hAnsi="Times New Roman" w:cs="Times New Roman"/>
          <w:sz w:val="24"/>
          <w:szCs w:val="24"/>
          <w:lang w:eastAsia="ar-SA"/>
        </w:rPr>
        <w:t xml:space="preserve"> район, село </w:t>
      </w:r>
      <w:proofErr w:type="spellStart"/>
      <w:r w:rsidRPr="00B47B64">
        <w:rPr>
          <w:rFonts w:ascii="Times New Roman" w:eastAsia="Times New Roman" w:hAnsi="Times New Roman" w:cs="Times New Roman"/>
          <w:sz w:val="24"/>
          <w:szCs w:val="24"/>
          <w:lang w:eastAsia="ar-SA"/>
        </w:rPr>
        <w:t>Кичкетан</w:t>
      </w:r>
      <w:proofErr w:type="spellEnd"/>
      <w:r w:rsidRPr="00B47B64">
        <w:rPr>
          <w:rFonts w:ascii="Times New Roman" w:eastAsia="Times New Roman" w:hAnsi="Times New Roman" w:cs="Times New Roman"/>
          <w:sz w:val="24"/>
          <w:szCs w:val="24"/>
          <w:lang w:eastAsia="ar-SA"/>
        </w:rPr>
        <w:t xml:space="preserve">, улица Т. </w:t>
      </w:r>
      <w:proofErr w:type="spellStart"/>
      <w:r w:rsidRPr="00B47B64">
        <w:rPr>
          <w:rFonts w:ascii="Times New Roman" w:eastAsia="Times New Roman" w:hAnsi="Times New Roman" w:cs="Times New Roman"/>
          <w:sz w:val="24"/>
          <w:szCs w:val="24"/>
          <w:lang w:eastAsia="ar-SA"/>
        </w:rPr>
        <w:t>Гиззата</w:t>
      </w:r>
      <w:proofErr w:type="spellEnd"/>
      <w:r w:rsidRPr="00B47B64">
        <w:rPr>
          <w:rFonts w:ascii="Times New Roman" w:eastAsia="Times New Roman" w:hAnsi="Times New Roman" w:cs="Times New Roman"/>
          <w:sz w:val="24"/>
          <w:szCs w:val="24"/>
          <w:lang w:eastAsia="ar-SA"/>
        </w:rPr>
        <w:t xml:space="preserve">, дом 31. </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(МБОУ </w:t>
      </w:r>
      <w:proofErr w:type="spellStart"/>
      <w:r w:rsidRPr="00B47B64">
        <w:rPr>
          <w:rFonts w:ascii="Times New Roman" w:eastAsia="Times New Roman" w:hAnsi="Times New Roman" w:cs="Times New Roman"/>
          <w:sz w:val="24"/>
          <w:szCs w:val="24"/>
          <w:lang w:eastAsia="ar-SA"/>
        </w:rPr>
        <w:t>Кичкетанская</w:t>
      </w:r>
      <w:proofErr w:type="spellEnd"/>
      <w:r w:rsidRPr="00B47B64">
        <w:rPr>
          <w:rFonts w:ascii="Times New Roman" w:eastAsia="Times New Roman" w:hAnsi="Times New Roman" w:cs="Times New Roman"/>
          <w:sz w:val="24"/>
          <w:szCs w:val="24"/>
          <w:lang w:eastAsia="ar-SA"/>
        </w:rPr>
        <w:t xml:space="preserve"> СОШ </w:t>
      </w:r>
      <w:proofErr w:type="spellStart"/>
      <w:r w:rsidRPr="00B47B64">
        <w:rPr>
          <w:rFonts w:ascii="Times New Roman" w:eastAsia="Times New Roman" w:hAnsi="Times New Roman" w:cs="Times New Roman"/>
          <w:sz w:val="24"/>
          <w:szCs w:val="24"/>
          <w:lang w:eastAsia="ar-SA"/>
        </w:rPr>
        <w:t>Агрызского</w:t>
      </w:r>
      <w:proofErr w:type="spellEnd"/>
      <w:r w:rsidRPr="00B47B64">
        <w:rPr>
          <w:rFonts w:ascii="Times New Roman" w:eastAsia="Times New Roman" w:hAnsi="Times New Roman" w:cs="Times New Roman"/>
          <w:sz w:val="24"/>
          <w:szCs w:val="24"/>
          <w:lang w:eastAsia="ar-SA"/>
        </w:rPr>
        <w:t xml:space="preserve"> МР РТ)</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422219, Республика Татарстан, </w:t>
      </w:r>
      <w:proofErr w:type="spellStart"/>
      <w:r w:rsidRPr="00B47B64">
        <w:rPr>
          <w:rFonts w:ascii="Times New Roman" w:eastAsia="Times New Roman" w:hAnsi="Times New Roman" w:cs="Times New Roman"/>
          <w:sz w:val="24"/>
          <w:szCs w:val="24"/>
          <w:lang w:eastAsia="ar-SA"/>
        </w:rPr>
        <w:t>Агрызский</w:t>
      </w:r>
      <w:proofErr w:type="spellEnd"/>
      <w:r w:rsidRPr="00B47B64">
        <w:rPr>
          <w:rFonts w:ascii="Times New Roman" w:eastAsia="Times New Roman" w:hAnsi="Times New Roman" w:cs="Times New Roman"/>
          <w:sz w:val="24"/>
          <w:szCs w:val="24"/>
          <w:lang w:eastAsia="ar-SA"/>
        </w:rPr>
        <w:t xml:space="preserve"> район, село </w:t>
      </w:r>
      <w:proofErr w:type="spellStart"/>
      <w:r w:rsidRPr="00B47B64">
        <w:rPr>
          <w:rFonts w:ascii="Times New Roman" w:eastAsia="Times New Roman" w:hAnsi="Times New Roman" w:cs="Times New Roman"/>
          <w:sz w:val="24"/>
          <w:szCs w:val="24"/>
          <w:lang w:eastAsia="ar-SA"/>
        </w:rPr>
        <w:t>Бима</w:t>
      </w:r>
      <w:proofErr w:type="spellEnd"/>
      <w:r w:rsidRPr="00B47B64">
        <w:rPr>
          <w:rFonts w:ascii="Times New Roman" w:eastAsia="Times New Roman" w:hAnsi="Times New Roman" w:cs="Times New Roman"/>
          <w:sz w:val="24"/>
          <w:szCs w:val="24"/>
          <w:lang w:eastAsia="ar-SA"/>
        </w:rPr>
        <w:t xml:space="preserve">, улица Советская, дом 2б. </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(МБОУ </w:t>
      </w:r>
      <w:proofErr w:type="spellStart"/>
      <w:r w:rsidRPr="00B47B64">
        <w:rPr>
          <w:rFonts w:ascii="Times New Roman" w:eastAsia="Times New Roman" w:hAnsi="Times New Roman" w:cs="Times New Roman"/>
          <w:sz w:val="24"/>
          <w:szCs w:val="24"/>
          <w:lang w:eastAsia="ar-SA"/>
        </w:rPr>
        <w:t>Бимская</w:t>
      </w:r>
      <w:proofErr w:type="spellEnd"/>
      <w:r w:rsidRPr="00B47B64">
        <w:rPr>
          <w:rFonts w:ascii="Times New Roman" w:eastAsia="Times New Roman" w:hAnsi="Times New Roman" w:cs="Times New Roman"/>
          <w:sz w:val="24"/>
          <w:szCs w:val="24"/>
          <w:lang w:eastAsia="ar-SA"/>
        </w:rPr>
        <w:t xml:space="preserve"> СОШ </w:t>
      </w:r>
      <w:proofErr w:type="spellStart"/>
      <w:r w:rsidRPr="00B47B64">
        <w:rPr>
          <w:rFonts w:ascii="Times New Roman" w:eastAsia="Times New Roman" w:hAnsi="Times New Roman" w:cs="Times New Roman"/>
          <w:sz w:val="24"/>
          <w:szCs w:val="24"/>
          <w:lang w:eastAsia="ar-SA"/>
        </w:rPr>
        <w:t>Агрызского</w:t>
      </w:r>
      <w:proofErr w:type="spellEnd"/>
      <w:r w:rsidRPr="00B47B64">
        <w:rPr>
          <w:rFonts w:ascii="Times New Roman" w:eastAsia="Times New Roman" w:hAnsi="Times New Roman" w:cs="Times New Roman"/>
          <w:sz w:val="24"/>
          <w:szCs w:val="24"/>
          <w:lang w:eastAsia="ar-SA"/>
        </w:rPr>
        <w:t xml:space="preserve"> МР РТ)                                                                                                                                          </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422226, Республика Татарстан, </w:t>
      </w:r>
      <w:proofErr w:type="spellStart"/>
      <w:r w:rsidRPr="00B47B64">
        <w:rPr>
          <w:rFonts w:ascii="Times New Roman" w:eastAsia="Times New Roman" w:hAnsi="Times New Roman" w:cs="Times New Roman"/>
          <w:sz w:val="24"/>
          <w:szCs w:val="24"/>
          <w:lang w:eastAsia="ar-SA"/>
        </w:rPr>
        <w:t>Агрызский</w:t>
      </w:r>
      <w:proofErr w:type="spellEnd"/>
      <w:r w:rsidRPr="00B47B64">
        <w:rPr>
          <w:rFonts w:ascii="Times New Roman" w:eastAsia="Times New Roman" w:hAnsi="Times New Roman" w:cs="Times New Roman"/>
          <w:sz w:val="24"/>
          <w:szCs w:val="24"/>
          <w:lang w:eastAsia="ar-SA"/>
        </w:rPr>
        <w:t xml:space="preserve"> район, село </w:t>
      </w:r>
      <w:proofErr w:type="spellStart"/>
      <w:r w:rsidRPr="00B47B64">
        <w:rPr>
          <w:rFonts w:ascii="Times New Roman" w:eastAsia="Times New Roman" w:hAnsi="Times New Roman" w:cs="Times New Roman"/>
          <w:sz w:val="24"/>
          <w:szCs w:val="24"/>
          <w:lang w:eastAsia="ar-SA"/>
        </w:rPr>
        <w:t>Кулегаш</w:t>
      </w:r>
      <w:proofErr w:type="spellEnd"/>
      <w:r w:rsidRPr="00B47B64">
        <w:rPr>
          <w:rFonts w:ascii="Times New Roman" w:eastAsia="Times New Roman" w:hAnsi="Times New Roman" w:cs="Times New Roman"/>
          <w:sz w:val="24"/>
          <w:szCs w:val="24"/>
          <w:lang w:eastAsia="ar-SA"/>
        </w:rPr>
        <w:t>, улица Школьная, дом 4.</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(МБОУ </w:t>
      </w:r>
      <w:proofErr w:type="spellStart"/>
      <w:r w:rsidRPr="00B47B64">
        <w:rPr>
          <w:rFonts w:ascii="Times New Roman" w:eastAsia="Times New Roman" w:hAnsi="Times New Roman" w:cs="Times New Roman"/>
          <w:sz w:val="24"/>
          <w:szCs w:val="24"/>
          <w:lang w:eastAsia="ar-SA"/>
        </w:rPr>
        <w:t>Кулегашская</w:t>
      </w:r>
      <w:proofErr w:type="spellEnd"/>
      <w:r w:rsidRPr="00B47B64">
        <w:rPr>
          <w:rFonts w:ascii="Times New Roman" w:eastAsia="Times New Roman" w:hAnsi="Times New Roman" w:cs="Times New Roman"/>
          <w:sz w:val="24"/>
          <w:szCs w:val="24"/>
          <w:lang w:eastAsia="ar-SA"/>
        </w:rPr>
        <w:t xml:space="preserve"> НОШ </w:t>
      </w:r>
      <w:proofErr w:type="spellStart"/>
      <w:r w:rsidRPr="00B47B64">
        <w:rPr>
          <w:rFonts w:ascii="Times New Roman" w:eastAsia="Times New Roman" w:hAnsi="Times New Roman" w:cs="Times New Roman"/>
          <w:sz w:val="24"/>
          <w:szCs w:val="24"/>
          <w:lang w:eastAsia="ar-SA"/>
        </w:rPr>
        <w:t>Агрызского</w:t>
      </w:r>
      <w:proofErr w:type="spellEnd"/>
      <w:r w:rsidRPr="00B47B64">
        <w:rPr>
          <w:rFonts w:ascii="Times New Roman" w:eastAsia="Times New Roman" w:hAnsi="Times New Roman" w:cs="Times New Roman"/>
          <w:sz w:val="24"/>
          <w:szCs w:val="24"/>
          <w:lang w:eastAsia="ar-SA"/>
        </w:rPr>
        <w:t xml:space="preserve"> МР РТ)</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422222, Республика Татарстан, </w:t>
      </w:r>
      <w:proofErr w:type="spellStart"/>
      <w:r w:rsidRPr="00B47B64">
        <w:rPr>
          <w:rFonts w:ascii="Times New Roman" w:eastAsia="Times New Roman" w:hAnsi="Times New Roman" w:cs="Times New Roman"/>
          <w:sz w:val="24"/>
          <w:szCs w:val="24"/>
          <w:lang w:eastAsia="ar-SA"/>
        </w:rPr>
        <w:t>Агрызский</w:t>
      </w:r>
      <w:proofErr w:type="spellEnd"/>
      <w:r w:rsidRPr="00B47B64">
        <w:rPr>
          <w:rFonts w:ascii="Times New Roman" w:eastAsia="Times New Roman" w:hAnsi="Times New Roman" w:cs="Times New Roman"/>
          <w:sz w:val="24"/>
          <w:szCs w:val="24"/>
          <w:lang w:eastAsia="ar-SA"/>
        </w:rPr>
        <w:t xml:space="preserve"> район, село </w:t>
      </w:r>
      <w:proofErr w:type="spellStart"/>
      <w:r w:rsidRPr="00B47B64">
        <w:rPr>
          <w:rFonts w:ascii="Times New Roman" w:eastAsia="Times New Roman" w:hAnsi="Times New Roman" w:cs="Times New Roman"/>
          <w:sz w:val="24"/>
          <w:szCs w:val="24"/>
          <w:lang w:eastAsia="ar-SA"/>
        </w:rPr>
        <w:t>Исенбаево</w:t>
      </w:r>
      <w:proofErr w:type="spellEnd"/>
      <w:r w:rsidRPr="00B47B64">
        <w:rPr>
          <w:rFonts w:ascii="Times New Roman" w:eastAsia="Times New Roman" w:hAnsi="Times New Roman" w:cs="Times New Roman"/>
          <w:sz w:val="24"/>
          <w:szCs w:val="24"/>
          <w:lang w:eastAsia="ar-SA"/>
        </w:rPr>
        <w:t xml:space="preserve">, улица Школьная, дом 8. </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(МБОУ </w:t>
      </w:r>
      <w:proofErr w:type="spellStart"/>
      <w:r w:rsidRPr="00B47B64">
        <w:rPr>
          <w:rFonts w:ascii="Times New Roman" w:eastAsia="Times New Roman" w:hAnsi="Times New Roman" w:cs="Times New Roman"/>
          <w:sz w:val="24"/>
          <w:szCs w:val="24"/>
          <w:lang w:eastAsia="ar-SA"/>
        </w:rPr>
        <w:t>Исенбаевская</w:t>
      </w:r>
      <w:proofErr w:type="spellEnd"/>
      <w:r w:rsidRPr="00B47B64">
        <w:rPr>
          <w:rFonts w:ascii="Times New Roman" w:eastAsia="Times New Roman" w:hAnsi="Times New Roman" w:cs="Times New Roman"/>
          <w:sz w:val="24"/>
          <w:szCs w:val="24"/>
          <w:lang w:eastAsia="ar-SA"/>
        </w:rPr>
        <w:t xml:space="preserve"> СОШ </w:t>
      </w:r>
      <w:proofErr w:type="spellStart"/>
      <w:r w:rsidRPr="00B47B64">
        <w:rPr>
          <w:rFonts w:ascii="Times New Roman" w:eastAsia="Times New Roman" w:hAnsi="Times New Roman" w:cs="Times New Roman"/>
          <w:sz w:val="24"/>
          <w:szCs w:val="24"/>
          <w:lang w:eastAsia="ar-SA"/>
        </w:rPr>
        <w:t>Агрызского</w:t>
      </w:r>
      <w:proofErr w:type="spellEnd"/>
      <w:r w:rsidRPr="00B47B64">
        <w:rPr>
          <w:rFonts w:ascii="Times New Roman" w:eastAsia="Times New Roman" w:hAnsi="Times New Roman" w:cs="Times New Roman"/>
          <w:sz w:val="24"/>
          <w:szCs w:val="24"/>
          <w:lang w:eastAsia="ar-SA"/>
        </w:rPr>
        <w:t xml:space="preserve"> МР РТ)</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422223, Республика Татарстан, </w:t>
      </w:r>
      <w:proofErr w:type="spellStart"/>
      <w:r w:rsidRPr="00B47B64">
        <w:rPr>
          <w:rFonts w:ascii="Times New Roman" w:eastAsia="Times New Roman" w:hAnsi="Times New Roman" w:cs="Times New Roman"/>
          <w:sz w:val="24"/>
          <w:szCs w:val="24"/>
          <w:lang w:eastAsia="ar-SA"/>
        </w:rPr>
        <w:t>Агрызский</w:t>
      </w:r>
      <w:proofErr w:type="spellEnd"/>
      <w:r w:rsidRPr="00B47B64">
        <w:rPr>
          <w:rFonts w:ascii="Times New Roman" w:eastAsia="Times New Roman" w:hAnsi="Times New Roman" w:cs="Times New Roman"/>
          <w:sz w:val="24"/>
          <w:szCs w:val="24"/>
          <w:lang w:eastAsia="ar-SA"/>
        </w:rPr>
        <w:t xml:space="preserve"> район, село </w:t>
      </w:r>
      <w:proofErr w:type="spellStart"/>
      <w:r w:rsidRPr="00B47B64">
        <w:rPr>
          <w:rFonts w:ascii="Times New Roman" w:eastAsia="Times New Roman" w:hAnsi="Times New Roman" w:cs="Times New Roman"/>
          <w:sz w:val="24"/>
          <w:szCs w:val="24"/>
          <w:lang w:eastAsia="ar-SA"/>
        </w:rPr>
        <w:t>Кадыбаш</w:t>
      </w:r>
      <w:proofErr w:type="spellEnd"/>
      <w:r w:rsidRPr="00B47B64">
        <w:rPr>
          <w:rFonts w:ascii="Times New Roman" w:eastAsia="Times New Roman" w:hAnsi="Times New Roman" w:cs="Times New Roman"/>
          <w:sz w:val="24"/>
          <w:szCs w:val="24"/>
          <w:lang w:eastAsia="ar-SA"/>
        </w:rPr>
        <w:t>, улица Клубная, дом 59.</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 (МБОУ </w:t>
      </w:r>
      <w:proofErr w:type="spellStart"/>
      <w:r w:rsidRPr="00B47B64">
        <w:rPr>
          <w:rFonts w:ascii="Times New Roman" w:eastAsia="Times New Roman" w:hAnsi="Times New Roman" w:cs="Times New Roman"/>
          <w:sz w:val="24"/>
          <w:szCs w:val="24"/>
          <w:lang w:eastAsia="ar-SA"/>
        </w:rPr>
        <w:t>Кадыбашская</w:t>
      </w:r>
      <w:proofErr w:type="spellEnd"/>
      <w:r w:rsidRPr="00B47B64">
        <w:rPr>
          <w:rFonts w:ascii="Times New Roman" w:eastAsia="Times New Roman" w:hAnsi="Times New Roman" w:cs="Times New Roman"/>
          <w:sz w:val="24"/>
          <w:szCs w:val="24"/>
          <w:lang w:eastAsia="ar-SA"/>
        </w:rPr>
        <w:t xml:space="preserve"> СОШ </w:t>
      </w:r>
      <w:proofErr w:type="spellStart"/>
      <w:r w:rsidRPr="00B47B64">
        <w:rPr>
          <w:rFonts w:ascii="Times New Roman" w:eastAsia="Times New Roman" w:hAnsi="Times New Roman" w:cs="Times New Roman"/>
          <w:sz w:val="24"/>
          <w:szCs w:val="24"/>
          <w:lang w:eastAsia="ar-SA"/>
        </w:rPr>
        <w:t>Агрызского</w:t>
      </w:r>
      <w:proofErr w:type="spellEnd"/>
      <w:r w:rsidRPr="00B47B64">
        <w:rPr>
          <w:rFonts w:ascii="Times New Roman" w:eastAsia="Times New Roman" w:hAnsi="Times New Roman" w:cs="Times New Roman"/>
          <w:sz w:val="24"/>
          <w:szCs w:val="24"/>
          <w:lang w:eastAsia="ar-SA"/>
        </w:rPr>
        <w:t xml:space="preserve"> МР РТ)</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422224, Республика Татарстан, </w:t>
      </w:r>
      <w:proofErr w:type="spellStart"/>
      <w:r w:rsidRPr="00B47B64">
        <w:rPr>
          <w:rFonts w:ascii="Times New Roman" w:eastAsia="Times New Roman" w:hAnsi="Times New Roman" w:cs="Times New Roman"/>
          <w:sz w:val="24"/>
          <w:szCs w:val="24"/>
          <w:lang w:eastAsia="ar-SA"/>
        </w:rPr>
        <w:t>Агрызский</w:t>
      </w:r>
      <w:proofErr w:type="spellEnd"/>
      <w:r w:rsidRPr="00B47B64">
        <w:rPr>
          <w:rFonts w:ascii="Times New Roman" w:eastAsia="Times New Roman" w:hAnsi="Times New Roman" w:cs="Times New Roman"/>
          <w:sz w:val="24"/>
          <w:szCs w:val="24"/>
          <w:lang w:eastAsia="ar-SA"/>
        </w:rPr>
        <w:t xml:space="preserve"> район, село </w:t>
      </w:r>
      <w:proofErr w:type="spellStart"/>
      <w:r w:rsidRPr="00B47B64">
        <w:rPr>
          <w:rFonts w:ascii="Times New Roman" w:eastAsia="Times New Roman" w:hAnsi="Times New Roman" w:cs="Times New Roman"/>
          <w:sz w:val="24"/>
          <w:szCs w:val="24"/>
          <w:lang w:eastAsia="ar-SA"/>
        </w:rPr>
        <w:t>Девятерня</w:t>
      </w:r>
      <w:proofErr w:type="spellEnd"/>
      <w:r w:rsidRPr="00B47B64">
        <w:rPr>
          <w:rFonts w:ascii="Times New Roman" w:eastAsia="Times New Roman" w:hAnsi="Times New Roman" w:cs="Times New Roman"/>
          <w:sz w:val="24"/>
          <w:szCs w:val="24"/>
          <w:lang w:eastAsia="ar-SA"/>
        </w:rPr>
        <w:t>, улица Школьная, дом 1.</w:t>
      </w:r>
    </w:p>
    <w:p w:rsidR="00B47B64" w:rsidRPr="00B47B64" w:rsidRDefault="00B47B64" w:rsidP="00C05401">
      <w:pPr>
        <w:widowControl w:val="0"/>
        <w:suppressAutoHyphens/>
        <w:autoSpaceDE w:val="0"/>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 (МБОУ </w:t>
      </w:r>
      <w:proofErr w:type="spellStart"/>
      <w:r w:rsidRPr="00B47B64">
        <w:rPr>
          <w:rFonts w:ascii="Times New Roman" w:eastAsia="Times New Roman" w:hAnsi="Times New Roman" w:cs="Times New Roman"/>
          <w:sz w:val="24"/>
          <w:szCs w:val="24"/>
          <w:lang w:eastAsia="ar-SA"/>
        </w:rPr>
        <w:t>Девятернинская</w:t>
      </w:r>
      <w:proofErr w:type="spellEnd"/>
      <w:r w:rsidRPr="00B47B64">
        <w:rPr>
          <w:rFonts w:ascii="Times New Roman" w:eastAsia="Times New Roman" w:hAnsi="Times New Roman" w:cs="Times New Roman"/>
          <w:sz w:val="24"/>
          <w:szCs w:val="24"/>
          <w:lang w:eastAsia="ar-SA"/>
        </w:rPr>
        <w:t xml:space="preserve"> ООШ </w:t>
      </w:r>
      <w:proofErr w:type="spellStart"/>
      <w:r w:rsidRPr="00B47B64">
        <w:rPr>
          <w:rFonts w:ascii="Times New Roman" w:eastAsia="Times New Roman" w:hAnsi="Times New Roman" w:cs="Times New Roman"/>
          <w:sz w:val="24"/>
          <w:szCs w:val="24"/>
          <w:lang w:eastAsia="ar-SA"/>
        </w:rPr>
        <w:t>Агрызского</w:t>
      </w:r>
      <w:proofErr w:type="spellEnd"/>
      <w:r w:rsidRPr="00B47B64">
        <w:rPr>
          <w:rFonts w:ascii="Times New Roman" w:eastAsia="Times New Roman" w:hAnsi="Times New Roman" w:cs="Times New Roman"/>
          <w:sz w:val="24"/>
          <w:szCs w:val="24"/>
          <w:lang w:eastAsia="ar-SA"/>
        </w:rPr>
        <w:t xml:space="preserve"> МР РТ)</w:t>
      </w:r>
    </w:p>
    <w:p w:rsidR="00B47B64" w:rsidRPr="00B47B64" w:rsidRDefault="00B47B64" w:rsidP="00C05401">
      <w:pPr>
        <w:widowControl w:val="0"/>
        <w:suppressAutoHyphens/>
        <w:autoSpaceDE w:val="0"/>
        <w:spacing w:after="0" w:line="240" w:lineRule="auto"/>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422214, Республика Татарстан, </w:t>
      </w:r>
      <w:proofErr w:type="spellStart"/>
      <w:r w:rsidRPr="00B47B64">
        <w:rPr>
          <w:rFonts w:ascii="Times New Roman" w:eastAsia="Times New Roman" w:hAnsi="Times New Roman" w:cs="Times New Roman"/>
          <w:sz w:val="24"/>
          <w:szCs w:val="24"/>
          <w:lang w:eastAsia="ar-SA"/>
        </w:rPr>
        <w:t>Агрызский</w:t>
      </w:r>
      <w:proofErr w:type="spellEnd"/>
      <w:r w:rsidRPr="00B47B64">
        <w:rPr>
          <w:rFonts w:ascii="Times New Roman" w:eastAsia="Times New Roman" w:hAnsi="Times New Roman" w:cs="Times New Roman"/>
          <w:sz w:val="24"/>
          <w:szCs w:val="24"/>
          <w:lang w:eastAsia="ar-SA"/>
        </w:rPr>
        <w:t xml:space="preserve"> район, село </w:t>
      </w:r>
      <w:proofErr w:type="spellStart"/>
      <w:r w:rsidRPr="00B47B64">
        <w:rPr>
          <w:rFonts w:ascii="Times New Roman" w:eastAsia="Times New Roman" w:hAnsi="Times New Roman" w:cs="Times New Roman"/>
          <w:sz w:val="24"/>
          <w:szCs w:val="24"/>
          <w:lang w:eastAsia="ar-SA"/>
        </w:rPr>
        <w:t>Салауши</w:t>
      </w:r>
      <w:proofErr w:type="spellEnd"/>
      <w:r w:rsidRPr="00B47B64">
        <w:rPr>
          <w:rFonts w:ascii="Times New Roman" w:eastAsia="Times New Roman" w:hAnsi="Times New Roman" w:cs="Times New Roman"/>
          <w:sz w:val="24"/>
          <w:szCs w:val="24"/>
          <w:lang w:eastAsia="ar-SA"/>
        </w:rPr>
        <w:t xml:space="preserve">, улица Пионерская, </w:t>
      </w:r>
    </w:p>
    <w:p w:rsidR="00B47B64" w:rsidRPr="00B47B64" w:rsidRDefault="00B47B64" w:rsidP="00C05401">
      <w:pPr>
        <w:widowControl w:val="0"/>
        <w:suppressAutoHyphens/>
        <w:autoSpaceDE w:val="0"/>
        <w:spacing w:after="0" w:line="240" w:lineRule="auto"/>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дом 44а (МБОУ </w:t>
      </w:r>
      <w:proofErr w:type="spellStart"/>
      <w:r w:rsidRPr="00B47B64">
        <w:rPr>
          <w:rFonts w:ascii="Times New Roman" w:eastAsia="Times New Roman" w:hAnsi="Times New Roman" w:cs="Times New Roman"/>
          <w:sz w:val="24"/>
          <w:szCs w:val="24"/>
          <w:lang w:eastAsia="ar-SA"/>
        </w:rPr>
        <w:t>Салаушская</w:t>
      </w:r>
      <w:proofErr w:type="spellEnd"/>
      <w:r w:rsidRPr="00B47B64">
        <w:rPr>
          <w:rFonts w:ascii="Times New Roman" w:eastAsia="Times New Roman" w:hAnsi="Times New Roman" w:cs="Times New Roman"/>
          <w:sz w:val="24"/>
          <w:szCs w:val="24"/>
          <w:lang w:eastAsia="ar-SA"/>
        </w:rPr>
        <w:t xml:space="preserve"> СОШ </w:t>
      </w:r>
      <w:proofErr w:type="spellStart"/>
      <w:r w:rsidRPr="00B47B64">
        <w:rPr>
          <w:rFonts w:ascii="Times New Roman" w:eastAsia="Times New Roman" w:hAnsi="Times New Roman" w:cs="Times New Roman"/>
          <w:sz w:val="24"/>
          <w:szCs w:val="24"/>
          <w:lang w:eastAsia="ar-SA"/>
        </w:rPr>
        <w:t>Агрызского</w:t>
      </w:r>
      <w:proofErr w:type="spellEnd"/>
      <w:r w:rsidRPr="00B47B64">
        <w:rPr>
          <w:rFonts w:ascii="Times New Roman" w:eastAsia="Times New Roman" w:hAnsi="Times New Roman" w:cs="Times New Roman"/>
          <w:sz w:val="24"/>
          <w:szCs w:val="24"/>
          <w:lang w:eastAsia="ar-SA"/>
        </w:rPr>
        <w:t xml:space="preserve"> МР РТ</w:t>
      </w:r>
      <w:proofErr w:type="gramStart"/>
      <w:r w:rsidRPr="00B47B64">
        <w:rPr>
          <w:rFonts w:ascii="Times New Roman" w:eastAsia="Times New Roman" w:hAnsi="Times New Roman" w:cs="Times New Roman"/>
          <w:sz w:val="24"/>
          <w:szCs w:val="24"/>
          <w:lang w:eastAsia="ar-SA"/>
        </w:rPr>
        <w:t xml:space="preserve"> )</w:t>
      </w:r>
      <w:proofErr w:type="gramEnd"/>
    </w:p>
    <w:p w:rsidR="00B47B64" w:rsidRPr="00B47B64" w:rsidRDefault="00B47B64" w:rsidP="00C05401">
      <w:pPr>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t xml:space="preserve">422218, Республика Татарстан, </w:t>
      </w:r>
      <w:proofErr w:type="spellStart"/>
      <w:r w:rsidRPr="00B47B64">
        <w:rPr>
          <w:rFonts w:ascii="Times New Roman" w:eastAsia="Times New Roman" w:hAnsi="Times New Roman" w:cs="Times New Roman"/>
          <w:sz w:val="24"/>
          <w:szCs w:val="24"/>
          <w:lang w:eastAsia="ar-SA"/>
        </w:rPr>
        <w:t>Агрызский</w:t>
      </w:r>
      <w:proofErr w:type="spellEnd"/>
      <w:r w:rsidRPr="00B47B64">
        <w:rPr>
          <w:rFonts w:ascii="Times New Roman" w:eastAsia="Times New Roman" w:hAnsi="Times New Roman" w:cs="Times New Roman"/>
          <w:sz w:val="24"/>
          <w:szCs w:val="24"/>
          <w:lang w:eastAsia="ar-SA"/>
        </w:rPr>
        <w:t xml:space="preserve"> </w:t>
      </w:r>
      <w:proofErr w:type="spellStart"/>
      <w:r w:rsidRPr="00B47B64">
        <w:rPr>
          <w:rFonts w:ascii="Times New Roman" w:eastAsia="Times New Roman" w:hAnsi="Times New Roman" w:cs="Times New Roman"/>
          <w:sz w:val="24"/>
          <w:szCs w:val="24"/>
          <w:lang w:eastAsia="ar-SA"/>
        </w:rPr>
        <w:t>район</w:t>
      </w:r>
      <w:proofErr w:type="gramStart"/>
      <w:r w:rsidRPr="00B47B64">
        <w:rPr>
          <w:rFonts w:ascii="Times New Roman" w:eastAsia="Times New Roman" w:hAnsi="Times New Roman" w:cs="Times New Roman"/>
          <w:sz w:val="24"/>
          <w:szCs w:val="24"/>
          <w:lang w:eastAsia="ar-SA"/>
        </w:rPr>
        <w:t>,с</w:t>
      </w:r>
      <w:proofErr w:type="gramEnd"/>
      <w:r w:rsidRPr="00B47B64">
        <w:rPr>
          <w:rFonts w:ascii="Times New Roman" w:eastAsia="Times New Roman" w:hAnsi="Times New Roman" w:cs="Times New Roman"/>
          <w:sz w:val="24"/>
          <w:szCs w:val="24"/>
          <w:lang w:eastAsia="ar-SA"/>
        </w:rPr>
        <w:t>ело</w:t>
      </w:r>
      <w:proofErr w:type="spellEnd"/>
      <w:r w:rsidRPr="00B47B64">
        <w:rPr>
          <w:rFonts w:ascii="Times New Roman" w:eastAsia="Times New Roman" w:hAnsi="Times New Roman" w:cs="Times New Roman"/>
          <w:sz w:val="24"/>
          <w:szCs w:val="24"/>
          <w:lang w:eastAsia="ar-SA"/>
        </w:rPr>
        <w:t xml:space="preserve"> </w:t>
      </w:r>
      <w:proofErr w:type="spellStart"/>
      <w:r w:rsidRPr="00B47B64">
        <w:rPr>
          <w:rFonts w:ascii="Times New Roman" w:eastAsia="Times New Roman" w:hAnsi="Times New Roman" w:cs="Times New Roman"/>
          <w:sz w:val="24"/>
          <w:szCs w:val="24"/>
          <w:lang w:eastAsia="ar-SA"/>
        </w:rPr>
        <w:t>Азево,улица</w:t>
      </w:r>
      <w:proofErr w:type="spellEnd"/>
      <w:r w:rsidRPr="00B47B64">
        <w:rPr>
          <w:rFonts w:ascii="Times New Roman" w:eastAsia="Times New Roman" w:hAnsi="Times New Roman" w:cs="Times New Roman"/>
          <w:sz w:val="24"/>
          <w:szCs w:val="24"/>
          <w:lang w:eastAsia="ar-SA"/>
        </w:rPr>
        <w:t xml:space="preserve"> Советская, дом 81</w:t>
      </w:r>
    </w:p>
    <w:p w:rsidR="00B47B64" w:rsidRPr="00B47B64" w:rsidRDefault="00B47B64" w:rsidP="00C05401">
      <w:pPr>
        <w:spacing w:after="0" w:line="240" w:lineRule="auto"/>
        <w:jc w:val="both"/>
        <w:rPr>
          <w:rFonts w:ascii="Times New Roman" w:eastAsia="Times New Roman" w:hAnsi="Times New Roman" w:cs="Times New Roman"/>
          <w:sz w:val="24"/>
          <w:szCs w:val="24"/>
          <w:lang w:eastAsia="ar-SA"/>
        </w:rPr>
      </w:pPr>
      <w:r w:rsidRPr="00B47B64">
        <w:rPr>
          <w:rFonts w:ascii="Times New Roman" w:eastAsia="Times New Roman" w:hAnsi="Times New Roman" w:cs="Times New Roman"/>
          <w:sz w:val="24"/>
          <w:szCs w:val="24"/>
          <w:lang w:eastAsia="ar-SA"/>
        </w:rPr>
        <w:lastRenderedPageBreak/>
        <w:t xml:space="preserve">(МБОУ  </w:t>
      </w:r>
      <w:proofErr w:type="spellStart"/>
      <w:r w:rsidRPr="00B47B64">
        <w:rPr>
          <w:rFonts w:ascii="Times New Roman" w:eastAsia="Times New Roman" w:hAnsi="Times New Roman" w:cs="Times New Roman"/>
          <w:sz w:val="24"/>
          <w:szCs w:val="24"/>
          <w:lang w:eastAsia="ar-SA"/>
        </w:rPr>
        <w:t>Азевская</w:t>
      </w:r>
      <w:proofErr w:type="spellEnd"/>
      <w:r w:rsidRPr="00B47B64">
        <w:rPr>
          <w:rFonts w:ascii="Times New Roman" w:eastAsia="Times New Roman" w:hAnsi="Times New Roman" w:cs="Times New Roman"/>
          <w:sz w:val="24"/>
          <w:szCs w:val="24"/>
          <w:lang w:eastAsia="ar-SA"/>
        </w:rPr>
        <w:t xml:space="preserve"> ООШ </w:t>
      </w:r>
      <w:proofErr w:type="spellStart"/>
      <w:r w:rsidRPr="00B47B64">
        <w:rPr>
          <w:rFonts w:ascii="Times New Roman" w:eastAsia="Times New Roman" w:hAnsi="Times New Roman" w:cs="Times New Roman"/>
          <w:sz w:val="24"/>
          <w:szCs w:val="24"/>
          <w:lang w:eastAsia="ar-SA"/>
        </w:rPr>
        <w:t>Агрызского</w:t>
      </w:r>
      <w:proofErr w:type="spellEnd"/>
      <w:r w:rsidRPr="00B47B64">
        <w:rPr>
          <w:rFonts w:ascii="Times New Roman" w:eastAsia="Times New Roman" w:hAnsi="Times New Roman" w:cs="Times New Roman"/>
          <w:sz w:val="24"/>
          <w:szCs w:val="24"/>
          <w:lang w:eastAsia="ar-SA"/>
        </w:rPr>
        <w:t xml:space="preserve"> МР РТ</w:t>
      </w:r>
      <w:proofErr w:type="gramStart"/>
      <w:r w:rsidRPr="00B47B64">
        <w:rPr>
          <w:rFonts w:ascii="Times New Roman" w:eastAsia="Times New Roman" w:hAnsi="Times New Roman" w:cs="Times New Roman"/>
          <w:sz w:val="24"/>
          <w:szCs w:val="24"/>
          <w:lang w:eastAsia="ar-SA"/>
        </w:rPr>
        <w:t xml:space="preserve"> )</w:t>
      </w:r>
      <w:proofErr w:type="gramEnd"/>
    </w:p>
    <w:p w:rsidR="00B47B64" w:rsidRPr="00B47B64" w:rsidRDefault="00B47B64" w:rsidP="00C05401">
      <w:pPr>
        <w:spacing w:after="0" w:line="240" w:lineRule="auto"/>
        <w:jc w:val="both"/>
        <w:rPr>
          <w:rFonts w:ascii="Times New Roman" w:eastAsia="Times New Roman" w:hAnsi="Times New Roman" w:cs="Times New Roman"/>
          <w:sz w:val="24"/>
          <w:szCs w:val="24"/>
          <w:lang w:eastAsia="ar-SA"/>
        </w:rPr>
      </w:pPr>
    </w:p>
    <w:p w:rsidR="00580EB8" w:rsidRDefault="00580EB8" w:rsidP="00C05401">
      <w:pPr>
        <w:spacing w:after="0" w:line="240" w:lineRule="auto"/>
        <w:jc w:val="both"/>
        <w:rPr>
          <w:rFonts w:ascii="Times New Roman" w:eastAsia="Times New Roman" w:hAnsi="Times New Roman" w:cs="Times New Roman"/>
          <w:b/>
          <w:sz w:val="24"/>
          <w:szCs w:val="24"/>
          <w:lang w:eastAsia="ru-RU"/>
        </w:rPr>
      </w:pPr>
    </w:p>
    <w:p w:rsidR="00B47B64" w:rsidRPr="00B47B64" w:rsidRDefault="00B47B64" w:rsidP="00C05401">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b/>
          <w:sz w:val="24"/>
          <w:szCs w:val="24"/>
          <w:lang w:eastAsia="ru-RU"/>
        </w:rPr>
        <w:t xml:space="preserve">Лицензия на </w:t>
      </w:r>
      <w:proofErr w:type="gramStart"/>
      <w:r w:rsidRPr="00B47B64">
        <w:rPr>
          <w:rFonts w:ascii="Times New Roman" w:eastAsia="Times New Roman" w:hAnsi="Times New Roman" w:cs="Times New Roman"/>
          <w:b/>
          <w:sz w:val="24"/>
          <w:szCs w:val="24"/>
          <w:lang w:eastAsia="ru-RU"/>
        </w:rPr>
        <w:t>право ведения</w:t>
      </w:r>
      <w:proofErr w:type="gramEnd"/>
      <w:r w:rsidRPr="00B47B64">
        <w:rPr>
          <w:rFonts w:ascii="Times New Roman" w:eastAsia="Times New Roman" w:hAnsi="Times New Roman" w:cs="Times New Roman"/>
          <w:b/>
          <w:sz w:val="24"/>
          <w:szCs w:val="24"/>
          <w:lang w:eastAsia="ru-RU"/>
        </w:rPr>
        <w:t xml:space="preserve"> образовательной деятельности</w:t>
      </w:r>
      <w:r w:rsidRPr="00B47B64">
        <w:rPr>
          <w:rFonts w:ascii="Times New Roman" w:eastAsia="Times New Roman" w:hAnsi="Times New Roman" w:cs="Times New Roman"/>
          <w:sz w:val="24"/>
          <w:szCs w:val="24"/>
          <w:lang w:eastAsia="ru-RU"/>
        </w:rPr>
        <w:t xml:space="preserve">: </w:t>
      </w:r>
    </w:p>
    <w:p w:rsidR="00B47B64" w:rsidRPr="00B47B64" w:rsidRDefault="00B47B64" w:rsidP="00C05401">
      <w:pPr>
        <w:spacing w:after="0" w:line="240" w:lineRule="auto"/>
        <w:jc w:val="both"/>
        <w:rPr>
          <w:rFonts w:ascii="Times New Roman" w:eastAsia="Times New Roman" w:hAnsi="Times New Roman" w:cs="Times New Roman"/>
          <w:b/>
          <w:sz w:val="24"/>
          <w:szCs w:val="24"/>
          <w:u w:val="single"/>
          <w:lang w:eastAsia="ru-RU"/>
        </w:rPr>
      </w:pPr>
      <w:r w:rsidRPr="00B47B64">
        <w:rPr>
          <w:rFonts w:ascii="Times New Roman" w:eastAsia="Times New Roman" w:hAnsi="Times New Roman" w:cs="Times New Roman"/>
          <w:b/>
          <w:sz w:val="24"/>
          <w:szCs w:val="24"/>
          <w:u w:val="single"/>
          <w:lang w:eastAsia="ru-RU"/>
        </w:rPr>
        <w:t>Серия 16Л01  № 0006369  от 21 декабря 2018 года № 10192, выданная Министерством образования и науки Республики Татарстан, срок действия – бессрочно</w:t>
      </w:r>
    </w:p>
    <w:p w:rsidR="00B47B64" w:rsidRPr="00B47B64" w:rsidRDefault="00B47B64" w:rsidP="00C05401">
      <w:pPr>
        <w:spacing w:after="0" w:line="240" w:lineRule="auto"/>
        <w:jc w:val="both"/>
        <w:rPr>
          <w:rFonts w:ascii="Times New Roman" w:eastAsia="Times New Roman" w:hAnsi="Times New Roman" w:cs="Times New Roman"/>
          <w:b/>
          <w:sz w:val="24"/>
          <w:szCs w:val="24"/>
          <w:lang w:eastAsia="ru-RU"/>
        </w:rPr>
      </w:pPr>
    </w:p>
    <w:p w:rsidR="00B47B64" w:rsidRPr="00B47B64" w:rsidRDefault="00B47B64" w:rsidP="00B47B64">
      <w:pPr>
        <w:spacing w:after="200" w:line="276" w:lineRule="auto"/>
        <w:jc w:val="center"/>
        <w:rPr>
          <w:rFonts w:ascii="Times New Roman" w:eastAsia="Times New Roman" w:hAnsi="Times New Roman" w:cs="Times New Roman"/>
          <w:b/>
          <w:i/>
          <w:sz w:val="28"/>
          <w:szCs w:val="28"/>
          <w:lang w:eastAsia="ru-RU"/>
        </w:rPr>
      </w:pPr>
      <w:r w:rsidRPr="00B47B64">
        <w:rPr>
          <w:rFonts w:ascii="Times New Roman" w:eastAsia="Times New Roman" w:hAnsi="Times New Roman" w:cs="Times New Roman"/>
          <w:b/>
          <w:i/>
          <w:sz w:val="28"/>
          <w:szCs w:val="28"/>
          <w:lang w:eastAsia="ru-RU"/>
        </w:rPr>
        <w:t>4. Организация образовательного процесса</w:t>
      </w:r>
    </w:p>
    <w:p w:rsidR="00B47B64" w:rsidRPr="00B47B64" w:rsidRDefault="00B47B64" w:rsidP="00C05401">
      <w:pPr>
        <w:spacing w:after="0" w:line="240" w:lineRule="auto"/>
        <w:ind w:left="100"/>
        <w:jc w:val="both"/>
        <w:rPr>
          <w:rFonts w:ascii="Times New Roman" w:eastAsia="Times New Roman" w:hAnsi="Times New Roman" w:cs="Times New Roman"/>
          <w:i/>
          <w:sz w:val="24"/>
          <w:szCs w:val="24"/>
          <w:lang w:eastAsia="ru-RU"/>
        </w:rPr>
      </w:pPr>
      <w:r w:rsidRPr="00B47B64">
        <w:rPr>
          <w:rFonts w:ascii="Times New Roman" w:eastAsia="Times New Roman" w:hAnsi="Times New Roman" w:cs="Times New Roman"/>
          <w:b/>
          <w:i/>
          <w:sz w:val="24"/>
          <w:szCs w:val="24"/>
          <w:lang w:eastAsia="ru-RU"/>
        </w:rPr>
        <w:t>   Коллегиальными органами  управления</w:t>
      </w:r>
      <w:r w:rsidRPr="00B47B64">
        <w:rPr>
          <w:rFonts w:ascii="Times New Roman" w:eastAsia="Times New Roman" w:hAnsi="Times New Roman" w:cs="Times New Roman"/>
          <w:i/>
          <w:sz w:val="24"/>
          <w:szCs w:val="24"/>
          <w:lang w:eastAsia="ru-RU"/>
        </w:rPr>
        <w:t xml:space="preserve"> МБУ ДО ДДТ «Радуга талантов» являются:   </w:t>
      </w:r>
    </w:p>
    <w:p w:rsidR="00B47B64" w:rsidRPr="00B47B64" w:rsidRDefault="00B47B64" w:rsidP="00C05401">
      <w:pPr>
        <w:spacing w:after="0" w:line="240" w:lineRule="auto"/>
        <w:ind w:left="102" w:firstLine="607"/>
        <w:jc w:val="both"/>
        <w:rPr>
          <w:rFonts w:ascii="Times New Roman" w:eastAsia="Times New Roman" w:hAnsi="Times New Roman" w:cs="Times New Roman"/>
          <w:i/>
          <w:sz w:val="24"/>
          <w:szCs w:val="24"/>
          <w:lang w:eastAsia="ru-RU"/>
        </w:rPr>
      </w:pPr>
      <w:r w:rsidRPr="00B47B64">
        <w:rPr>
          <w:rFonts w:ascii="Times New Roman" w:eastAsia="Times New Roman" w:hAnsi="Times New Roman" w:cs="Times New Roman"/>
          <w:i/>
          <w:sz w:val="24"/>
          <w:szCs w:val="24"/>
          <w:lang w:eastAsia="ru-RU"/>
        </w:rPr>
        <w:t>•</w:t>
      </w:r>
      <w:r w:rsidRPr="00B47B64">
        <w:rPr>
          <w:rFonts w:ascii="Times New Roman" w:eastAsia="Times New Roman" w:hAnsi="Times New Roman" w:cs="Times New Roman"/>
          <w:i/>
          <w:sz w:val="24"/>
          <w:szCs w:val="24"/>
          <w:lang w:eastAsia="ru-RU"/>
        </w:rPr>
        <w:tab/>
        <w:t xml:space="preserve">Педагогический совет; </w:t>
      </w:r>
    </w:p>
    <w:p w:rsidR="00B47B64" w:rsidRPr="00594258" w:rsidRDefault="00B47B64" w:rsidP="00C05401">
      <w:pPr>
        <w:spacing w:after="0" w:line="240" w:lineRule="auto"/>
        <w:ind w:left="102" w:firstLine="607"/>
        <w:jc w:val="both"/>
        <w:rPr>
          <w:rFonts w:ascii="Times New Roman" w:eastAsia="Times New Roman" w:hAnsi="Times New Roman" w:cs="Times New Roman"/>
          <w:i/>
          <w:sz w:val="24"/>
          <w:szCs w:val="24"/>
          <w:lang w:eastAsia="ru-RU"/>
        </w:rPr>
      </w:pPr>
      <w:r w:rsidRPr="00B47B64">
        <w:rPr>
          <w:rFonts w:ascii="Times New Roman" w:eastAsia="Times New Roman" w:hAnsi="Times New Roman" w:cs="Times New Roman"/>
          <w:i/>
          <w:sz w:val="24"/>
          <w:szCs w:val="24"/>
          <w:lang w:eastAsia="ru-RU"/>
        </w:rPr>
        <w:t>•</w:t>
      </w:r>
      <w:r w:rsidRPr="00B47B64">
        <w:rPr>
          <w:rFonts w:ascii="Times New Roman" w:eastAsia="Times New Roman" w:hAnsi="Times New Roman" w:cs="Times New Roman"/>
          <w:i/>
          <w:sz w:val="24"/>
          <w:szCs w:val="24"/>
          <w:lang w:eastAsia="ru-RU"/>
        </w:rPr>
        <w:tab/>
        <w:t xml:space="preserve">Общее </w:t>
      </w:r>
      <w:r w:rsidR="00594258">
        <w:rPr>
          <w:rFonts w:ascii="Times New Roman" w:eastAsia="Times New Roman" w:hAnsi="Times New Roman" w:cs="Times New Roman"/>
          <w:i/>
          <w:sz w:val="24"/>
          <w:szCs w:val="24"/>
          <w:lang w:eastAsia="ru-RU"/>
        </w:rPr>
        <w:t>собрание  трудового коллектива.</w:t>
      </w:r>
    </w:p>
    <w:p w:rsidR="00B47B64" w:rsidRPr="00B47B64" w:rsidRDefault="00B47B64" w:rsidP="00C05401">
      <w:pPr>
        <w:spacing w:after="0" w:line="240" w:lineRule="auto"/>
        <w:ind w:left="100" w:firstLine="608"/>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Важнейшим направлением деятельности   является социализация учащихся, которая осуществляется путем установления разнообразных контактов образовательного МБУ ДО ДДТ «Радуга талантов» с социумом через сотрудничество с культурными и спортивными организациями города.</w:t>
      </w:r>
    </w:p>
    <w:p w:rsidR="001C7D82"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lang w:eastAsia="ru-RU"/>
        </w:rPr>
        <w:tab/>
      </w:r>
      <w:r w:rsidRPr="00B47B64">
        <w:rPr>
          <w:rFonts w:ascii="Times New Roman" w:eastAsia="Times New Roman" w:hAnsi="Times New Roman" w:cs="Times New Roman"/>
          <w:sz w:val="24"/>
          <w:szCs w:val="24"/>
        </w:rPr>
        <w:t xml:space="preserve">  В МБУ ДО ДДТ «Радуга талантов» реализуются   дополнительные</w:t>
      </w:r>
      <w:r w:rsidR="001C7D82">
        <w:rPr>
          <w:rFonts w:ascii="Times New Roman" w:eastAsia="Times New Roman" w:hAnsi="Times New Roman" w:cs="Times New Roman"/>
          <w:sz w:val="24"/>
          <w:szCs w:val="24"/>
        </w:rPr>
        <w:t xml:space="preserve"> общеобразовательные </w:t>
      </w:r>
      <w:proofErr w:type="spellStart"/>
      <w:r w:rsidRPr="00B47B64">
        <w:rPr>
          <w:rFonts w:ascii="Times New Roman" w:eastAsia="Times New Roman" w:hAnsi="Times New Roman" w:cs="Times New Roman"/>
          <w:sz w:val="24"/>
          <w:szCs w:val="24"/>
        </w:rPr>
        <w:t>общеразвивающие</w:t>
      </w:r>
      <w:proofErr w:type="spellEnd"/>
      <w:r w:rsidRPr="00B47B64">
        <w:rPr>
          <w:rFonts w:ascii="Times New Roman" w:eastAsia="Times New Roman" w:hAnsi="Times New Roman" w:cs="Times New Roman"/>
          <w:sz w:val="24"/>
          <w:szCs w:val="24"/>
        </w:rPr>
        <w:t xml:space="preserve"> программы в течение всего календарного года, включая каникулярное время. Срок реализации программ в зависимости от направленностей составляет от одного до шести лет. Образовательный процесс организован   в объединениях по интересам, сформированных в группы учащихся одного возраста или разных возрастных категорий (разновозрастные группы), являющиеся основным составом объединения (группы). Количество учащихся в объединении, их возрастные категории, </w:t>
      </w:r>
    </w:p>
    <w:p w:rsidR="001C7D82"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а также продолжительность учебных занятий в объединении зависят от направленности дополнительных общеобразовательных </w:t>
      </w:r>
      <w:proofErr w:type="spellStart"/>
      <w:r w:rsidR="001C7D82">
        <w:rPr>
          <w:rFonts w:ascii="Times New Roman" w:eastAsia="Times New Roman" w:hAnsi="Times New Roman" w:cs="Times New Roman"/>
          <w:sz w:val="24"/>
          <w:szCs w:val="24"/>
        </w:rPr>
        <w:t>общеразвивающих</w:t>
      </w:r>
      <w:proofErr w:type="spellEnd"/>
      <w:r w:rsidR="001C7D82">
        <w:rPr>
          <w:rFonts w:ascii="Times New Roman" w:eastAsia="Times New Roman" w:hAnsi="Times New Roman" w:cs="Times New Roman"/>
          <w:sz w:val="24"/>
          <w:szCs w:val="24"/>
        </w:rPr>
        <w:t xml:space="preserve"> </w:t>
      </w:r>
      <w:r w:rsidRPr="00B47B64">
        <w:rPr>
          <w:rFonts w:ascii="Times New Roman" w:eastAsia="Times New Roman" w:hAnsi="Times New Roman" w:cs="Times New Roman"/>
          <w:sz w:val="24"/>
          <w:szCs w:val="24"/>
        </w:rPr>
        <w:t xml:space="preserve">программ и определяются локальным нормативным актом организации. Каждый учащийся имеет право заниматься </w:t>
      </w:r>
    </w:p>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в нескольких объединениях, менять их. </w:t>
      </w:r>
    </w:p>
    <w:p w:rsidR="00B47B64" w:rsidRPr="00B47B64" w:rsidRDefault="00B47B64" w:rsidP="00C05401">
      <w:pPr>
        <w:spacing w:after="0" w:line="240" w:lineRule="auto"/>
        <w:jc w:val="both"/>
        <w:rPr>
          <w:rFonts w:ascii="Times New Roman" w:eastAsia="Times New Roman" w:hAnsi="Times New Roman" w:cs="Times New Roman"/>
          <w:sz w:val="24"/>
          <w:szCs w:val="24"/>
          <w:lang w:eastAsia="ru-RU"/>
        </w:rPr>
      </w:pPr>
      <w:bookmarkStart w:id="0" w:name="_Toc296683397"/>
      <w:bookmarkStart w:id="1" w:name="_Toc296073692"/>
      <w:proofErr w:type="gramStart"/>
      <w:r w:rsidRPr="00B47B64">
        <w:rPr>
          <w:rFonts w:ascii="Times New Roman" w:eastAsia="Times New Roman" w:hAnsi="Times New Roman" w:cs="Times New Roman"/>
          <w:sz w:val="24"/>
          <w:szCs w:val="24"/>
          <w:lang w:eastAsia="ru-RU"/>
        </w:rPr>
        <w:t>МБУ ДО ДДТ «Радуга талантов» реализует программы дополнительного образования детей по физкул</w:t>
      </w:r>
      <w:r w:rsidR="001C7D82">
        <w:rPr>
          <w:rFonts w:ascii="Times New Roman" w:eastAsia="Times New Roman" w:hAnsi="Times New Roman" w:cs="Times New Roman"/>
          <w:sz w:val="24"/>
          <w:szCs w:val="24"/>
          <w:lang w:eastAsia="ru-RU"/>
        </w:rPr>
        <w:t>ьтурно-спортивной</w:t>
      </w:r>
      <w:r w:rsidRPr="00B47B64">
        <w:rPr>
          <w:rFonts w:ascii="Times New Roman" w:eastAsia="Times New Roman" w:hAnsi="Times New Roman" w:cs="Times New Roman"/>
          <w:sz w:val="24"/>
          <w:szCs w:val="24"/>
          <w:lang w:eastAsia="ru-RU"/>
        </w:rPr>
        <w:t>, художеств</w:t>
      </w:r>
      <w:r w:rsidR="001C7D82">
        <w:rPr>
          <w:rFonts w:ascii="Times New Roman" w:eastAsia="Times New Roman" w:hAnsi="Times New Roman" w:cs="Times New Roman"/>
          <w:sz w:val="24"/>
          <w:szCs w:val="24"/>
          <w:lang w:eastAsia="ru-RU"/>
        </w:rPr>
        <w:t>енно-эстетической, технической</w:t>
      </w:r>
      <w:r w:rsidRPr="00B47B64">
        <w:rPr>
          <w:rFonts w:ascii="Times New Roman" w:eastAsia="Times New Roman" w:hAnsi="Times New Roman" w:cs="Times New Roman"/>
          <w:sz w:val="24"/>
          <w:szCs w:val="24"/>
          <w:lang w:eastAsia="ru-RU"/>
        </w:rPr>
        <w:t>, турист</w:t>
      </w:r>
      <w:r w:rsidR="001C7D82">
        <w:rPr>
          <w:rFonts w:ascii="Times New Roman" w:eastAsia="Times New Roman" w:hAnsi="Times New Roman" w:cs="Times New Roman"/>
          <w:sz w:val="24"/>
          <w:szCs w:val="24"/>
          <w:lang w:eastAsia="ru-RU"/>
        </w:rPr>
        <w:t xml:space="preserve">ско-краеведческой, </w:t>
      </w:r>
      <w:r w:rsidRPr="00B47B64">
        <w:rPr>
          <w:rFonts w:ascii="Times New Roman" w:eastAsia="Times New Roman" w:hAnsi="Times New Roman" w:cs="Times New Roman"/>
          <w:sz w:val="24"/>
          <w:szCs w:val="24"/>
          <w:lang w:eastAsia="ru-RU"/>
        </w:rPr>
        <w:t>с</w:t>
      </w:r>
      <w:r w:rsidR="00580FB4">
        <w:rPr>
          <w:rFonts w:ascii="Times New Roman" w:eastAsia="Times New Roman" w:hAnsi="Times New Roman" w:cs="Times New Roman"/>
          <w:sz w:val="24"/>
          <w:szCs w:val="24"/>
          <w:lang w:eastAsia="ru-RU"/>
        </w:rPr>
        <w:t>оциально-педагогической</w:t>
      </w:r>
      <w:r w:rsidRPr="00B47B64">
        <w:rPr>
          <w:rFonts w:ascii="Times New Roman" w:eastAsia="Times New Roman" w:hAnsi="Times New Roman" w:cs="Times New Roman"/>
          <w:sz w:val="24"/>
          <w:szCs w:val="24"/>
          <w:lang w:eastAsia="ru-RU"/>
        </w:rPr>
        <w:t>, е</w:t>
      </w:r>
      <w:r w:rsidR="001C7D82">
        <w:rPr>
          <w:rFonts w:ascii="Times New Roman" w:eastAsia="Times New Roman" w:hAnsi="Times New Roman" w:cs="Times New Roman"/>
          <w:sz w:val="24"/>
          <w:szCs w:val="24"/>
          <w:lang w:eastAsia="ru-RU"/>
        </w:rPr>
        <w:t>стественнонаучной направленностям</w:t>
      </w:r>
      <w:r w:rsidRPr="00B47B64">
        <w:rPr>
          <w:rFonts w:ascii="Times New Roman" w:eastAsia="Times New Roman" w:hAnsi="Times New Roman" w:cs="Times New Roman"/>
          <w:sz w:val="24"/>
          <w:szCs w:val="24"/>
          <w:lang w:eastAsia="ru-RU"/>
        </w:rPr>
        <w:t xml:space="preserve">. </w:t>
      </w:r>
      <w:proofErr w:type="gramEnd"/>
    </w:p>
    <w:p w:rsidR="00C30E6D" w:rsidRPr="00B47B64" w:rsidRDefault="00B47B64" w:rsidP="00580FB4">
      <w:pPr>
        <w:shd w:val="clear" w:color="auto" w:fill="FFFFFF"/>
        <w:tabs>
          <w:tab w:val="left" w:pos="0"/>
          <w:tab w:val="left" w:pos="1075"/>
        </w:tabs>
        <w:spacing w:after="0" w:line="240" w:lineRule="auto"/>
        <w:ind w:firstLine="426"/>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Количество групп в МБУ ДО ДДТ «Радуга талантов» комплектуется на добровольной основе, определяется Муниципальным заданием, на основании поданных заявлений родителей (законных   представителей) и условий, созданных для осуществления образовательного процесса, и с учетом санитарных норм.</w:t>
      </w:r>
    </w:p>
    <w:p w:rsidR="00B47B64" w:rsidRPr="00B47B64" w:rsidRDefault="00B47B64" w:rsidP="00C05401">
      <w:pPr>
        <w:shd w:val="clear" w:color="auto" w:fill="FFFFFF"/>
        <w:tabs>
          <w:tab w:val="left" w:pos="0"/>
          <w:tab w:val="left" w:pos="1075"/>
        </w:tabs>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Деятельность учащихся в МБУ ДО ДДТ «Радуга талантов» осуществляется  </w:t>
      </w:r>
    </w:p>
    <w:p w:rsidR="001C7D82" w:rsidRDefault="00B47B64" w:rsidP="00C05401">
      <w:pPr>
        <w:shd w:val="clear" w:color="auto" w:fill="FFFFFF"/>
        <w:tabs>
          <w:tab w:val="left" w:pos="0"/>
          <w:tab w:val="left" w:pos="1075"/>
        </w:tabs>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в   одновозрастных  и разновозрастных объединениях по интересам (далее –  объединение). Занятия в объединениях могут проводиться по программам одной   тематической направленности, авторским и комплексным, интегрированным   программам. Занятия проводятся по группам, индивидуально или всем составом объединения. </w:t>
      </w:r>
    </w:p>
    <w:p w:rsidR="00B47B64" w:rsidRPr="00B47B64" w:rsidRDefault="00B47B64" w:rsidP="00C05401">
      <w:pPr>
        <w:shd w:val="clear" w:color="auto" w:fill="FFFFFF"/>
        <w:tabs>
          <w:tab w:val="left" w:pos="0"/>
          <w:tab w:val="left" w:pos="1075"/>
        </w:tabs>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Их продолжительность, как правило, составляет два академических часа, но может меняться в зависимости от возраста учащихся. </w:t>
      </w:r>
    </w:p>
    <w:p w:rsidR="00B47B64" w:rsidRPr="00B47B64" w:rsidRDefault="00B47B64" w:rsidP="00C05401">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rPr>
        <w:t xml:space="preserve">       Образовательная деятельность осуществляется на русском и татарском языках.</w:t>
      </w:r>
    </w:p>
    <w:p w:rsidR="00B47B64" w:rsidRPr="00B47B64" w:rsidRDefault="00B47B64" w:rsidP="00C05401">
      <w:pPr>
        <w:shd w:val="clear" w:color="auto" w:fill="FFFFFF"/>
        <w:tabs>
          <w:tab w:val="left" w:pos="0"/>
        </w:tabs>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В работе объединений могут участвовать совместно с детьми их родители (законные представители) без включения в основной состав, при наличии   условий и согласия руководителя объединения.     Учащиеся, освоившие в полном объеме образовательные  программы,    переводятся  на следующий год обучения. Освоение образовательных программ завершается итоговой аттестацией учащихся.</w:t>
      </w:r>
    </w:p>
    <w:p w:rsidR="00B47B64" w:rsidRPr="00B47B64" w:rsidRDefault="00B47B64" w:rsidP="00C05401">
      <w:pPr>
        <w:shd w:val="clear" w:color="auto" w:fill="FFFFFF"/>
        <w:tabs>
          <w:tab w:val="left" w:pos="0"/>
          <w:tab w:val="left" w:pos="1075"/>
        </w:tabs>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Перевод учащихся на следующий год обучения осуществляется по   решению  Педагогического совета МБУ ДО ДДТ «Радуга талантов». Дисциплина в МБУ ДО ДДТ «Радуга талантов» поддерживается на основе уважения   человеческого достоинства учащихся, педагогических и иных работников. Применение методов физического и психологического насилия по отношению к   учащимся не допускается.</w:t>
      </w:r>
    </w:p>
    <w:p w:rsidR="00580EB8" w:rsidRDefault="00B47B64" w:rsidP="00C05401">
      <w:pPr>
        <w:shd w:val="clear" w:color="auto" w:fill="FFFFFF"/>
        <w:tabs>
          <w:tab w:val="left" w:pos="0"/>
          <w:tab w:val="left" w:pos="1075"/>
        </w:tabs>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lastRenderedPageBreak/>
        <w:t xml:space="preserve">     По решению Педагогического совета МБУ ДО ДДТ «Радуга талантов» за совершенные  неоднократно  грубые нарушения настоящего Устава допускается исключение из   МБУ ДО ДДТ «Радуга талантов» обучающегося.  </w:t>
      </w:r>
      <w:proofErr w:type="gramStart"/>
      <w:r w:rsidRPr="00B47B64">
        <w:rPr>
          <w:rFonts w:ascii="Times New Roman" w:eastAsia="Times New Roman" w:hAnsi="Times New Roman" w:cs="Times New Roman"/>
          <w:sz w:val="24"/>
          <w:szCs w:val="24"/>
          <w:lang w:eastAsia="ru-RU"/>
        </w:rPr>
        <w:t>Исключение обучающегося из МБУ ДО ДДТ</w:t>
      </w:r>
      <w:proofErr w:type="gramEnd"/>
    </w:p>
    <w:p w:rsidR="00B47B64" w:rsidRPr="00B47B64" w:rsidRDefault="00B47B64" w:rsidP="00C05401">
      <w:pPr>
        <w:shd w:val="clear" w:color="auto" w:fill="FFFFFF"/>
        <w:tabs>
          <w:tab w:val="left" w:pos="0"/>
          <w:tab w:val="left" w:pos="1075"/>
        </w:tabs>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«Радуга талантов» применяется, если меры воспитательного характера не дали результата и дальнейшее пребывание обучающегося в МБУ ДО ДДТ «Радуга талантов» оказывает отрицательное влияние на других учащихся, нарушает их права и права работников МБУ ДО ДДТ «Радуга талантов», а также нормальное его функционирование.</w:t>
      </w:r>
    </w:p>
    <w:p w:rsidR="00B47B64" w:rsidRPr="00B47B64" w:rsidRDefault="00B47B64" w:rsidP="00C05401">
      <w:pPr>
        <w:shd w:val="clear" w:color="auto" w:fill="FFFFFF"/>
        <w:tabs>
          <w:tab w:val="left" w:pos="0"/>
          <w:tab w:val="left" w:pos="1075"/>
        </w:tabs>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Зачисление, перевод и отчисление учащихся МБУ ДО ДДТ «Радуга талантов» осуществляется приказом директора. Учебный год в МБУ ДО ДДТ «Радуга талантов»  </w:t>
      </w:r>
      <w:r w:rsidR="00EB1726">
        <w:rPr>
          <w:rFonts w:ascii="Times New Roman" w:eastAsia="Times New Roman" w:hAnsi="Times New Roman" w:cs="Times New Roman"/>
          <w:sz w:val="24"/>
          <w:szCs w:val="24"/>
          <w:lang w:eastAsia="ru-RU"/>
        </w:rPr>
        <w:t xml:space="preserve"> начинается  с 01 сентября  2021</w:t>
      </w:r>
      <w:r w:rsidRPr="00B47B64">
        <w:rPr>
          <w:rFonts w:ascii="Times New Roman" w:eastAsia="Times New Roman" w:hAnsi="Times New Roman" w:cs="Times New Roman"/>
          <w:sz w:val="24"/>
          <w:szCs w:val="24"/>
          <w:lang w:eastAsia="ru-RU"/>
        </w:rPr>
        <w:t xml:space="preserve"> года. Продолжительность учебного года составляет, как правило, 36 недель без   учета итоговой аттестации.</w:t>
      </w:r>
    </w:p>
    <w:p w:rsidR="00B47B64" w:rsidRPr="00B47B64" w:rsidRDefault="00594258" w:rsidP="00C05401">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МБУ ДО ДДТ «Радуга талантов»  </w:t>
      </w:r>
      <w:r w:rsidR="00B47B64" w:rsidRPr="00B47B64">
        <w:rPr>
          <w:rFonts w:ascii="Times New Roman" w:eastAsia="Times New Roman" w:hAnsi="Times New Roman" w:cs="Times New Roman"/>
          <w:sz w:val="24"/>
          <w:szCs w:val="24"/>
          <w:lang w:eastAsia="ru-RU"/>
        </w:rPr>
        <w:t>работает по  календарному учебному  графику. Занятия детей в МБУ ДО ДДТ «Радуга талантов» проводятся с понедельника по субботу,</w:t>
      </w:r>
      <w:r w:rsidR="00580FB4">
        <w:rPr>
          <w:rFonts w:ascii="Times New Roman" w:eastAsia="Times New Roman" w:hAnsi="Times New Roman" w:cs="Times New Roman"/>
          <w:sz w:val="24"/>
          <w:szCs w:val="24"/>
          <w:lang w:eastAsia="ru-RU"/>
        </w:rPr>
        <w:t xml:space="preserve"> выходной – </w:t>
      </w:r>
      <w:r w:rsidR="00B47B64" w:rsidRPr="00B47B64">
        <w:rPr>
          <w:rFonts w:ascii="Times New Roman" w:eastAsia="Times New Roman" w:hAnsi="Times New Roman" w:cs="Times New Roman"/>
          <w:sz w:val="24"/>
          <w:szCs w:val="24"/>
          <w:lang w:eastAsia="ru-RU"/>
        </w:rPr>
        <w:t>воскресенье, включая  каникулярное время. Занятия в МБУ ДО ДДТ «Радуга талантов»  начинаются не ранее 8.00 и з</w:t>
      </w:r>
      <w:r w:rsidR="00580FB4">
        <w:rPr>
          <w:rFonts w:ascii="Times New Roman" w:eastAsia="Times New Roman" w:hAnsi="Times New Roman" w:cs="Times New Roman"/>
          <w:sz w:val="24"/>
          <w:szCs w:val="24"/>
          <w:lang w:eastAsia="ru-RU"/>
        </w:rPr>
        <w:t>аканчиваются не позднее 20.00 (</w:t>
      </w:r>
      <w:r w:rsidR="00B47B64" w:rsidRPr="00B47B64">
        <w:rPr>
          <w:rFonts w:ascii="Times New Roman" w:eastAsia="Times New Roman" w:hAnsi="Times New Roman" w:cs="Times New Roman"/>
          <w:sz w:val="24"/>
          <w:szCs w:val="24"/>
          <w:lang w:eastAsia="ru-RU"/>
        </w:rPr>
        <w:t>до 16 лет), 21.00 (16-18 лет).</w:t>
      </w:r>
    </w:p>
    <w:p w:rsidR="00EB1726" w:rsidRPr="00B47B64" w:rsidRDefault="00B47B64" w:rsidP="00C05401">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Продолжительность занятий в МБУ ДО ДДТ «Радуга талантов», как правило, не превышает 2 академических часов, в каникулярное время до 3-х академических часов в соответствии с санитарно-гигиеническими правилами и нормативами, психофизиологическими особенностями развития детей и подростков.</w:t>
      </w:r>
    </w:p>
    <w:p w:rsidR="00F930D5" w:rsidRDefault="00B47B64" w:rsidP="00580FB4">
      <w:pPr>
        <w:widowControl w:val="0"/>
        <w:shd w:val="clear" w:color="auto" w:fill="FFFFFF"/>
        <w:tabs>
          <w:tab w:val="left" w:pos="0"/>
          <w:tab w:val="left" w:pos="1075"/>
        </w:tabs>
        <w:suppressAutoHyphens/>
        <w:autoSpaceDE w:val="0"/>
        <w:spacing w:after="0" w:line="240" w:lineRule="auto"/>
        <w:ind w:firstLine="284"/>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Расписание занятий в МБУ ДО ДДТ «Радуга талантов» составляется для создания наиболее благоприятного режима труда и отдыха учащихся администрацией МБУ ДО ДДТ «Радуга талантов» по представлению педагогических работников с учетом пожеланий родителей (законных представителей), возрастных особенностей детей и  установленных санитарно-гигиенических норм.   Расписание занятий в МБУ ДО ДДТ «Радуга талантов»  составляются с учетом того, что они (занятия) являются дополнительной нагрузкой </w:t>
      </w:r>
    </w:p>
    <w:p w:rsidR="00B47B64" w:rsidRPr="00B47B64" w:rsidRDefault="00B47B64" w:rsidP="00C05401">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к обязательной учебной работе детей и подростков в школе. Между занятиями в школе и посещением МБУ ДО ДДТ «Радуга талантов»   предусмотрен перерыв для отдыха не менее часа.</w:t>
      </w:r>
    </w:p>
    <w:p w:rsidR="00A877D0" w:rsidRDefault="00B47B64" w:rsidP="00580EB8">
      <w:pPr>
        <w:shd w:val="clear" w:color="auto" w:fill="FFFFFF"/>
        <w:tabs>
          <w:tab w:val="left" w:pos="0"/>
          <w:tab w:val="left" w:pos="1075"/>
        </w:tabs>
        <w:spacing w:after="0" w:line="240" w:lineRule="auto"/>
        <w:jc w:val="both"/>
        <w:rPr>
          <w:rFonts w:ascii="Times New Roman" w:eastAsia="Times New Roman" w:hAnsi="Times New Roman" w:cs="Times New Roman"/>
          <w:sz w:val="24"/>
          <w:szCs w:val="24"/>
          <w:lang w:eastAsia="ru-RU"/>
        </w:rPr>
      </w:pPr>
      <w:proofErr w:type="gramStart"/>
      <w:r w:rsidRPr="00B47B64">
        <w:rPr>
          <w:rFonts w:ascii="Times New Roman" w:eastAsia="Times New Roman" w:hAnsi="Times New Roman" w:cs="Times New Roman"/>
          <w:sz w:val="24"/>
          <w:szCs w:val="24"/>
          <w:lang w:eastAsia="ru-RU"/>
        </w:rPr>
        <w:t xml:space="preserve">Отношения МБУ ДО ДДТ «Радуга талантов»  с обучающимися и (или) родителями (законными представителями) регламентируются в порядке, установленном законодательством Российской Федерации, Уставом, локальными актами МБУ ДО ДДТ «Радуга талантов» и договором. </w:t>
      </w:r>
      <w:proofErr w:type="gramEnd"/>
    </w:p>
    <w:p w:rsidR="000A57F7" w:rsidRPr="00B47B64" w:rsidRDefault="000A57F7" w:rsidP="00C05401">
      <w:pPr>
        <w:shd w:val="clear" w:color="auto" w:fill="FFFFFF"/>
        <w:tabs>
          <w:tab w:val="left" w:pos="0"/>
          <w:tab w:val="left" w:pos="1075"/>
        </w:tabs>
        <w:spacing w:after="0" w:line="240" w:lineRule="auto"/>
        <w:jc w:val="both"/>
        <w:rPr>
          <w:rFonts w:ascii="Times New Roman" w:eastAsia="Times New Roman" w:hAnsi="Times New Roman" w:cs="Times New Roman"/>
          <w:sz w:val="24"/>
          <w:szCs w:val="24"/>
          <w:lang w:eastAsia="ru-RU"/>
        </w:rPr>
      </w:pPr>
    </w:p>
    <w:p w:rsidR="00B47B64" w:rsidRPr="00B47B64" w:rsidRDefault="00B47B64" w:rsidP="00C05401">
      <w:pPr>
        <w:shd w:val="clear" w:color="auto" w:fill="FFFFFF"/>
        <w:spacing w:after="0" w:line="240" w:lineRule="auto"/>
        <w:jc w:val="center"/>
        <w:outlineLvl w:val="0"/>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Приоритетные направления в образовательной деятельности</w:t>
      </w:r>
    </w:p>
    <w:p w:rsidR="00B47B64" w:rsidRPr="00B47B64" w:rsidRDefault="00B47B64" w:rsidP="00C05401">
      <w:pPr>
        <w:shd w:val="clear" w:color="auto" w:fill="FFFFFF"/>
        <w:spacing w:after="0" w:line="240" w:lineRule="auto"/>
        <w:outlineLvl w:val="0"/>
        <w:rPr>
          <w:rFonts w:ascii="Times New Roman" w:eastAsia="Times New Roman" w:hAnsi="Times New Roman" w:cs="Times New Roman"/>
          <w:b/>
          <w:sz w:val="24"/>
          <w:szCs w:val="24"/>
          <w:lang w:eastAsia="ru-RU"/>
        </w:rPr>
      </w:pPr>
    </w:p>
    <w:p w:rsidR="00B47B64" w:rsidRPr="00B47B64" w:rsidRDefault="00B47B64" w:rsidP="00C05401">
      <w:pPr>
        <w:shd w:val="clear" w:color="auto" w:fill="FFFFFF"/>
        <w:spacing w:after="0" w:line="240" w:lineRule="auto"/>
        <w:ind w:right="34"/>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Одной из важных задач в системе дополнительного образования детей является повышение качества образования. Повышение качества образования невозможно без постоянного мониторинга образовательного процесса.</w:t>
      </w:r>
      <w:r w:rsidR="00CC62FC">
        <w:rPr>
          <w:rFonts w:ascii="Times New Roman" w:eastAsia="Times New Roman" w:hAnsi="Times New Roman" w:cs="Times New Roman"/>
          <w:sz w:val="24"/>
          <w:szCs w:val="24"/>
          <w:lang w:eastAsia="ru-RU"/>
        </w:rPr>
        <w:t xml:space="preserve"> </w:t>
      </w:r>
      <w:r w:rsidRPr="00B47B64">
        <w:rPr>
          <w:rFonts w:ascii="Times New Roman" w:eastAsia="Times New Roman" w:hAnsi="Times New Roman" w:cs="Times New Roman"/>
          <w:sz w:val="24"/>
          <w:szCs w:val="24"/>
          <w:lang w:eastAsia="ru-RU"/>
        </w:rPr>
        <w:t>Помимо повышения качества образования, в настоящее время первостепенной задачей в образовании становится воспитание, интегрированное в общий процесс обучения и развития.</w:t>
      </w:r>
    </w:p>
    <w:p w:rsidR="00B47B64" w:rsidRPr="00B47B64" w:rsidRDefault="00B47B64" w:rsidP="00C05401">
      <w:pPr>
        <w:shd w:val="clear" w:color="auto" w:fill="FFFFFF"/>
        <w:tabs>
          <w:tab w:val="left" w:pos="365"/>
        </w:tabs>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 содержании деятельности МБУ ДО ДДТ «Радуга талант</w:t>
      </w:r>
      <w:r w:rsidR="00F930D5">
        <w:rPr>
          <w:rFonts w:ascii="Times New Roman" w:eastAsia="Times New Roman" w:hAnsi="Times New Roman" w:cs="Times New Roman"/>
          <w:sz w:val="24"/>
          <w:szCs w:val="24"/>
          <w:lang w:eastAsia="ru-RU"/>
        </w:rPr>
        <w:t xml:space="preserve">ов» </w:t>
      </w:r>
      <w:r w:rsidRPr="00B47B64">
        <w:rPr>
          <w:rFonts w:ascii="Times New Roman" w:eastAsia="Times New Roman" w:hAnsi="Times New Roman" w:cs="Times New Roman"/>
          <w:sz w:val="24"/>
          <w:szCs w:val="24"/>
          <w:lang w:eastAsia="ru-RU"/>
        </w:rPr>
        <w:t>значител</w:t>
      </w:r>
      <w:r w:rsidR="00580FB4">
        <w:rPr>
          <w:rFonts w:ascii="Times New Roman" w:eastAsia="Times New Roman" w:hAnsi="Times New Roman" w:cs="Times New Roman"/>
          <w:sz w:val="24"/>
          <w:szCs w:val="24"/>
          <w:lang w:eastAsia="ru-RU"/>
        </w:rPr>
        <w:t xml:space="preserve">ьное место занимает </w:t>
      </w:r>
      <w:proofErr w:type="spellStart"/>
      <w:r w:rsidR="00580FB4">
        <w:rPr>
          <w:rFonts w:ascii="Times New Roman" w:eastAsia="Times New Roman" w:hAnsi="Times New Roman" w:cs="Times New Roman"/>
          <w:sz w:val="24"/>
          <w:szCs w:val="24"/>
          <w:lang w:eastAsia="ru-RU"/>
        </w:rPr>
        <w:t>культурно-</w:t>
      </w:r>
      <w:r w:rsidRPr="00B47B64">
        <w:rPr>
          <w:rFonts w:ascii="Times New Roman" w:eastAsia="Times New Roman" w:hAnsi="Times New Roman" w:cs="Times New Roman"/>
          <w:sz w:val="24"/>
          <w:szCs w:val="24"/>
          <w:lang w:eastAsia="ru-RU"/>
        </w:rPr>
        <w:t>досуговая</w:t>
      </w:r>
      <w:proofErr w:type="spellEnd"/>
      <w:r w:rsidRPr="00B47B64">
        <w:rPr>
          <w:rFonts w:ascii="Times New Roman" w:eastAsia="Times New Roman" w:hAnsi="Times New Roman" w:cs="Times New Roman"/>
          <w:sz w:val="24"/>
          <w:szCs w:val="24"/>
          <w:lang w:eastAsia="ru-RU"/>
        </w:rPr>
        <w:t xml:space="preserve">  деятельность, являющаяся составным элементом об</w:t>
      </w:r>
      <w:r w:rsidR="00F930D5">
        <w:rPr>
          <w:rFonts w:ascii="Times New Roman" w:eastAsia="Times New Roman" w:hAnsi="Times New Roman" w:cs="Times New Roman"/>
          <w:sz w:val="24"/>
          <w:szCs w:val="24"/>
          <w:lang w:eastAsia="ru-RU"/>
        </w:rPr>
        <w:t>разовательной деятельности.</w:t>
      </w:r>
      <w:r w:rsidR="00580FB4">
        <w:rPr>
          <w:rFonts w:ascii="Times New Roman" w:eastAsia="Times New Roman" w:hAnsi="Times New Roman" w:cs="Times New Roman"/>
          <w:sz w:val="24"/>
          <w:szCs w:val="24"/>
          <w:lang w:eastAsia="ru-RU"/>
        </w:rPr>
        <w:t xml:space="preserve"> </w:t>
      </w:r>
      <w:r w:rsidRPr="00B47B64">
        <w:rPr>
          <w:rFonts w:ascii="Times New Roman" w:eastAsia="Times New Roman" w:hAnsi="Times New Roman" w:cs="Times New Roman"/>
          <w:sz w:val="24"/>
          <w:szCs w:val="24"/>
          <w:lang w:eastAsia="ru-RU"/>
        </w:rPr>
        <w:t>Дом детского творчества является организатором спортивно-массовых и культурно-массовых мероприятий.</w:t>
      </w:r>
    </w:p>
    <w:p w:rsidR="00CC62FC" w:rsidRDefault="00CC62FC" w:rsidP="00CC62FC">
      <w:pPr>
        <w:spacing w:after="0" w:line="240" w:lineRule="auto"/>
        <w:rPr>
          <w:rFonts w:ascii="Times New Roman" w:eastAsia="Times New Roman" w:hAnsi="Times New Roman" w:cs="Times New Roman"/>
          <w:b/>
          <w:sz w:val="24"/>
          <w:szCs w:val="24"/>
          <w:lang w:eastAsia="ru-RU"/>
        </w:rPr>
      </w:pPr>
      <w:bookmarkStart w:id="2" w:name="_Toc296683399"/>
      <w:bookmarkStart w:id="3" w:name="_Toc296073694"/>
      <w:bookmarkEnd w:id="0"/>
      <w:bookmarkEnd w:id="1"/>
    </w:p>
    <w:p w:rsidR="00B47B64" w:rsidRPr="00B47B64" w:rsidRDefault="00B47B64" w:rsidP="00CC62FC">
      <w:pPr>
        <w:spacing w:after="0" w:line="240" w:lineRule="auto"/>
        <w:jc w:val="center"/>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Характеристика детского контингента</w:t>
      </w:r>
      <w:bookmarkEnd w:id="2"/>
      <w:bookmarkEnd w:id="3"/>
    </w:p>
    <w:p w:rsidR="00B47B64" w:rsidRPr="00B47B64" w:rsidRDefault="00B47B64" w:rsidP="00C05401">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 МБУ ДО ДДТ «Радуга талантов» принимаются все желающие, поэтому в процессе обучения учитываются особенности личности каждого ребенка, применяются различные методы преподавания, определяются различные требования к учащимся в зависимости от их возможностей, потребностей, уровня развития и т.п.</w:t>
      </w:r>
      <w:bookmarkStart w:id="4" w:name="_Toc296683400"/>
      <w:bookmarkStart w:id="5" w:name="_Toc296073695"/>
    </w:p>
    <w:p w:rsidR="00B47B64" w:rsidRPr="00B47B64" w:rsidRDefault="00B47B64" w:rsidP="00C05401">
      <w:pPr>
        <w:shd w:val="clear" w:color="auto" w:fill="FFFFFF"/>
        <w:spacing w:after="0" w:line="240" w:lineRule="auto"/>
        <w:ind w:left="28" w:firstLine="714"/>
        <w:jc w:val="both"/>
        <w:outlineLvl w:val="0"/>
        <w:rPr>
          <w:rFonts w:ascii="Times New Roman" w:eastAsia="Times New Roman" w:hAnsi="Times New Roman" w:cs="Times New Roman"/>
          <w:sz w:val="24"/>
          <w:szCs w:val="24"/>
          <w:lang w:eastAsia="ru-RU"/>
        </w:rPr>
      </w:pPr>
      <w:r w:rsidRPr="00B47B64">
        <w:rPr>
          <w:rFonts w:ascii="Times New Roman" w:eastAsia="Times New Roman" w:hAnsi="Times New Roman" w:cs="Times New Roman"/>
          <w:b/>
          <w:sz w:val="24"/>
          <w:szCs w:val="24"/>
          <w:lang w:eastAsia="ru-RU"/>
        </w:rPr>
        <w:t>Сведения о количестве учащихся:</w:t>
      </w:r>
      <w:bookmarkEnd w:id="4"/>
      <w:bookmarkEnd w:id="5"/>
    </w:p>
    <w:p w:rsidR="00B47B64" w:rsidRPr="00B47B64" w:rsidRDefault="00AB6B49" w:rsidP="00C05401">
      <w:pPr>
        <w:widowControl w:val="0"/>
        <w:numPr>
          <w:ilvl w:val="0"/>
          <w:numId w:val="5"/>
        </w:numPr>
        <w:shd w:val="clear" w:color="auto" w:fill="FFFFFF"/>
        <w:tabs>
          <w:tab w:val="left" w:pos="720"/>
          <w:tab w:val="left" w:pos="974"/>
        </w:tabs>
        <w:suppressAutoHyphens/>
        <w:autoSpaceDE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Всего обучаются на 1 сентября 2021 – 1546</w:t>
      </w:r>
      <w:r w:rsidR="00B47B64" w:rsidRPr="00B47B64">
        <w:rPr>
          <w:rFonts w:ascii="Times New Roman" w:eastAsia="Times New Roman" w:hAnsi="Times New Roman" w:cs="Times New Roman"/>
          <w:sz w:val="24"/>
          <w:szCs w:val="24"/>
          <w:lang w:eastAsia="ru-RU"/>
        </w:rPr>
        <w:t xml:space="preserve"> чел.</w:t>
      </w:r>
    </w:p>
    <w:p w:rsidR="00B47B64" w:rsidRDefault="00A877D0" w:rsidP="00C05401">
      <w:pPr>
        <w:widowControl w:val="0"/>
        <w:numPr>
          <w:ilvl w:val="0"/>
          <w:numId w:val="5"/>
        </w:numPr>
        <w:shd w:val="clear" w:color="auto" w:fill="FFFFFF"/>
        <w:tabs>
          <w:tab w:val="left" w:pos="720"/>
          <w:tab w:val="left" w:pos="974"/>
        </w:tabs>
        <w:suppressAutoHyphens/>
        <w:autoSpaceDE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Всего кол-во групп </w:t>
      </w:r>
      <w:r w:rsidR="00AB6B49">
        <w:rPr>
          <w:rFonts w:ascii="Times New Roman" w:eastAsia="Times New Roman" w:hAnsi="Times New Roman" w:cs="Times New Roman"/>
          <w:sz w:val="24"/>
          <w:szCs w:val="24"/>
          <w:lang w:eastAsia="ru-RU"/>
        </w:rPr>
        <w:t>на 1 сентября 2021</w:t>
      </w:r>
      <w:r>
        <w:rPr>
          <w:rFonts w:ascii="Times New Roman" w:eastAsia="Times New Roman" w:hAnsi="Times New Roman" w:cs="Times New Roman"/>
          <w:sz w:val="24"/>
          <w:szCs w:val="24"/>
          <w:lang w:eastAsia="ru-RU"/>
        </w:rPr>
        <w:t>– 108</w:t>
      </w:r>
    </w:p>
    <w:p w:rsidR="00B47B64" w:rsidRDefault="00B47B64" w:rsidP="00580FB4">
      <w:pPr>
        <w:widowControl w:val="0"/>
        <w:shd w:val="clear" w:color="auto" w:fill="FFFFFF"/>
        <w:tabs>
          <w:tab w:val="left" w:pos="974"/>
        </w:tabs>
        <w:suppressAutoHyphens/>
        <w:autoSpaceDE w:val="0"/>
        <w:spacing w:after="0" w:line="240" w:lineRule="auto"/>
        <w:rPr>
          <w:rFonts w:ascii="Times New Roman" w:eastAsia="Times New Roman" w:hAnsi="Times New Roman" w:cs="Times New Roman"/>
          <w:sz w:val="24"/>
          <w:szCs w:val="24"/>
          <w:lang w:eastAsia="ru-RU"/>
        </w:rPr>
      </w:pPr>
    </w:p>
    <w:p w:rsidR="00663811" w:rsidRDefault="00663811" w:rsidP="00580FB4">
      <w:pPr>
        <w:widowControl w:val="0"/>
        <w:shd w:val="clear" w:color="auto" w:fill="FFFFFF"/>
        <w:tabs>
          <w:tab w:val="left" w:pos="974"/>
        </w:tabs>
        <w:suppressAutoHyphens/>
        <w:autoSpaceDE w:val="0"/>
        <w:spacing w:after="0" w:line="240" w:lineRule="auto"/>
        <w:rPr>
          <w:rFonts w:ascii="Times New Roman" w:eastAsia="Times New Roman" w:hAnsi="Times New Roman" w:cs="Times New Roman"/>
          <w:sz w:val="24"/>
          <w:szCs w:val="24"/>
          <w:lang w:eastAsia="ru-RU"/>
        </w:rPr>
      </w:pPr>
    </w:p>
    <w:p w:rsidR="00663811" w:rsidRPr="00B47B64" w:rsidRDefault="00663811" w:rsidP="00580FB4">
      <w:pPr>
        <w:widowControl w:val="0"/>
        <w:shd w:val="clear" w:color="auto" w:fill="FFFFFF"/>
        <w:tabs>
          <w:tab w:val="left" w:pos="974"/>
        </w:tabs>
        <w:suppressAutoHyphens/>
        <w:autoSpaceDE w:val="0"/>
        <w:spacing w:after="0" w:line="240" w:lineRule="auto"/>
        <w:rPr>
          <w:rFonts w:ascii="Times New Roman" w:eastAsia="Times New Roman" w:hAnsi="Times New Roman" w:cs="Times New Roman"/>
          <w:sz w:val="24"/>
          <w:szCs w:val="24"/>
          <w:lang w:eastAsia="ru-RU"/>
        </w:rPr>
      </w:pPr>
    </w:p>
    <w:p w:rsidR="00B47B64" w:rsidRPr="00580EB8" w:rsidRDefault="00B47B64" w:rsidP="00C05401">
      <w:pPr>
        <w:spacing w:after="0" w:line="240" w:lineRule="auto"/>
        <w:jc w:val="center"/>
        <w:rPr>
          <w:rFonts w:ascii="Times New Roman" w:eastAsia="Times New Roman" w:hAnsi="Times New Roman" w:cs="Times New Roman"/>
          <w:b/>
          <w:sz w:val="28"/>
          <w:szCs w:val="28"/>
          <w:lang w:eastAsia="ru-RU"/>
        </w:rPr>
      </w:pPr>
      <w:bookmarkStart w:id="6" w:name="_Toc296683402"/>
      <w:bookmarkStart w:id="7" w:name="_Toc296073697"/>
      <w:r w:rsidRPr="00580EB8">
        <w:rPr>
          <w:rFonts w:ascii="Times New Roman" w:eastAsia="Times New Roman" w:hAnsi="Times New Roman" w:cs="Times New Roman"/>
          <w:b/>
          <w:sz w:val="28"/>
          <w:szCs w:val="28"/>
          <w:lang w:eastAsia="ru-RU"/>
        </w:rPr>
        <w:lastRenderedPageBreak/>
        <w:t>Характеристика   кадров</w:t>
      </w:r>
      <w:bookmarkEnd w:id="6"/>
      <w:bookmarkEnd w:id="7"/>
      <w:r w:rsidRPr="00580EB8">
        <w:rPr>
          <w:rFonts w:ascii="Times New Roman" w:eastAsia="Times New Roman" w:hAnsi="Times New Roman" w:cs="Times New Roman"/>
          <w:b/>
          <w:sz w:val="28"/>
          <w:szCs w:val="28"/>
          <w:lang w:eastAsia="ru-RU"/>
        </w:rPr>
        <w:t>ого обеспечения.</w:t>
      </w:r>
    </w:p>
    <w:p w:rsidR="00B47B64" w:rsidRPr="00B47B64" w:rsidRDefault="00B47B64" w:rsidP="00C05401">
      <w:pPr>
        <w:spacing w:after="0" w:line="240" w:lineRule="auto"/>
        <w:jc w:val="center"/>
        <w:rPr>
          <w:rFonts w:ascii="Times New Roman" w:eastAsia="Times New Roman" w:hAnsi="Times New Roman" w:cs="Times New Roman"/>
          <w:b/>
          <w:sz w:val="24"/>
          <w:szCs w:val="24"/>
          <w:lang w:eastAsia="ru-RU"/>
        </w:rPr>
      </w:pPr>
    </w:p>
    <w:p w:rsidR="00B47B64" w:rsidRPr="00B47B64" w:rsidRDefault="00B47B64" w:rsidP="00C05401">
      <w:pPr>
        <w:shd w:val="clear" w:color="auto" w:fill="FFFFFF"/>
        <w:tabs>
          <w:tab w:val="left" w:pos="8803"/>
        </w:tabs>
        <w:spacing w:after="0" w:line="240" w:lineRule="auto"/>
        <w:ind w:right="-17"/>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Деятельность МБУ ДО ДДТ «Радуга талантов» на протяжении всех лет его существования характеризуется тем, что в нем обеспечивается   стабильность кадрового состава. Постоянное внимание администрации МБУ ДО ДДТ «Радуга талантов» к проблеме развития кадрового потенциала, позволяет достигать относительной стабильности результатов в работе с детьми.</w:t>
      </w:r>
    </w:p>
    <w:p w:rsidR="00B47B64" w:rsidRDefault="00B47B64" w:rsidP="00C05401">
      <w:p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Создание условий для всех участников совместной деятельности, анализ всех компонентов деятельности МБУ ДО ДДТ «Радуга талантов» позволяет оперативно определять  проблемы и находить пути их решения. Анализ развития кадрового потенциала проводится регулярно.</w:t>
      </w:r>
      <w:bookmarkStart w:id="8" w:name="_Toc296683403"/>
      <w:bookmarkStart w:id="9" w:name="_Toc296073698"/>
    </w:p>
    <w:p w:rsidR="00580EB8" w:rsidRPr="00B47B64" w:rsidRDefault="00580EB8" w:rsidP="00C05401">
      <w:pPr>
        <w:shd w:val="clear" w:color="auto" w:fill="FFFFFF"/>
        <w:spacing w:after="0" w:line="240" w:lineRule="auto"/>
        <w:jc w:val="both"/>
        <w:rPr>
          <w:rFonts w:ascii="Times New Roman" w:eastAsia="Times New Roman" w:hAnsi="Times New Roman" w:cs="Times New Roman"/>
          <w:sz w:val="24"/>
          <w:szCs w:val="24"/>
          <w:lang w:eastAsia="ru-RU"/>
        </w:rPr>
      </w:pPr>
    </w:p>
    <w:p w:rsidR="00B47B64" w:rsidRPr="00580EB8" w:rsidRDefault="00B47B64" w:rsidP="00C05401">
      <w:pPr>
        <w:shd w:val="clear" w:color="auto" w:fill="FFFFFF"/>
        <w:spacing w:after="0" w:line="240" w:lineRule="auto"/>
        <w:jc w:val="center"/>
        <w:outlineLvl w:val="0"/>
        <w:rPr>
          <w:rFonts w:ascii="Times New Roman" w:eastAsia="Times New Roman" w:hAnsi="Times New Roman" w:cs="Times New Roman"/>
          <w:b/>
          <w:sz w:val="24"/>
          <w:szCs w:val="24"/>
          <w:lang w:eastAsia="ru-RU"/>
        </w:rPr>
      </w:pPr>
      <w:r w:rsidRPr="00580EB8">
        <w:rPr>
          <w:rFonts w:ascii="Times New Roman" w:eastAsia="Times New Roman" w:hAnsi="Times New Roman" w:cs="Times New Roman"/>
          <w:b/>
          <w:sz w:val="24"/>
          <w:szCs w:val="24"/>
          <w:lang w:eastAsia="ru-RU"/>
        </w:rPr>
        <w:t>Образовательный уровень педагогических кадров</w:t>
      </w:r>
      <w:bookmarkEnd w:id="8"/>
      <w:bookmarkEnd w:id="9"/>
    </w:p>
    <w:p w:rsidR="00B47B64" w:rsidRPr="00B47B64" w:rsidRDefault="00B47B64" w:rsidP="00C05401">
      <w:pPr>
        <w:shd w:val="clear" w:color="auto" w:fill="FFFFFF"/>
        <w:spacing w:after="0" w:line="240" w:lineRule="auto"/>
        <w:jc w:val="center"/>
        <w:outlineLvl w:val="0"/>
        <w:rPr>
          <w:rFonts w:ascii="Times New Roman" w:eastAsia="Times New Roman" w:hAnsi="Times New Roman" w:cs="Times New Roman"/>
          <w:b/>
          <w:sz w:val="24"/>
          <w:szCs w:val="24"/>
          <w:lang w:eastAsia="ru-RU"/>
        </w:rPr>
      </w:pPr>
    </w:p>
    <w:p w:rsidR="00B47B64" w:rsidRPr="00594258" w:rsidRDefault="00B47B64" w:rsidP="00C05401">
      <w:pPr>
        <w:widowControl w:val="0"/>
        <w:suppressAutoHyphens/>
        <w:spacing w:after="0" w:line="240" w:lineRule="auto"/>
        <w:ind w:firstLine="709"/>
        <w:rPr>
          <w:rFonts w:ascii="Times New Roman" w:eastAsia="Times New Roman" w:hAnsi="Times New Roman" w:cs="Times New Roman"/>
          <w:kern w:val="2"/>
          <w:sz w:val="24"/>
          <w:szCs w:val="24"/>
          <w:lang w:eastAsia="ar-SA"/>
        </w:rPr>
      </w:pPr>
      <w:r w:rsidRPr="00B47B64">
        <w:rPr>
          <w:rFonts w:ascii="Times New Roman" w:eastAsia="Times New Roman" w:hAnsi="Times New Roman" w:cs="Times New Roman"/>
          <w:kern w:val="2"/>
          <w:sz w:val="24"/>
          <w:szCs w:val="24"/>
          <w:lang w:eastAsia="ar-SA"/>
        </w:rPr>
        <w:t xml:space="preserve">В МБУ ДО ДДТ «Радуга талантов» сложился профессионально компетентный и работоспособный педагогический коллектив.  </w:t>
      </w:r>
      <w:bookmarkStart w:id="10" w:name="_Toc296683409"/>
      <w:bookmarkStart w:id="11" w:name="_Toc296073705"/>
      <w:r w:rsidRPr="00B47B64">
        <w:rPr>
          <w:rFonts w:ascii="Times New Roman" w:eastAsia="Times New Roman" w:hAnsi="Times New Roman" w:cs="Times New Roman"/>
          <w:kern w:val="2"/>
          <w:sz w:val="24"/>
          <w:szCs w:val="24"/>
          <w:lang w:eastAsia="ar-SA"/>
        </w:rPr>
        <w:t xml:space="preserve">Педагогический коллектив МБУ ДО ДДТ «Радуга талантов» – это стабильная команда профессионалов </w:t>
      </w:r>
      <w:r w:rsidR="0046601E">
        <w:rPr>
          <w:rFonts w:ascii="Times New Roman" w:eastAsia="Times New Roman" w:hAnsi="Times New Roman" w:cs="Times New Roman"/>
          <w:kern w:val="2"/>
          <w:sz w:val="24"/>
          <w:szCs w:val="24"/>
          <w:lang w:eastAsia="ar-SA"/>
        </w:rPr>
        <w:t xml:space="preserve">со средне - профессиональным и  </w:t>
      </w:r>
      <w:r w:rsidRPr="00B47B64">
        <w:rPr>
          <w:rFonts w:ascii="Times New Roman" w:eastAsia="Times New Roman" w:hAnsi="Times New Roman" w:cs="Times New Roman"/>
          <w:kern w:val="2"/>
          <w:sz w:val="24"/>
          <w:szCs w:val="24"/>
          <w:lang w:eastAsia="ar-SA"/>
        </w:rPr>
        <w:t>высшим  образованием, большим стажем работы и</w:t>
      </w:r>
      <w:r w:rsidR="00594258">
        <w:rPr>
          <w:rFonts w:ascii="Times New Roman" w:eastAsia="Times New Roman" w:hAnsi="Times New Roman" w:cs="Times New Roman"/>
          <w:kern w:val="2"/>
          <w:sz w:val="24"/>
          <w:szCs w:val="24"/>
          <w:lang w:eastAsia="ar-SA"/>
        </w:rPr>
        <w:t xml:space="preserve"> высокой  квалификацией. </w:t>
      </w:r>
    </w:p>
    <w:p w:rsidR="00B47B64" w:rsidRDefault="00B47B64" w:rsidP="00B47B64">
      <w:pPr>
        <w:spacing w:after="0" w:line="240" w:lineRule="auto"/>
        <w:ind w:left="1068"/>
        <w:jc w:val="center"/>
        <w:rPr>
          <w:rFonts w:ascii="Times New Roman" w:eastAsia="Times New Roman" w:hAnsi="Times New Roman" w:cs="Times New Roman"/>
          <w:b/>
          <w:sz w:val="24"/>
          <w:szCs w:val="24"/>
        </w:rPr>
      </w:pPr>
      <w:r w:rsidRPr="00B47B64">
        <w:rPr>
          <w:rFonts w:ascii="Times New Roman" w:eastAsia="Times New Roman" w:hAnsi="Times New Roman" w:cs="Times New Roman"/>
          <w:b/>
          <w:sz w:val="24"/>
          <w:szCs w:val="24"/>
        </w:rPr>
        <w:t xml:space="preserve">Возрастной состав </w:t>
      </w:r>
      <w:r w:rsidR="0046601E">
        <w:rPr>
          <w:rFonts w:ascii="Times New Roman" w:eastAsia="Times New Roman" w:hAnsi="Times New Roman" w:cs="Times New Roman"/>
          <w:b/>
          <w:sz w:val="24"/>
          <w:szCs w:val="24"/>
        </w:rPr>
        <w:t>педагогических работников</w:t>
      </w:r>
    </w:p>
    <w:p w:rsidR="007A6889" w:rsidRPr="00B47B64" w:rsidRDefault="007A6889" w:rsidP="00B47B64">
      <w:pPr>
        <w:spacing w:after="0" w:line="240" w:lineRule="auto"/>
        <w:ind w:left="1068"/>
        <w:jc w:val="center"/>
        <w:rPr>
          <w:rFonts w:ascii="Times New Roman" w:eastAsia="Times New Roman" w:hAnsi="Times New Roman" w:cs="Times New Roman"/>
          <w:b/>
          <w:sz w:val="24"/>
          <w:szCs w:val="24"/>
        </w:rPr>
      </w:pPr>
    </w:p>
    <w:tbl>
      <w:tblPr>
        <w:tblW w:w="9923" w:type="dxa"/>
        <w:tblInd w:w="-145" w:type="dxa"/>
        <w:tblLayout w:type="fixed"/>
        <w:tblCellMar>
          <w:left w:w="135" w:type="dxa"/>
          <w:right w:w="135" w:type="dxa"/>
        </w:tblCellMar>
        <w:tblLook w:val="0000"/>
      </w:tblPr>
      <w:tblGrid>
        <w:gridCol w:w="2553"/>
        <w:gridCol w:w="1987"/>
        <w:gridCol w:w="1591"/>
        <w:gridCol w:w="1459"/>
        <w:gridCol w:w="2333"/>
      </w:tblGrid>
      <w:tr w:rsidR="00B47B64" w:rsidRPr="00B47B64" w:rsidTr="00B47B64">
        <w:trPr>
          <w:trHeight w:val="142"/>
        </w:trPr>
        <w:tc>
          <w:tcPr>
            <w:tcW w:w="2553" w:type="dxa"/>
            <w:tcBorders>
              <w:top w:val="single" w:sz="2" w:space="0" w:color="auto"/>
              <w:left w:val="single" w:sz="2" w:space="0" w:color="auto"/>
              <w:bottom w:val="single" w:sz="2" w:space="0" w:color="auto"/>
              <w:right w:val="single" w:sz="4" w:space="0" w:color="auto"/>
            </w:tcBorders>
          </w:tcPr>
          <w:p w:rsidR="00B47B64" w:rsidRPr="00B47B64" w:rsidRDefault="00B47B64" w:rsidP="00B47B64">
            <w:pPr>
              <w:spacing w:after="0" w:line="240" w:lineRule="auto"/>
              <w:jc w:val="center"/>
              <w:rPr>
                <w:rFonts w:ascii="Times New Roman" w:eastAsia="Times New Roman" w:hAnsi="Times New Roman" w:cs="Times New Roman"/>
                <w:b/>
                <w:sz w:val="24"/>
                <w:szCs w:val="24"/>
              </w:rPr>
            </w:pPr>
            <w:r w:rsidRPr="00B47B64">
              <w:rPr>
                <w:rFonts w:ascii="Times New Roman" w:eastAsia="Times New Roman" w:hAnsi="Times New Roman" w:cs="Times New Roman"/>
                <w:b/>
                <w:sz w:val="24"/>
                <w:szCs w:val="24"/>
              </w:rPr>
              <w:t>Год</w:t>
            </w:r>
          </w:p>
        </w:tc>
        <w:tc>
          <w:tcPr>
            <w:tcW w:w="1987" w:type="dxa"/>
            <w:tcBorders>
              <w:top w:val="single" w:sz="2" w:space="0" w:color="auto"/>
              <w:left w:val="single" w:sz="4"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i/>
                <w:sz w:val="24"/>
                <w:szCs w:val="24"/>
              </w:rPr>
            </w:pPr>
            <w:r w:rsidRPr="00B47B64">
              <w:rPr>
                <w:rFonts w:ascii="Times New Roman" w:eastAsia="Times New Roman" w:hAnsi="Times New Roman" w:cs="Times New Roman"/>
                <w:i/>
                <w:sz w:val="24"/>
                <w:szCs w:val="24"/>
              </w:rPr>
              <w:t>Моложе 25 лет</w:t>
            </w:r>
          </w:p>
        </w:tc>
        <w:tc>
          <w:tcPr>
            <w:tcW w:w="1591" w:type="dxa"/>
            <w:tcBorders>
              <w:top w:val="single" w:sz="2" w:space="0" w:color="auto"/>
              <w:left w:val="single" w:sz="2"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i/>
                <w:sz w:val="24"/>
                <w:szCs w:val="24"/>
              </w:rPr>
            </w:pPr>
            <w:r w:rsidRPr="00B47B64">
              <w:rPr>
                <w:rFonts w:ascii="Times New Roman" w:eastAsia="Times New Roman" w:hAnsi="Times New Roman" w:cs="Times New Roman"/>
                <w:i/>
                <w:sz w:val="24"/>
                <w:szCs w:val="24"/>
              </w:rPr>
              <w:t>25-35 лет</w:t>
            </w:r>
          </w:p>
        </w:tc>
        <w:tc>
          <w:tcPr>
            <w:tcW w:w="1459" w:type="dxa"/>
            <w:tcBorders>
              <w:top w:val="single" w:sz="2" w:space="0" w:color="auto"/>
              <w:left w:val="single" w:sz="2"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i/>
                <w:sz w:val="24"/>
                <w:szCs w:val="24"/>
              </w:rPr>
            </w:pPr>
            <w:r w:rsidRPr="00B47B64">
              <w:rPr>
                <w:rFonts w:ascii="Times New Roman" w:eastAsia="Times New Roman" w:hAnsi="Times New Roman" w:cs="Times New Roman"/>
                <w:i/>
                <w:sz w:val="24"/>
                <w:szCs w:val="24"/>
              </w:rPr>
              <w:t>35-55 лет</w:t>
            </w:r>
          </w:p>
        </w:tc>
        <w:tc>
          <w:tcPr>
            <w:tcW w:w="2333" w:type="dxa"/>
            <w:tcBorders>
              <w:top w:val="single" w:sz="2" w:space="0" w:color="auto"/>
              <w:left w:val="single" w:sz="2"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i/>
                <w:sz w:val="24"/>
                <w:szCs w:val="24"/>
              </w:rPr>
            </w:pPr>
            <w:r w:rsidRPr="00B47B64">
              <w:rPr>
                <w:rFonts w:ascii="Times New Roman" w:eastAsia="Times New Roman" w:hAnsi="Times New Roman" w:cs="Times New Roman"/>
                <w:i/>
                <w:sz w:val="24"/>
                <w:szCs w:val="24"/>
              </w:rPr>
              <w:t>Пенсионного  возраста</w:t>
            </w:r>
          </w:p>
        </w:tc>
      </w:tr>
      <w:tr w:rsidR="006133A9" w:rsidRPr="00550EAB" w:rsidTr="00B47B64">
        <w:trPr>
          <w:trHeight w:val="309"/>
        </w:trPr>
        <w:tc>
          <w:tcPr>
            <w:tcW w:w="2553" w:type="dxa"/>
            <w:tcBorders>
              <w:top w:val="single" w:sz="2" w:space="0" w:color="auto"/>
              <w:left w:val="single" w:sz="2" w:space="0" w:color="auto"/>
              <w:bottom w:val="single" w:sz="2" w:space="0" w:color="auto"/>
              <w:right w:val="single" w:sz="4" w:space="0" w:color="auto"/>
            </w:tcBorders>
          </w:tcPr>
          <w:p w:rsidR="00B47B64" w:rsidRPr="00550EAB" w:rsidRDefault="009D25C3" w:rsidP="00B47B64">
            <w:pPr>
              <w:spacing w:after="0" w:line="240" w:lineRule="auto"/>
              <w:jc w:val="center"/>
              <w:rPr>
                <w:rFonts w:ascii="Times New Roman" w:eastAsia="Times New Roman" w:hAnsi="Times New Roman" w:cs="Times New Roman"/>
                <w:sz w:val="24"/>
                <w:szCs w:val="24"/>
              </w:rPr>
            </w:pPr>
            <w:r w:rsidRPr="00550EAB">
              <w:rPr>
                <w:rFonts w:ascii="Times New Roman" w:eastAsia="Times New Roman" w:hAnsi="Times New Roman" w:cs="Times New Roman"/>
                <w:sz w:val="24"/>
                <w:szCs w:val="24"/>
              </w:rPr>
              <w:t>2021-2022</w:t>
            </w:r>
          </w:p>
        </w:tc>
        <w:tc>
          <w:tcPr>
            <w:tcW w:w="1987" w:type="dxa"/>
            <w:tcBorders>
              <w:top w:val="single" w:sz="2" w:space="0" w:color="auto"/>
              <w:left w:val="single" w:sz="4" w:space="0" w:color="auto"/>
              <w:bottom w:val="single" w:sz="2" w:space="0" w:color="auto"/>
              <w:right w:val="single" w:sz="2" w:space="0" w:color="auto"/>
            </w:tcBorders>
            <w:vAlign w:val="bottom"/>
          </w:tcPr>
          <w:p w:rsidR="00B47B64" w:rsidRPr="00550EAB" w:rsidRDefault="00C30E6D" w:rsidP="006133A9">
            <w:pPr>
              <w:spacing w:after="0" w:line="240" w:lineRule="auto"/>
              <w:rPr>
                <w:rFonts w:ascii="Times New Roman" w:eastAsia="Times New Roman" w:hAnsi="Times New Roman" w:cs="Times New Roman"/>
                <w:bCs/>
                <w:sz w:val="24"/>
                <w:szCs w:val="24"/>
              </w:rPr>
            </w:pPr>
            <w:r w:rsidRPr="00550EAB">
              <w:rPr>
                <w:rFonts w:ascii="Times New Roman" w:eastAsia="Times New Roman" w:hAnsi="Times New Roman" w:cs="Times New Roman"/>
                <w:bCs/>
                <w:sz w:val="24"/>
                <w:szCs w:val="24"/>
              </w:rPr>
              <w:t>2</w:t>
            </w:r>
          </w:p>
        </w:tc>
        <w:tc>
          <w:tcPr>
            <w:tcW w:w="1591" w:type="dxa"/>
            <w:tcBorders>
              <w:top w:val="single" w:sz="2" w:space="0" w:color="auto"/>
              <w:left w:val="single" w:sz="2" w:space="0" w:color="auto"/>
              <w:bottom w:val="single" w:sz="2" w:space="0" w:color="auto"/>
              <w:right w:val="single" w:sz="2" w:space="0" w:color="auto"/>
            </w:tcBorders>
            <w:vAlign w:val="bottom"/>
          </w:tcPr>
          <w:p w:rsidR="00B47B64" w:rsidRPr="00550EAB" w:rsidRDefault="008B178D" w:rsidP="00550EAB">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17</w:t>
            </w:r>
          </w:p>
        </w:tc>
        <w:tc>
          <w:tcPr>
            <w:tcW w:w="1459" w:type="dxa"/>
            <w:tcBorders>
              <w:top w:val="single" w:sz="2" w:space="0" w:color="auto"/>
              <w:left w:val="single" w:sz="2" w:space="0" w:color="auto"/>
              <w:bottom w:val="single" w:sz="2" w:space="0" w:color="auto"/>
              <w:right w:val="single" w:sz="2" w:space="0" w:color="auto"/>
            </w:tcBorders>
            <w:vAlign w:val="bottom"/>
          </w:tcPr>
          <w:p w:rsidR="00B47B64" w:rsidRPr="00550EAB" w:rsidRDefault="00533371" w:rsidP="00B47B6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44</w:t>
            </w:r>
          </w:p>
        </w:tc>
        <w:tc>
          <w:tcPr>
            <w:tcW w:w="2333" w:type="dxa"/>
            <w:tcBorders>
              <w:top w:val="single" w:sz="2" w:space="0" w:color="auto"/>
              <w:left w:val="single" w:sz="2" w:space="0" w:color="auto"/>
              <w:bottom w:val="single" w:sz="2" w:space="0" w:color="auto"/>
              <w:right w:val="single" w:sz="2" w:space="0" w:color="auto"/>
            </w:tcBorders>
            <w:vAlign w:val="bottom"/>
          </w:tcPr>
          <w:p w:rsidR="006133A9" w:rsidRPr="00550EAB" w:rsidRDefault="00C30E6D" w:rsidP="00550EAB">
            <w:pPr>
              <w:spacing w:after="0" w:line="240" w:lineRule="auto"/>
              <w:jc w:val="center"/>
              <w:rPr>
                <w:rFonts w:ascii="Times New Roman" w:eastAsia="Times New Roman" w:hAnsi="Times New Roman" w:cs="Times New Roman"/>
                <w:bCs/>
                <w:sz w:val="24"/>
                <w:szCs w:val="24"/>
              </w:rPr>
            </w:pPr>
            <w:r w:rsidRPr="00550EAB">
              <w:rPr>
                <w:rFonts w:ascii="Times New Roman" w:eastAsia="Times New Roman" w:hAnsi="Times New Roman" w:cs="Times New Roman"/>
                <w:bCs/>
                <w:sz w:val="24"/>
                <w:szCs w:val="24"/>
              </w:rPr>
              <w:t>5</w:t>
            </w:r>
          </w:p>
        </w:tc>
      </w:tr>
    </w:tbl>
    <w:p w:rsidR="000A57F7" w:rsidRDefault="000A57F7" w:rsidP="0046601E">
      <w:pPr>
        <w:spacing w:after="0" w:line="240" w:lineRule="auto"/>
        <w:rPr>
          <w:rFonts w:ascii="Times New Roman" w:eastAsia="Times New Roman" w:hAnsi="Times New Roman" w:cs="Times New Roman"/>
          <w:b/>
          <w:sz w:val="24"/>
          <w:szCs w:val="24"/>
        </w:rPr>
      </w:pPr>
    </w:p>
    <w:p w:rsidR="007A6889" w:rsidRDefault="00B47B64" w:rsidP="000A57F7">
      <w:pPr>
        <w:spacing w:after="0" w:line="240" w:lineRule="auto"/>
        <w:ind w:left="1068"/>
        <w:jc w:val="center"/>
        <w:rPr>
          <w:rFonts w:ascii="Times New Roman" w:eastAsia="Times New Roman" w:hAnsi="Times New Roman" w:cs="Times New Roman"/>
          <w:b/>
          <w:sz w:val="24"/>
          <w:szCs w:val="24"/>
        </w:rPr>
      </w:pPr>
      <w:r w:rsidRPr="00B47B64">
        <w:rPr>
          <w:rFonts w:ascii="Times New Roman" w:eastAsia="Times New Roman" w:hAnsi="Times New Roman" w:cs="Times New Roman"/>
          <w:b/>
          <w:sz w:val="24"/>
          <w:szCs w:val="24"/>
        </w:rPr>
        <w:t>Стаж работы сотрудников</w:t>
      </w:r>
    </w:p>
    <w:p w:rsidR="000A57F7" w:rsidRPr="00B47B64" w:rsidRDefault="000A57F7" w:rsidP="000A57F7">
      <w:pPr>
        <w:spacing w:after="0" w:line="240" w:lineRule="auto"/>
        <w:ind w:left="1068"/>
        <w:jc w:val="center"/>
        <w:rPr>
          <w:rFonts w:ascii="Times New Roman" w:eastAsia="Times New Roman" w:hAnsi="Times New Roman" w:cs="Times New Roman"/>
          <w:b/>
          <w:sz w:val="24"/>
          <w:szCs w:val="24"/>
        </w:rPr>
      </w:pPr>
    </w:p>
    <w:tbl>
      <w:tblPr>
        <w:tblW w:w="9923" w:type="dxa"/>
        <w:tblInd w:w="-145" w:type="dxa"/>
        <w:tblLayout w:type="fixed"/>
        <w:tblCellMar>
          <w:left w:w="135" w:type="dxa"/>
          <w:right w:w="135" w:type="dxa"/>
        </w:tblCellMar>
        <w:tblLook w:val="0000"/>
      </w:tblPr>
      <w:tblGrid>
        <w:gridCol w:w="2691"/>
        <w:gridCol w:w="1559"/>
        <w:gridCol w:w="1418"/>
        <w:gridCol w:w="1277"/>
        <w:gridCol w:w="1416"/>
        <w:gridCol w:w="1562"/>
      </w:tblGrid>
      <w:tr w:rsidR="00B47B64" w:rsidRPr="00B47B64" w:rsidTr="00B47B64">
        <w:trPr>
          <w:trHeight w:val="127"/>
        </w:trPr>
        <w:tc>
          <w:tcPr>
            <w:tcW w:w="2691" w:type="dxa"/>
            <w:tcBorders>
              <w:top w:val="single" w:sz="2" w:space="0" w:color="auto"/>
              <w:left w:val="single" w:sz="2" w:space="0" w:color="auto"/>
              <w:bottom w:val="single" w:sz="2" w:space="0" w:color="auto"/>
              <w:right w:val="single" w:sz="4" w:space="0" w:color="auto"/>
            </w:tcBorders>
          </w:tcPr>
          <w:p w:rsidR="00B47B64" w:rsidRPr="00B47B64" w:rsidRDefault="00B47B64" w:rsidP="00B47B64">
            <w:pPr>
              <w:spacing w:after="0" w:line="240" w:lineRule="auto"/>
              <w:jc w:val="center"/>
              <w:rPr>
                <w:rFonts w:ascii="Times New Roman" w:eastAsia="Times New Roman" w:hAnsi="Times New Roman" w:cs="Times New Roman"/>
                <w:b/>
                <w:sz w:val="24"/>
                <w:szCs w:val="24"/>
              </w:rPr>
            </w:pPr>
            <w:r w:rsidRPr="00B47B64">
              <w:rPr>
                <w:rFonts w:ascii="Times New Roman" w:eastAsia="Times New Roman" w:hAnsi="Times New Roman" w:cs="Times New Roman"/>
                <w:b/>
                <w:sz w:val="24"/>
                <w:szCs w:val="24"/>
              </w:rPr>
              <w:t>Год</w:t>
            </w:r>
          </w:p>
        </w:tc>
        <w:tc>
          <w:tcPr>
            <w:tcW w:w="1559" w:type="dxa"/>
            <w:tcBorders>
              <w:top w:val="single" w:sz="2" w:space="0" w:color="auto"/>
              <w:left w:val="single" w:sz="4"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i/>
                <w:sz w:val="24"/>
                <w:szCs w:val="24"/>
              </w:rPr>
            </w:pPr>
            <w:r w:rsidRPr="00B47B64">
              <w:rPr>
                <w:rFonts w:ascii="Times New Roman" w:eastAsia="Times New Roman" w:hAnsi="Times New Roman" w:cs="Times New Roman"/>
                <w:i/>
                <w:sz w:val="24"/>
                <w:szCs w:val="24"/>
              </w:rPr>
              <w:t>менее 2 лет</w:t>
            </w:r>
          </w:p>
        </w:tc>
        <w:tc>
          <w:tcPr>
            <w:tcW w:w="1418" w:type="dxa"/>
            <w:tcBorders>
              <w:top w:val="single" w:sz="2" w:space="0" w:color="auto"/>
              <w:left w:val="single" w:sz="2"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i/>
                <w:sz w:val="24"/>
                <w:szCs w:val="24"/>
              </w:rPr>
            </w:pPr>
            <w:r w:rsidRPr="00B47B64">
              <w:rPr>
                <w:rFonts w:ascii="Times New Roman" w:eastAsia="Times New Roman" w:hAnsi="Times New Roman" w:cs="Times New Roman"/>
                <w:i/>
                <w:sz w:val="24"/>
                <w:szCs w:val="24"/>
              </w:rPr>
              <w:t>2-5 лет</w:t>
            </w:r>
          </w:p>
        </w:tc>
        <w:tc>
          <w:tcPr>
            <w:tcW w:w="1277" w:type="dxa"/>
            <w:tcBorders>
              <w:top w:val="single" w:sz="2" w:space="0" w:color="auto"/>
              <w:left w:val="single" w:sz="2"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i/>
                <w:sz w:val="24"/>
                <w:szCs w:val="24"/>
              </w:rPr>
            </w:pPr>
            <w:r w:rsidRPr="00B47B64">
              <w:rPr>
                <w:rFonts w:ascii="Times New Roman" w:eastAsia="Times New Roman" w:hAnsi="Times New Roman" w:cs="Times New Roman"/>
                <w:i/>
                <w:sz w:val="24"/>
                <w:szCs w:val="24"/>
              </w:rPr>
              <w:t>5-10 лет</w:t>
            </w:r>
          </w:p>
        </w:tc>
        <w:tc>
          <w:tcPr>
            <w:tcW w:w="1416" w:type="dxa"/>
            <w:tcBorders>
              <w:top w:val="single" w:sz="2" w:space="0" w:color="auto"/>
              <w:left w:val="single" w:sz="2"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i/>
                <w:sz w:val="24"/>
                <w:szCs w:val="24"/>
              </w:rPr>
            </w:pPr>
            <w:r w:rsidRPr="00B47B64">
              <w:rPr>
                <w:rFonts w:ascii="Times New Roman" w:eastAsia="Times New Roman" w:hAnsi="Times New Roman" w:cs="Times New Roman"/>
                <w:i/>
                <w:sz w:val="24"/>
                <w:szCs w:val="24"/>
              </w:rPr>
              <w:t>10-20 лет</w:t>
            </w:r>
          </w:p>
        </w:tc>
        <w:tc>
          <w:tcPr>
            <w:tcW w:w="1562" w:type="dxa"/>
            <w:tcBorders>
              <w:top w:val="single" w:sz="2" w:space="0" w:color="auto"/>
              <w:left w:val="single" w:sz="2" w:space="0" w:color="auto"/>
              <w:bottom w:val="single" w:sz="2" w:space="0" w:color="auto"/>
              <w:right w:val="single" w:sz="2" w:space="0" w:color="auto"/>
            </w:tcBorders>
            <w:vAlign w:val="bottom"/>
          </w:tcPr>
          <w:p w:rsidR="00B47B64" w:rsidRPr="00B47B64" w:rsidRDefault="00B47B64" w:rsidP="00B47B64">
            <w:pPr>
              <w:spacing w:after="0" w:line="240" w:lineRule="auto"/>
              <w:jc w:val="center"/>
              <w:rPr>
                <w:rFonts w:ascii="Times New Roman" w:eastAsia="Times New Roman" w:hAnsi="Times New Roman" w:cs="Times New Roman"/>
                <w:i/>
                <w:sz w:val="24"/>
                <w:szCs w:val="24"/>
              </w:rPr>
            </w:pPr>
            <w:r w:rsidRPr="00B47B64">
              <w:rPr>
                <w:rFonts w:ascii="Times New Roman" w:eastAsia="Times New Roman" w:hAnsi="Times New Roman" w:cs="Times New Roman"/>
                <w:i/>
                <w:sz w:val="24"/>
                <w:szCs w:val="24"/>
              </w:rPr>
              <w:t>более 20 лет</w:t>
            </w:r>
          </w:p>
        </w:tc>
      </w:tr>
      <w:tr w:rsidR="009D25C3" w:rsidRPr="001E3B12" w:rsidTr="00B47B64">
        <w:tc>
          <w:tcPr>
            <w:tcW w:w="2691" w:type="dxa"/>
            <w:tcBorders>
              <w:top w:val="single" w:sz="2" w:space="0" w:color="auto"/>
              <w:left w:val="single" w:sz="2" w:space="0" w:color="auto"/>
              <w:bottom w:val="single" w:sz="2" w:space="0" w:color="auto"/>
              <w:right w:val="single" w:sz="4" w:space="0" w:color="auto"/>
            </w:tcBorders>
          </w:tcPr>
          <w:p w:rsidR="00B47B64" w:rsidRPr="001E3B12" w:rsidRDefault="009D25C3" w:rsidP="00B47B64">
            <w:pPr>
              <w:spacing w:after="0" w:line="240" w:lineRule="auto"/>
              <w:jc w:val="center"/>
              <w:rPr>
                <w:rFonts w:ascii="Times New Roman" w:eastAsia="Times New Roman" w:hAnsi="Times New Roman" w:cs="Times New Roman"/>
                <w:sz w:val="24"/>
                <w:szCs w:val="24"/>
              </w:rPr>
            </w:pPr>
            <w:r w:rsidRPr="001E3B12">
              <w:rPr>
                <w:rFonts w:ascii="Times New Roman" w:eastAsia="Times New Roman" w:hAnsi="Times New Roman" w:cs="Times New Roman"/>
                <w:sz w:val="24"/>
                <w:szCs w:val="24"/>
              </w:rPr>
              <w:t>2021-2022</w:t>
            </w:r>
          </w:p>
        </w:tc>
        <w:tc>
          <w:tcPr>
            <w:tcW w:w="1559" w:type="dxa"/>
            <w:tcBorders>
              <w:top w:val="single" w:sz="2" w:space="0" w:color="auto"/>
              <w:left w:val="single" w:sz="4" w:space="0" w:color="auto"/>
              <w:bottom w:val="single" w:sz="2" w:space="0" w:color="auto"/>
              <w:right w:val="single" w:sz="2" w:space="0" w:color="auto"/>
            </w:tcBorders>
            <w:vAlign w:val="bottom"/>
          </w:tcPr>
          <w:p w:rsidR="00B47B64" w:rsidRPr="001E3B12" w:rsidRDefault="00550EAB" w:rsidP="00B47B64">
            <w:pPr>
              <w:spacing w:after="0" w:line="240" w:lineRule="auto"/>
              <w:jc w:val="center"/>
              <w:rPr>
                <w:rFonts w:ascii="Times New Roman" w:eastAsia="Times New Roman" w:hAnsi="Times New Roman" w:cs="Times New Roman"/>
                <w:bCs/>
                <w:sz w:val="24"/>
                <w:szCs w:val="24"/>
              </w:rPr>
            </w:pPr>
            <w:r w:rsidRPr="001E3B12">
              <w:rPr>
                <w:rFonts w:ascii="Times New Roman" w:eastAsia="Times New Roman" w:hAnsi="Times New Roman" w:cs="Times New Roman"/>
                <w:bCs/>
                <w:sz w:val="24"/>
                <w:szCs w:val="24"/>
              </w:rPr>
              <w:t>1</w:t>
            </w:r>
          </w:p>
        </w:tc>
        <w:tc>
          <w:tcPr>
            <w:tcW w:w="1418" w:type="dxa"/>
            <w:tcBorders>
              <w:top w:val="single" w:sz="2" w:space="0" w:color="auto"/>
              <w:left w:val="single" w:sz="2" w:space="0" w:color="auto"/>
              <w:bottom w:val="single" w:sz="2" w:space="0" w:color="auto"/>
              <w:right w:val="single" w:sz="2" w:space="0" w:color="auto"/>
            </w:tcBorders>
            <w:vAlign w:val="bottom"/>
          </w:tcPr>
          <w:p w:rsidR="00B47B64" w:rsidRPr="001E3B12" w:rsidRDefault="00550EAB" w:rsidP="00B47B64">
            <w:pPr>
              <w:spacing w:after="0" w:line="240" w:lineRule="auto"/>
              <w:jc w:val="center"/>
              <w:rPr>
                <w:rFonts w:ascii="Times New Roman" w:eastAsia="Times New Roman" w:hAnsi="Times New Roman" w:cs="Times New Roman"/>
                <w:bCs/>
                <w:sz w:val="24"/>
                <w:szCs w:val="24"/>
              </w:rPr>
            </w:pPr>
            <w:r w:rsidRPr="001E3B12">
              <w:rPr>
                <w:rFonts w:ascii="Times New Roman" w:eastAsia="Times New Roman" w:hAnsi="Times New Roman" w:cs="Times New Roman"/>
                <w:bCs/>
                <w:sz w:val="24"/>
                <w:szCs w:val="24"/>
              </w:rPr>
              <w:t>9</w:t>
            </w:r>
          </w:p>
        </w:tc>
        <w:tc>
          <w:tcPr>
            <w:tcW w:w="1277" w:type="dxa"/>
            <w:tcBorders>
              <w:top w:val="single" w:sz="2" w:space="0" w:color="auto"/>
              <w:left w:val="single" w:sz="2" w:space="0" w:color="auto"/>
              <w:bottom w:val="single" w:sz="2" w:space="0" w:color="auto"/>
              <w:right w:val="single" w:sz="2" w:space="0" w:color="auto"/>
            </w:tcBorders>
            <w:vAlign w:val="bottom"/>
          </w:tcPr>
          <w:p w:rsidR="00B47B64" w:rsidRPr="001E3B12" w:rsidRDefault="00550EAB" w:rsidP="00B47B64">
            <w:pPr>
              <w:spacing w:after="0" w:line="240" w:lineRule="auto"/>
              <w:jc w:val="center"/>
              <w:rPr>
                <w:rFonts w:ascii="Times New Roman" w:eastAsia="Times New Roman" w:hAnsi="Times New Roman" w:cs="Times New Roman"/>
                <w:bCs/>
                <w:sz w:val="24"/>
                <w:szCs w:val="24"/>
              </w:rPr>
            </w:pPr>
            <w:r w:rsidRPr="001E3B12">
              <w:rPr>
                <w:rFonts w:ascii="Times New Roman" w:eastAsia="Times New Roman" w:hAnsi="Times New Roman" w:cs="Times New Roman"/>
                <w:bCs/>
                <w:sz w:val="24"/>
                <w:szCs w:val="24"/>
              </w:rPr>
              <w:t>7</w:t>
            </w:r>
          </w:p>
        </w:tc>
        <w:tc>
          <w:tcPr>
            <w:tcW w:w="1416" w:type="dxa"/>
            <w:tcBorders>
              <w:top w:val="single" w:sz="2" w:space="0" w:color="auto"/>
              <w:left w:val="single" w:sz="2" w:space="0" w:color="auto"/>
              <w:bottom w:val="single" w:sz="2" w:space="0" w:color="auto"/>
              <w:right w:val="single" w:sz="2" w:space="0" w:color="auto"/>
            </w:tcBorders>
            <w:vAlign w:val="bottom"/>
          </w:tcPr>
          <w:p w:rsidR="00B47B64" w:rsidRPr="001E3B12" w:rsidRDefault="008B178D" w:rsidP="00B47B64">
            <w:pPr>
              <w:spacing w:after="0" w:line="240" w:lineRule="auto"/>
              <w:jc w:val="center"/>
              <w:rPr>
                <w:rFonts w:ascii="Times New Roman" w:eastAsia="Times New Roman" w:hAnsi="Times New Roman" w:cs="Times New Roman"/>
                <w:bCs/>
                <w:sz w:val="24"/>
                <w:szCs w:val="24"/>
              </w:rPr>
            </w:pPr>
            <w:r w:rsidRPr="001E3B12">
              <w:rPr>
                <w:rFonts w:ascii="Times New Roman" w:eastAsia="Times New Roman" w:hAnsi="Times New Roman" w:cs="Times New Roman"/>
                <w:bCs/>
                <w:sz w:val="24"/>
                <w:szCs w:val="24"/>
              </w:rPr>
              <w:t>12</w:t>
            </w:r>
          </w:p>
        </w:tc>
        <w:tc>
          <w:tcPr>
            <w:tcW w:w="1562" w:type="dxa"/>
            <w:tcBorders>
              <w:top w:val="single" w:sz="2" w:space="0" w:color="auto"/>
              <w:left w:val="single" w:sz="2" w:space="0" w:color="auto"/>
              <w:bottom w:val="single" w:sz="2" w:space="0" w:color="auto"/>
              <w:right w:val="single" w:sz="2" w:space="0" w:color="auto"/>
            </w:tcBorders>
            <w:vAlign w:val="bottom"/>
          </w:tcPr>
          <w:p w:rsidR="00B47B64" w:rsidRPr="001E3B12" w:rsidRDefault="00533371" w:rsidP="00B47B64">
            <w:pPr>
              <w:spacing w:after="0" w:line="240" w:lineRule="auto"/>
              <w:jc w:val="cente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39</w:t>
            </w:r>
          </w:p>
        </w:tc>
      </w:tr>
    </w:tbl>
    <w:p w:rsidR="009D25C3" w:rsidRPr="00B47B64" w:rsidRDefault="009D25C3" w:rsidP="00BD0506">
      <w:pPr>
        <w:spacing w:after="0" w:line="240" w:lineRule="auto"/>
        <w:rPr>
          <w:rFonts w:ascii="Times New Roman" w:eastAsia="Times New Roman" w:hAnsi="Times New Roman" w:cs="Times New Roman"/>
          <w:b/>
          <w:sz w:val="24"/>
          <w:szCs w:val="24"/>
        </w:rPr>
      </w:pPr>
    </w:p>
    <w:p w:rsidR="007A6889" w:rsidRDefault="00B47B64" w:rsidP="000A57F7">
      <w:pPr>
        <w:spacing w:after="0" w:line="240" w:lineRule="auto"/>
        <w:ind w:left="1068"/>
        <w:jc w:val="center"/>
        <w:rPr>
          <w:rFonts w:ascii="Times New Roman" w:eastAsia="Times New Roman" w:hAnsi="Times New Roman" w:cs="Times New Roman"/>
          <w:b/>
          <w:sz w:val="24"/>
          <w:szCs w:val="24"/>
        </w:rPr>
      </w:pPr>
      <w:r w:rsidRPr="00DD2DE3">
        <w:rPr>
          <w:rFonts w:ascii="Times New Roman" w:eastAsia="Times New Roman" w:hAnsi="Times New Roman" w:cs="Times New Roman"/>
          <w:b/>
          <w:sz w:val="24"/>
          <w:szCs w:val="24"/>
        </w:rPr>
        <w:t>Информация об аттестации  педагогических работников</w:t>
      </w:r>
    </w:p>
    <w:p w:rsidR="000A57F7" w:rsidRPr="00DD2DE3" w:rsidRDefault="000A57F7" w:rsidP="000A57F7">
      <w:pPr>
        <w:spacing w:after="0" w:line="240" w:lineRule="auto"/>
        <w:ind w:left="1068"/>
        <w:jc w:val="center"/>
        <w:rPr>
          <w:rFonts w:ascii="Times New Roman" w:eastAsia="Times New Roman" w:hAnsi="Times New Roman" w:cs="Times New Roman"/>
          <w:b/>
          <w:sz w:val="24"/>
          <w:szCs w:val="24"/>
        </w:rPr>
      </w:pPr>
    </w:p>
    <w:tbl>
      <w:tblPr>
        <w:tblW w:w="9781"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99"/>
        <w:gridCol w:w="1700"/>
        <w:gridCol w:w="1559"/>
        <w:gridCol w:w="1700"/>
        <w:gridCol w:w="2723"/>
      </w:tblGrid>
      <w:tr w:rsidR="00B47B64" w:rsidRPr="00DD2DE3" w:rsidTr="00B47B64">
        <w:trPr>
          <w:trHeight w:val="429"/>
        </w:trPr>
        <w:tc>
          <w:tcPr>
            <w:tcW w:w="2099" w:type="dxa"/>
            <w:tcBorders>
              <w:top w:val="single" w:sz="4" w:space="0" w:color="auto"/>
              <w:left w:val="single" w:sz="4" w:space="0" w:color="auto"/>
              <w:bottom w:val="single" w:sz="4" w:space="0" w:color="auto"/>
              <w:right w:val="single" w:sz="4" w:space="0" w:color="auto"/>
            </w:tcBorders>
          </w:tcPr>
          <w:p w:rsidR="00B47B64" w:rsidRPr="00DD2DE3" w:rsidRDefault="00B47B64" w:rsidP="00B47B64">
            <w:pPr>
              <w:spacing w:after="0" w:line="240" w:lineRule="auto"/>
              <w:jc w:val="center"/>
              <w:rPr>
                <w:rFonts w:ascii="Times New Roman" w:eastAsia="Times New Roman" w:hAnsi="Times New Roman" w:cs="Times New Roman"/>
                <w:b/>
                <w:sz w:val="24"/>
                <w:szCs w:val="24"/>
              </w:rPr>
            </w:pPr>
            <w:r w:rsidRPr="00DD2DE3">
              <w:rPr>
                <w:rFonts w:ascii="Times New Roman" w:eastAsia="Times New Roman" w:hAnsi="Times New Roman" w:cs="Times New Roman"/>
                <w:b/>
                <w:sz w:val="24"/>
                <w:szCs w:val="24"/>
              </w:rPr>
              <w:t>Год</w:t>
            </w:r>
          </w:p>
        </w:tc>
        <w:tc>
          <w:tcPr>
            <w:tcW w:w="1700" w:type="dxa"/>
            <w:tcBorders>
              <w:top w:val="single" w:sz="4" w:space="0" w:color="auto"/>
              <w:left w:val="single" w:sz="4" w:space="0" w:color="auto"/>
              <w:bottom w:val="single" w:sz="4" w:space="0" w:color="auto"/>
              <w:right w:val="single" w:sz="4" w:space="0" w:color="auto"/>
            </w:tcBorders>
            <w:vAlign w:val="bottom"/>
          </w:tcPr>
          <w:p w:rsidR="00B47B64" w:rsidRPr="00DD2DE3" w:rsidRDefault="00B47B64" w:rsidP="00B47B64">
            <w:pPr>
              <w:spacing w:after="0" w:line="240" w:lineRule="auto"/>
              <w:jc w:val="center"/>
              <w:rPr>
                <w:rFonts w:ascii="Times New Roman" w:eastAsia="Times New Roman" w:hAnsi="Times New Roman" w:cs="Times New Roman"/>
                <w:i/>
                <w:sz w:val="24"/>
                <w:szCs w:val="24"/>
              </w:rPr>
            </w:pPr>
            <w:r w:rsidRPr="00DD2DE3">
              <w:rPr>
                <w:rFonts w:ascii="Times New Roman" w:eastAsia="Times New Roman" w:hAnsi="Times New Roman" w:cs="Times New Roman"/>
                <w:i/>
                <w:sz w:val="24"/>
                <w:szCs w:val="24"/>
              </w:rPr>
              <w:t>высшая</w:t>
            </w:r>
          </w:p>
        </w:tc>
        <w:tc>
          <w:tcPr>
            <w:tcW w:w="1559" w:type="dxa"/>
            <w:tcBorders>
              <w:top w:val="single" w:sz="4" w:space="0" w:color="auto"/>
              <w:left w:val="single" w:sz="4" w:space="0" w:color="auto"/>
              <w:bottom w:val="single" w:sz="4" w:space="0" w:color="auto"/>
              <w:right w:val="single" w:sz="4" w:space="0" w:color="auto"/>
            </w:tcBorders>
            <w:vAlign w:val="bottom"/>
          </w:tcPr>
          <w:p w:rsidR="00B47B64" w:rsidRPr="00DD2DE3" w:rsidRDefault="00B47B64" w:rsidP="00B47B64">
            <w:pPr>
              <w:spacing w:after="0" w:line="240" w:lineRule="auto"/>
              <w:jc w:val="center"/>
              <w:rPr>
                <w:rFonts w:ascii="Times New Roman" w:eastAsia="Times New Roman" w:hAnsi="Times New Roman" w:cs="Times New Roman"/>
                <w:i/>
                <w:sz w:val="24"/>
                <w:szCs w:val="24"/>
              </w:rPr>
            </w:pPr>
            <w:r w:rsidRPr="00DD2DE3">
              <w:rPr>
                <w:rFonts w:ascii="Times New Roman" w:eastAsia="Times New Roman" w:hAnsi="Times New Roman" w:cs="Times New Roman"/>
                <w:i/>
                <w:sz w:val="24"/>
                <w:szCs w:val="24"/>
              </w:rPr>
              <w:t>первая</w:t>
            </w:r>
          </w:p>
        </w:tc>
        <w:tc>
          <w:tcPr>
            <w:tcW w:w="1700" w:type="dxa"/>
            <w:tcBorders>
              <w:top w:val="single" w:sz="4" w:space="0" w:color="auto"/>
              <w:left w:val="single" w:sz="4" w:space="0" w:color="auto"/>
              <w:bottom w:val="single" w:sz="4" w:space="0" w:color="auto"/>
              <w:right w:val="single" w:sz="4" w:space="0" w:color="auto"/>
            </w:tcBorders>
            <w:vAlign w:val="bottom"/>
          </w:tcPr>
          <w:p w:rsidR="00B47B64" w:rsidRPr="00DD2DE3" w:rsidRDefault="00B47B64" w:rsidP="00B47B64">
            <w:pPr>
              <w:spacing w:after="0" w:line="240" w:lineRule="auto"/>
              <w:jc w:val="center"/>
              <w:rPr>
                <w:rFonts w:ascii="Times New Roman" w:eastAsia="Times New Roman" w:hAnsi="Times New Roman" w:cs="Times New Roman"/>
                <w:i/>
                <w:sz w:val="24"/>
                <w:szCs w:val="24"/>
              </w:rPr>
            </w:pPr>
            <w:r w:rsidRPr="00DD2DE3">
              <w:rPr>
                <w:rFonts w:ascii="Times New Roman" w:eastAsia="Times New Roman" w:hAnsi="Times New Roman" w:cs="Times New Roman"/>
                <w:i/>
                <w:sz w:val="24"/>
                <w:szCs w:val="24"/>
              </w:rPr>
              <w:t>СЗД</w:t>
            </w:r>
          </w:p>
        </w:tc>
        <w:tc>
          <w:tcPr>
            <w:tcW w:w="2723" w:type="dxa"/>
            <w:tcBorders>
              <w:top w:val="single" w:sz="4" w:space="0" w:color="auto"/>
              <w:left w:val="single" w:sz="4" w:space="0" w:color="auto"/>
              <w:bottom w:val="single" w:sz="4" w:space="0" w:color="auto"/>
              <w:right w:val="single" w:sz="4" w:space="0" w:color="auto"/>
            </w:tcBorders>
          </w:tcPr>
          <w:p w:rsidR="00B47B64" w:rsidRPr="00DD2DE3" w:rsidRDefault="00B47B64" w:rsidP="00B47B64">
            <w:pPr>
              <w:spacing w:after="0" w:line="240" w:lineRule="auto"/>
              <w:jc w:val="center"/>
              <w:rPr>
                <w:rFonts w:ascii="Times New Roman" w:eastAsia="Times New Roman" w:hAnsi="Times New Roman" w:cs="Times New Roman"/>
                <w:b/>
                <w:i/>
                <w:sz w:val="24"/>
                <w:szCs w:val="24"/>
              </w:rPr>
            </w:pPr>
            <w:r w:rsidRPr="00DD2DE3">
              <w:rPr>
                <w:rFonts w:ascii="Times New Roman" w:eastAsia="Times New Roman" w:hAnsi="Times New Roman" w:cs="Times New Roman"/>
                <w:b/>
                <w:i/>
                <w:sz w:val="24"/>
                <w:szCs w:val="24"/>
              </w:rPr>
              <w:t xml:space="preserve">Коэффициент </w:t>
            </w:r>
            <w:proofErr w:type="spellStart"/>
            <w:r w:rsidRPr="00DD2DE3">
              <w:rPr>
                <w:rFonts w:ascii="Times New Roman" w:eastAsia="Times New Roman" w:hAnsi="Times New Roman" w:cs="Times New Roman"/>
                <w:b/>
                <w:i/>
                <w:sz w:val="24"/>
                <w:szCs w:val="24"/>
              </w:rPr>
              <w:t>категорийности</w:t>
            </w:r>
            <w:proofErr w:type="spellEnd"/>
          </w:p>
        </w:tc>
      </w:tr>
      <w:tr w:rsidR="009D25C3" w:rsidRPr="001E3B12" w:rsidTr="00B47B64">
        <w:trPr>
          <w:trHeight w:val="118"/>
        </w:trPr>
        <w:tc>
          <w:tcPr>
            <w:tcW w:w="2099" w:type="dxa"/>
            <w:tcBorders>
              <w:top w:val="single" w:sz="4" w:space="0" w:color="auto"/>
              <w:left w:val="single" w:sz="4" w:space="0" w:color="auto"/>
              <w:bottom w:val="single" w:sz="4" w:space="0" w:color="auto"/>
              <w:right w:val="single" w:sz="4" w:space="0" w:color="auto"/>
            </w:tcBorders>
          </w:tcPr>
          <w:p w:rsidR="00B47B64" w:rsidRPr="001E3B12" w:rsidRDefault="009D25C3" w:rsidP="00B47B64">
            <w:pPr>
              <w:spacing w:after="0" w:line="240" w:lineRule="auto"/>
              <w:jc w:val="center"/>
              <w:rPr>
                <w:rFonts w:ascii="Times New Roman" w:eastAsia="Times New Roman" w:hAnsi="Times New Roman" w:cs="Times New Roman"/>
                <w:sz w:val="24"/>
                <w:szCs w:val="24"/>
              </w:rPr>
            </w:pPr>
            <w:r w:rsidRPr="001E3B12">
              <w:rPr>
                <w:rFonts w:ascii="Times New Roman" w:eastAsia="Times New Roman" w:hAnsi="Times New Roman" w:cs="Times New Roman"/>
                <w:sz w:val="24"/>
                <w:szCs w:val="24"/>
              </w:rPr>
              <w:t>2021-2022</w:t>
            </w:r>
          </w:p>
        </w:tc>
        <w:tc>
          <w:tcPr>
            <w:tcW w:w="1700" w:type="dxa"/>
            <w:tcBorders>
              <w:top w:val="single" w:sz="4" w:space="0" w:color="auto"/>
              <w:left w:val="single" w:sz="4" w:space="0" w:color="auto"/>
              <w:bottom w:val="single" w:sz="4" w:space="0" w:color="auto"/>
              <w:right w:val="single" w:sz="4" w:space="0" w:color="auto"/>
            </w:tcBorders>
            <w:vAlign w:val="bottom"/>
          </w:tcPr>
          <w:p w:rsidR="00B47B64" w:rsidRPr="001E3B12" w:rsidRDefault="00533371" w:rsidP="00B47B6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1559" w:type="dxa"/>
            <w:tcBorders>
              <w:top w:val="single" w:sz="4" w:space="0" w:color="auto"/>
              <w:left w:val="single" w:sz="4" w:space="0" w:color="auto"/>
              <w:bottom w:val="single" w:sz="4" w:space="0" w:color="auto"/>
              <w:right w:val="single" w:sz="4" w:space="0" w:color="auto"/>
            </w:tcBorders>
            <w:vAlign w:val="bottom"/>
          </w:tcPr>
          <w:p w:rsidR="00B47B64" w:rsidRPr="001E3B12" w:rsidRDefault="00550EAB" w:rsidP="00B47B64">
            <w:pPr>
              <w:spacing w:after="0" w:line="240" w:lineRule="auto"/>
              <w:jc w:val="center"/>
              <w:rPr>
                <w:rFonts w:ascii="Times New Roman" w:eastAsia="Times New Roman" w:hAnsi="Times New Roman" w:cs="Times New Roman"/>
                <w:sz w:val="24"/>
                <w:szCs w:val="24"/>
              </w:rPr>
            </w:pPr>
            <w:r w:rsidRPr="001E3B12">
              <w:rPr>
                <w:rFonts w:ascii="Times New Roman" w:eastAsia="Times New Roman" w:hAnsi="Times New Roman" w:cs="Times New Roman"/>
                <w:sz w:val="24"/>
                <w:szCs w:val="24"/>
              </w:rPr>
              <w:t>22</w:t>
            </w:r>
          </w:p>
        </w:tc>
        <w:tc>
          <w:tcPr>
            <w:tcW w:w="1700" w:type="dxa"/>
            <w:tcBorders>
              <w:top w:val="single" w:sz="4" w:space="0" w:color="auto"/>
              <w:left w:val="single" w:sz="4" w:space="0" w:color="auto"/>
              <w:bottom w:val="single" w:sz="4" w:space="0" w:color="auto"/>
              <w:right w:val="single" w:sz="4" w:space="0" w:color="auto"/>
            </w:tcBorders>
            <w:vAlign w:val="bottom"/>
          </w:tcPr>
          <w:p w:rsidR="00B47B64" w:rsidRPr="001E3B12" w:rsidRDefault="00550EAB" w:rsidP="00B47B64">
            <w:pPr>
              <w:spacing w:after="0" w:line="240" w:lineRule="auto"/>
              <w:jc w:val="center"/>
              <w:rPr>
                <w:rFonts w:ascii="Times New Roman" w:eastAsia="Times New Roman" w:hAnsi="Times New Roman" w:cs="Times New Roman"/>
                <w:sz w:val="24"/>
                <w:szCs w:val="24"/>
              </w:rPr>
            </w:pPr>
            <w:r w:rsidRPr="001E3B12">
              <w:rPr>
                <w:rFonts w:ascii="Times New Roman" w:eastAsia="Times New Roman" w:hAnsi="Times New Roman" w:cs="Times New Roman"/>
                <w:sz w:val="24"/>
                <w:szCs w:val="24"/>
              </w:rPr>
              <w:t>11</w:t>
            </w:r>
          </w:p>
        </w:tc>
        <w:tc>
          <w:tcPr>
            <w:tcW w:w="2723" w:type="dxa"/>
            <w:tcBorders>
              <w:top w:val="single" w:sz="4" w:space="0" w:color="auto"/>
              <w:left w:val="single" w:sz="4" w:space="0" w:color="auto"/>
              <w:bottom w:val="single" w:sz="4" w:space="0" w:color="auto"/>
              <w:right w:val="single" w:sz="4" w:space="0" w:color="auto"/>
            </w:tcBorders>
          </w:tcPr>
          <w:p w:rsidR="00B47B64" w:rsidRPr="001E3B12" w:rsidRDefault="00533371" w:rsidP="00B47B64">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56</w:t>
            </w:r>
            <w:r w:rsidR="00B47B64" w:rsidRPr="001E3B12">
              <w:rPr>
                <w:rFonts w:ascii="Times New Roman" w:eastAsia="Times New Roman" w:hAnsi="Times New Roman" w:cs="Times New Roman"/>
                <w:sz w:val="24"/>
                <w:szCs w:val="24"/>
              </w:rPr>
              <w:t>%</w:t>
            </w:r>
          </w:p>
        </w:tc>
      </w:tr>
    </w:tbl>
    <w:p w:rsidR="00580EB8" w:rsidRPr="00B47B64" w:rsidRDefault="00580EB8" w:rsidP="00B47B64">
      <w:pPr>
        <w:spacing w:after="0" w:line="240" w:lineRule="auto"/>
        <w:rPr>
          <w:rFonts w:ascii="Times New Roman" w:eastAsia="Times New Roman" w:hAnsi="Times New Roman" w:cs="Times New Roman"/>
          <w:b/>
          <w:sz w:val="24"/>
          <w:szCs w:val="24"/>
        </w:rPr>
      </w:pPr>
    </w:p>
    <w:p w:rsidR="00B47B64" w:rsidRDefault="000A57F7" w:rsidP="000A57F7">
      <w:pPr>
        <w:spacing w:after="0" w:line="240" w:lineRule="auto"/>
        <w:ind w:left="1068"/>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Повышение квалификации</w:t>
      </w:r>
    </w:p>
    <w:p w:rsidR="000A57F7" w:rsidRPr="00B1209A" w:rsidRDefault="000A57F7" w:rsidP="000A57F7">
      <w:pPr>
        <w:spacing w:after="0" w:line="240" w:lineRule="auto"/>
        <w:ind w:left="1068"/>
        <w:jc w:val="center"/>
        <w:rPr>
          <w:rFonts w:ascii="Times New Roman" w:eastAsia="Times New Roman" w:hAnsi="Times New Roman" w:cs="Times New Roman"/>
          <w:b/>
          <w:sz w:val="24"/>
          <w:szCs w:val="24"/>
        </w:rPr>
      </w:pPr>
    </w:p>
    <w:tbl>
      <w:tblPr>
        <w:tblW w:w="53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66"/>
        <w:gridCol w:w="6865"/>
        <w:gridCol w:w="2183"/>
      </w:tblGrid>
      <w:tr w:rsidR="00B1209A" w:rsidRPr="00B1209A" w:rsidTr="00533371">
        <w:trPr>
          <w:jc w:val="center"/>
        </w:trPr>
        <w:tc>
          <w:tcPr>
            <w:tcW w:w="855" w:type="pct"/>
            <w:tcBorders>
              <w:top w:val="single" w:sz="4" w:space="0" w:color="auto"/>
              <w:left w:val="single" w:sz="4" w:space="0" w:color="auto"/>
              <w:bottom w:val="single" w:sz="4" w:space="0" w:color="auto"/>
              <w:right w:val="single" w:sz="4" w:space="0" w:color="auto"/>
            </w:tcBorders>
          </w:tcPr>
          <w:p w:rsidR="00B47B64" w:rsidRPr="00B1209A" w:rsidRDefault="00B47B64" w:rsidP="00B47B64">
            <w:pPr>
              <w:spacing w:after="0" w:line="240" w:lineRule="auto"/>
              <w:jc w:val="center"/>
              <w:rPr>
                <w:rFonts w:ascii="Times New Roman" w:eastAsia="Times New Roman" w:hAnsi="Times New Roman" w:cs="Times New Roman"/>
                <w:bCs/>
                <w:i/>
                <w:iCs/>
                <w:snapToGrid w:val="0"/>
                <w:sz w:val="24"/>
                <w:szCs w:val="24"/>
              </w:rPr>
            </w:pPr>
            <w:r w:rsidRPr="00B1209A">
              <w:rPr>
                <w:rFonts w:ascii="Times New Roman" w:eastAsia="Times New Roman" w:hAnsi="Times New Roman" w:cs="Times New Roman"/>
                <w:i/>
                <w:snapToGrid w:val="0"/>
                <w:sz w:val="24"/>
                <w:szCs w:val="24"/>
              </w:rPr>
              <w:t>Учебный год</w:t>
            </w:r>
          </w:p>
        </w:tc>
        <w:tc>
          <w:tcPr>
            <w:tcW w:w="3145" w:type="pct"/>
            <w:tcBorders>
              <w:top w:val="single" w:sz="4" w:space="0" w:color="auto"/>
              <w:left w:val="single" w:sz="4" w:space="0" w:color="auto"/>
              <w:bottom w:val="single" w:sz="4" w:space="0" w:color="auto"/>
              <w:right w:val="single" w:sz="4" w:space="0" w:color="auto"/>
            </w:tcBorders>
          </w:tcPr>
          <w:p w:rsidR="00B1209A" w:rsidRDefault="00B1209A" w:rsidP="00B47B64">
            <w:pPr>
              <w:spacing w:after="0" w:line="240" w:lineRule="auto"/>
              <w:jc w:val="center"/>
              <w:rPr>
                <w:rFonts w:ascii="Times New Roman" w:eastAsia="Times New Roman" w:hAnsi="Times New Roman" w:cs="Times New Roman"/>
                <w:bCs/>
                <w:i/>
                <w:sz w:val="24"/>
                <w:szCs w:val="24"/>
              </w:rPr>
            </w:pPr>
            <w:r>
              <w:rPr>
                <w:rFonts w:ascii="Times New Roman" w:eastAsia="Times New Roman" w:hAnsi="Times New Roman" w:cs="Times New Roman"/>
                <w:bCs/>
                <w:i/>
                <w:sz w:val="24"/>
                <w:szCs w:val="24"/>
              </w:rPr>
              <w:t>Количество педагогических работников</w:t>
            </w:r>
            <w:r w:rsidR="00B47B64" w:rsidRPr="00B1209A">
              <w:rPr>
                <w:rFonts w:ascii="Times New Roman" w:eastAsia="Times New Roman" w:hAnsi="Times New Roman" w:cs="Times New Roman"/>
                <w:bCs/>
                <w:i/>
                <w:sz w:val="24"/>
                <w:szCs w:val="24"/>
              </w:rPr>
              <w:t xml:space="preserve">, </w:t>
            </w:r>
          </w:p>
          <w:p w:rsidR="00B47B64" w:rsidRPr="00533371" w:rsidRDefault="00B47B64" w:rsidP="00533371">
            <w:pPr>
              <w:spacing w:after="0" w:line="240" w:lineRule="auto"/>
              <w:jc w:val="center"/>
              <w:rPr>
                <w:rFonts w:ascii="Times New Roman" w:eastAsia="Times New Roman" w:hAnsi="Times New Roman" w:cs="Times New Roman"/>
                <w:bCs/>
                <w:i/>
                <w:sz w:val="24"/>
                <w:szCs w:val="24"/>
              </w:rPr>
            </w:pPr>
            <w:proofErr w:type="gramStart"/>
            <w:r w:rsidRPr="00B1209A">
              <w:rPr>
                <w:rFonts w:ascii="Times New Roman" w:eastAsia="Times New Roman" w:hAnsi="Times New Roman" w:cs="Times New Roman"/>
                <w:bCs/>
                <w:i/>
                <w:sz w:val="24"/>
                <w:szCs w:val="24"/>
              </w:rPr>
              <w:t>прошедших</w:t>
            </w:r>
            <w:proofErr w:type="gramEnd"/>
            <w:r w:rsidRPr="00B1209A">
              <w:rPr>
                <w:rFonts w:ascii="Times New Roman" w:eastAsia="Times New Roman" w:hAnsi="Times New Roman" w:cs="Times New Roman"/>
                <w:bCs/>
                <w:i/>
                <w:sz w:val="24"/>
                <w:szCs w:val="24"/>
              </w:rPr>
              <w:t xml:space="preserve"> повышение квалификации</w:t>
            </w:r>
            <w:r w:rsidR="00533371">
              <w:rPr>
                <w:rFonts w:ascii="Times New Roman" w:eastAsia="Times New Roman" w:hAnsi="Times New Roman" w:cs="Times New Roman"/>
                <w:bCs/>
                <w:i/>
                <w:sz w:val="24"/>
                <w:szCs w:val="24"/>
              </w:rPr>
              <w:t xml:space="preserve"> за  3 года</w:t>
            </w:r>
          </w:p>
        </w:tc>
        <w:tc>
          <w:tcPr>
            <w:tcW w:w="1000" w:type="pct"/>
            <w:tcBorders>
              <w:top w:val="single" w:sz="4" w:space="0" w:color="auto"/>
              <w:left w:val="single" w:sz="4" w:space="0" w:color="auto"/>
              <w:bottom w:val="single" w:sz="4" w:space="0" w:color="auto"/>
              <w:right w:val="single" w:sz="4" w:space="0" w:color="auto"/>
            </w:tcBorders>
          </w:tcPr>
          <w:p w:rsidR="00B47B64" w:rsidRPr="00B1209A" w:rsidRDefault="00B47B64" w:rsidP="00B47B64">
            <w:pPr>
              <w:spacing w:after="0" w:line="240" w:lineRule="auto"/>
              <w:jc w:val="center"/>
              <w:rPr>
                <w:rFonts w:ascii="Times New Roman" w:eastAsia="Times New Roman" w:hAnsi="Times New Roman" w:cs="Times New Roman"/>
                <w:bCs/>
                <w:i/>
                <w:iCs/>
                <w:snapToGrid w:val="0"/>
                <w:sz w:val="24"/>
                <w:szCs w:val="24"/>
              </w:rPr>
            </w:pPr>
            <w:r w:rsidRPr="00B1209A">
              <w:rPr>
                <w:rFonts w:ascii="Times New Roman" w:eastAsia="Times New Roman" w:hAnsi="Times New Roman" w:cs="Times New Roman"/>
                <w:i/>
                <w:snapToGrid w:val="0"/>
                <w:sz w:val="24"/>
                <w:szCs w:val="24"/>
              </w:rPr>
              <w:t>% от общего кол-ва</w:t>
            </w:r>
          </w:p>
        </w:tc>
      </w:tr>
      <w:tr w:rsidR="009D25C3" w:rsidRPr="00BD0506" w:rsidTr="00533371">
        <w:trPr>
          <w:jc w:val="center"/>
        </w:trPr>
        <w:tc>
          <w:tcPr>
            <w:tcW w:w="855" w:type="pct"/>
            <w:tcBorders>
              <w:top w:val="single" w:sz="4" w:space="0" w:color="auto"/>
              <w:left w:val="single" w:sz="4" w:space="0" w:color="auto"/>
              <w:bottom w:val="single" w:sz="4" w:space="0" w:color="auto"/>
              <w:right w:val="single" w:sz="4" w:space="0" w:color="auto"/>
            </w:tcBorders>
          </w:tcPr>
          <w:p w:rsidR="00B47B64" w:rsidRPr="00BD0506" w:rsidRDefault="009D25C3" w:rsidP="00B47B64">
            <w:pPr>
              <w:spacing w:after="0" w:line="240" w:lineRule="auto"/>
              <w:jc w:val="center"/>
              <w:rPr>
                <w:rFonts w:ascii="Times New Roman" w:eastAsia="Times New Roman" w:hAnsi="Times New Roman" w:cs="Times New Roman"/>
                <w:bCs/>
                <w:iCs/>
                <w:snapToGrid w:val="0"/>
                <w:sz w:val="24"/>
                <w:szCs w:val="24"/>
              </w:rPr>
            </w:pPr>
            <w:r w:rsidRPr="00BD0506">
              <w:rPr>
                <w:rFonts w:ascii="Times New Roman" w:eastAsia="Times New Roman" w:hAnsi="Times New Roman" w:cs="Times New Roman"/>
                <w:bCs/>
                <w:iCs/>
                <w:snapToGrid w:val="0"/>
                <w:sz w:val="24"/>
                <w:szCs w:val="24"/>
              </w:rPr>
              <w:t>2021-2022</w:t>
            </w:r>
          </w:p>
        </w:tc>
        <w:tc>
          <w:tcPr>
            <w:tcW w:w="3145" w:type="pct"/>
            <w:tcBorders>
              <w:top w:val="single" w:sz="4" w:space="0" w:color="auto"/>
              <w:left w:val="single" w:sz="4" w:space="0" w:color="auto"/>
              <w:bottom w:val="single" w:sz="4" w:space="0" w:color="auto"/>
              <w:right w:val="single" w:sz="4" w:space="0" w:color="auto"/>
            </w:tcBorders>
          </w:tcPr>
          <w:p w:rsidR="00B47B64" w:rsidRPr="00BD0506" w:rsidRDefault="00533371" w:rsidP="00B47B64">
            <w:pPr>
              <w:spacing w:after="0"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64</w:t>
            </w:r>
          </w:p>
        </w:tc>
        <w:tc>
          <w:tcPr>
            <w:tcW w:w="1000" w:type="pct"/>
            <w:tcBorders>
              <w:top w:val="single" w:sz="4" w:space="0" w:color="auto"/>
              <w:left w:val="single" w:sz="4" w:space="0" w:color="auto"/>
              <w:bottom w:val="single" w:sz="4" w:space="0" w:color="auto"/>
              <w:right w:val="single" w:sz="4" w:space="0" w:color="auto"/>
            </w:tcBorders>
          </w:tcPr>
          <w:p w:rsidR="00B47B64" w:rsidRPr="00BD0506" w:rsidRDefault="00BD0506" w:rsidP="00B47B64">
            <w:pPr>
              <w:spacing w:after="0" w:line="276" w:lineRule="auto"/>
              <w:jc w:val="center"/>
              <w:rPr>
                <w:rFonts w:ascii="Times New Roman" w:eastAsia="Times New Roman" w:hAnsi="Times New Roman" w:cs="Times New Roman"/>
                <w:sz w:val="24"/>
                <w:szCs w:val="24"/>
                <w:lang w:eastAsia="ru-RU"/>
              </w:rPr>
            </w:pPr>
            <w:r w:rsidRPr="00BD0506">
              <w:rPr>
                <w:rFonts w:ascii="Times New Roman" w:eastAsia="Times New Roman" w:hAnsi="Times New Roman" w:cs="Times New Roman"/>
                <w:sz w:val="24"/>
                <w:szCs w:val="24"/>
                <w:lang w:eastAsia="ru-RU"/>
              </w:rPr>
              <w:t>94</w:t>
            </w:r>
            <w:r w:rsidR="00B47B64" w:rsidRPr="00BD0506">
              <w:rPr>
                <w:rFonts w:ascii="Times New Roman" w:eastAsia="Times New Roman" w:hAnsi="Times New Roman" w:cs="Times New Roman"/>
                <w:sz w:val="24"/>
                <w:szCs w:val="24"/>
                <w:lang w:eastAsia="ru-RU"/>
              </w:rPr>
              <w:t>%</w:t>
            </w:r>
          </w:p>
        </w:tc>
      </w:tr>
    </w:tbl>
    <w:p w:rsidR="00B47B64" w:rsidRPr="000A57F7" w:rsidRDefault="00B47B64" w:rsidP="00C05401">
      <w:pPr>
        <w:spacing w:after="0" w:line="240" w:lineRule="auto"/>
        <w:jc w:val="both"/>
        <w:rPr>
          <w:rFonts w:ascii="Times New Roman" w:eastAsia="Times New Roman" w:hAnsi="Times New Roman" w:cs="Times New Roman"/>
          <w:sz w:val="24"/>
          <w:szCs w:val="24"/>
        </w:rPr>
      </w:pPr>
    </w:p>
    <w:tbl>
      <w:tblPr>
        <w:tblW w:w="1032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3402"/>
        <w:gridCol w:w="2410"/>
        <w:gridCol w:w="992"/>
        <w:gridCol w:w="992"/>
        <w:gridCol w:w="1956"/>
      </w:tblGrid>
      <w:tr w:rsidR="00B47B64" w:rsidRPr="00B47B64" w:rsidTr="00CD7834">
        <w:tc>
          <w:tcPr>
            <w:tcW w:w="568"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w:t>
            </w:r>
          </w:p>
          <w:p w:rsidR="00B47B64" w:rsidRPr="00B47B64" w:rsidRDefault="00B47B64" w:rsidP="00C05401">
            <w:pPr>
              <w:spacing w:after="0" w:line="240" w:lineRule="auto"/>
              <w:jc w:val="both"/>
              <w:rPr>
                <w:rFonts w:ascii="Times New Roman" w:eastAsia="Times New Roman" w:hAnsi="Times New Roman" w:cs="Times New Roman"/>
                <w:sz w:val="24"/>
                <w:szCs w:val="24"/>
              </w:rPr>
            </w:pPr>
            <w:proofErr w:type="spellStart"/>
            <w:proofErr w:type="gramStart"/>
            <w:r w:rsidRPr="00B47B64">
              <w:rPr>
                <w:rFonts w:ascii="Times New Roman" w:eastAsia="Times New Roman" w:hAnsi="Times New Roman" w:cs="Times New Roman"/>
                <w:sz w:val="24"/>
                <w:szCs w:val="24"/>
              </w:rPr>
              <w:t>п</w:t>
            </w:r>
            <w:proofErr w:type="spellEnd"/>
            <w:proofErr w:type="gramEnd"/>
            <w:r w:rsidRPr="00B47B64">
              <w:rPr>
                <w:rFonts w:ascii="Times New Roman" w:eastAsia="Times New Roman" w:hAnsi="Times New Roman" w:cs="Times New Roman"/>
                <w:sz w:val="24"/>
                <w:szCs w:val="24"/>
              </w:rPr>
              <w:t>/</w:t>
            </w:r>
            <w:proofErr w:type="spellStart"/>
            <w:r w:rsidRPr="00B47B64">
              <w:rPr>
                <w:rFonts w:ascii="Times New Roman" w:eastAsia="Times New Roman" w:hAnsi="Times New Roman" w:cs="Times New Roman"/>
                <w:sz w:val="24"/>
                <w:szCs w:val="24"/>
              </w:rPr>
              <w:t>п</w:t>
            </w:r>
            <w:proofErr w:type="spellEnd"/>
          </w:p>
        </w:tc>
        <w:tc>
          <w:tcPr>
            <w:tcW w:w="340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Тема курсов</w:t>
            </w:r>
          </w:p>
        </w:tc>
        <w:tc>
          <w:tcPr>
            <w:tcW w:w="2410"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Место обучения</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Кол-во</w:t>
            </w: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часов</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год</w:t>
            </w: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обучения</w:t>
            </w:r>
          </w:p>
        </w:tc>
        <w:tc>
          <w:tcPr>
            <w:tcW w:w="1956" w:type="dxa"/>
            <w:shd w:val="clear" w:color="auto" w:fill="auto"/>
          </w:tcPr>
          <w:p w:rsidR="00B47B64" w:rsidRPr="00B47B64" w:rsidRDefault="00B47B64" w:rsidP="00C05401">
            <w:pPr>
              <w:spacing w:after="0" w:line="240" w:lineRule="auto"/>
              <w:jc w:val="center"/>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ПДО</w:t>
            </w:r>
          </w:p>
        </w:tc>
      </w:tr>
      <w:tr w:rsidR="00550EAB" w:rsidRPr="00550EAB" w:rsidTr="00CD7834">
        <w:tc>
          <w:tcPr>
            <w:tcW w:w="568" w:type="dxa"/>
            <w:shd w:val="clear" w:color="auto" w:fill="auto"/>
          </w:tcPr>
          <w:p w:rsidR="00B47B64" w:rsidRPr="00550EAB" w:rsidRDefault="00550EAB" w:rsidP="00C05401">
            <w:pPr>
              <w:spacing w:after="0" w:line="240" w:lineRule="auto"/>
              <w:jc w:val="both"/>
              <w:rPr>
                <w:rFonts w:ascii="Times New Roman" w:eastAsia="Times New Roman" w:hAnsi="Times New Roman" w:cs="Times New Roman"/>
                <w:sz w:val="24"/>
                <w:szCs w:val="24"/>
              </w:rPr>
            </w:pPr>
            <w:r w:rsidRPr="00550EAB">
              <w:rPr>
                <w:rFonts w:ascii="Times New Roman" w:eastAsia="Times New Roman" w:hAnsi="Times New Roman" w:cs="Times New Roman"/>
                <w:sz w:val="24"/>
                <w:szCs w:val="24"/>
              </w:rPr>
              <w:t>1</w:t>
            </w:r>
          </w:p>
        </w:tc>
        <w:tc>
          <w:tcPr>
            <w:tcW w:w="3402" w:type="dxa"/>
            <w:shd w:val="clear" w:color="auto" w:fill="auto"/>
          </w:tcPr>
          <w:p w:rsidR="00C05401" w:rsidRPr="00550EAB" w:rsidRDefault="00550EAB" w:rsidP="00C05401">
            <w:pPr>
              <w:spacing w:after="0" w:line="240" w:lineRule="auto"/>
              <w:jc w:val="both"/>
              <w:rPr>
                <w:rFonts w:ascii="Times New Roman" w:eastAsia="Times New Roman" w:hAnsi="Times New Roman" w:cs="Times New Roman"/>
                <w:sz w:val="24"/>
                <w:szCs w:val="24"/>
              </w:rPr>
            </w:pPr>
            <w:proofErr w:type="spellStart"/>
            <w:r w:rsidRPr="00550EAB">
              <w:rPr>
                <w:rFonts w:ascii="Times New Roman" w:eastAsia="Times New Roman" w:hAnsi="Times New Roman" w:cs="Times New Roman"/>
                <w:sz w:val="24"/>
                <w:szCs w:val="24"/>
              </w:rPr>
              <w:t>Формировние</w:t>
            </w:r>
            <w:proofErr w:type="spellEnd"/>
            <w:r w:rsidRPr="00550EAB">
              <w:rPr>
                <w:rFonts w:ascii="Times New Roman" w:eastAsia="Times New Roman" w:hAnsi="Times New Roman" w:cs="Times New Roman"/>
                <w:sz w:val="24"/>
                <w:szCs w:val="24"/>
              </w:rPr>
              <w:t xml:space="preserve"> у учителя родного (татарского</w:t>
            </w:r>
            <w:proofErr w:type="gramStart"/>
            <w:r w:rsidRPr="00550EAB">
              <w:rPr>
                <w:rFonts w:ascii="Times New Roman" w:eastAsia="Times New Roman" w:hAnsi="Times New Roman" w:cs="Times New Roman"/>
                <w:sz w:val="24"/>
                <w:szCs w:val="24"/>
              </w:rPr>
              <w:t>)я</w:t>
            </w:r>
            <w:proofErr w:type="gramEnd"/>
            <w:r w:rsidRPr="00550EAB">
              <w:rPr>
                <w:rFonts w:ascii="Times New Roman" w:eastAsia="Times New Roman" w:hAnsi="Times New Roman" w:cs="Times New Roman"/>
                <w:sz w:val="24"/>
                <w:szCs w:val="24"/>
              </w:rPr>
              <w:t xml:space="preserve">зыка и литературы навыков развития у обучающихся </w:t>
            </w:r>
            <w:proofErr w:type="spellStart"/>
            <w:r w:rsidRPr="00550EAB">
              <w:rPr>
                <w:rFonts w:ascii="Times New Roman" w:eastAsia="Times New Roman" w:hAnsi="Times New Roman" w:cs="Times New Roman"/>
                <w:sz w:val="24"/>
                <w:szCs w:val="24"/>
              </w:rPr>
              <w:t>метапредметных</w:t>
            </w:r>
            <w:proofErr w:type="spellEnd"/>
            <w:r w:rsidRPr="00550EAB">
              <w:rPr>
                <w:rFonts w:ascii="Times New Roman" w:eastAsia="Times New Roman" w:hAnsi="Times New Roman" w:cs="Times New Roman"/>
                <w:sz w:val="24"/>
                <w:szCs w:val="24"/>
              </w:rPr>
              <w:t xml:space="preserve"> умений в условиях реализации ФГОС ОО»</w:t>
            </w:r>
          </w:p>
        </w:tc>
        <w:tc>
          <w:tcPr>
            <w:tcW w:w="2410" w:type="dxa"/>
            <w:shd w:val="clear" w:color="auto" w:fill="auto"/>
          </w:tcPr>
          <w:p w:rsidR="00B47B64" w:rsidRPr="00550EAB" w:rsidRDefault="00550EAB" w:rsidP="00C05401">
            <w:pPr>
              <w:spacing w:after="0" w:line="240" w:lineRule="auto"/>
              <w:jc w:val="both"/>
              <w:rPr>
                <w:rFonts w:ascii="Times New Roman" w:eastAsia="Times New Roman" w:hAnsi="Times New Roman" w:cs="Times New Roman"/>
                <w:sz w:val="24"/>
                <w:szCs w:val="24"/>
              </w:rPr>
            </w:pPr>
            <w:r w:rsidRPr="00550EAB">
              <w:rPr>
                <w:rFonts w:ascii="Times New Roman" w:eastAsia="Times New Roman" w:hAnsi="Times New Roman" w:cs="Times New Roman"/>
                <w:sz w:val="24"/>
                <w:szCs w:val="24"/>
              </w:rPr>
              <w:t>Приволжский межрегиональный центр повышения квалификации и профессиональной переподготовки работников образования КФУ</w:t>
            </w:r>
          </w:p>
        </w:tc>
        <w:tc>
          <w:tcPr>
            <w:tcW w:w="992" w:type="dxa"/>
            <w:shd w:val="clear" w:color="auto" w:fill="auto"/>
          </w:tcPr>
          <w:p w:rsidR="00B47B64" w:rsidRPr="00550EAB" w:rsidRDefault="00550EAB" w:rsidP="00C05401">
            <w:pPr>
              <w:spacing w:after="0" w:line="240" w:lineRule="auto"/>
              <w:jc w:val="both"/>
              <w:rPr>
                <w:rFonts w:ascii="Times New Roman" w:eastAsia="Times New Roman" w:hAnsi="Times New Roman" w:cs="Times New Roman"/>
                <w:sz w:val="24"/>
                <w:szCs w:val="24"/>
              </w:rPr>
            </w:pPr>
            <w:r w:rsidRPr="00550EAB">
              <w:rPr>
                <w:rFonts w:ascii="Times New Roman" w:eastAsia="Times New Roman" w:hAnsi="Times New Roman" w:cs="Times New Roman"/>
                <w:sz w:val="24"/>
                <w:szCs w:val="24"/>
              </w:rPr>
              <w:t>96 часов</w:t>
            </w:r>
          </w:p>
        </w:tc>
        <w:tc>
          <w:tcPr>
            <w:tcW w:w="992" w:type="dxa"/>
            <w:shd w:val="clear" w:color="auto" w:fill="auto"/>
          </w:tcPr>
          <w:p w:rsidR="00B47B64" w:rsidRPr="00550EAB" w:rsidRDefault="00550EAB" w:rsidP="00C05401">
            <w:pPr>
              <w:spacing w:after="0" w:line="240" w:lineRule="auto"/>
              <w:jc w:val="both"/>
              <w:rPr>
                <w:rFonts w:ascii="Times New Roman" w:eastAsia="Times New Roman" w:hAnsi="Times New Roman" w:cs="Times New Roman"/>
                <w:sz w:val="24"/>
                <w:szCs w:val="24"/>
              </w:rPr>
            </w:pPr>
            <w:r w:rsidRPr="00550EAB">
              <w:rPr>
                <w:rFonts w:ascii="Times New Roman" w:eastAsia="Times New Roman" w:hAnsi="Times New Roman" w:cs="Times New Roman"/>
                <w:sz w:val="24"/>
                <w:szCs w:val="24"/>
              </w:rPr>
              <w:t xml:space="preserve"> 2019</w:t>
            </w:r>
            <w:r w:rsidR="008F17A8">
              <w:rPr>
                <w:rFonts w:ascii="Times New Roman" w:eastAsia="Times New Roman" w:hAnsi="Times New Roman" w:cs="Times New Roman"/>
                <w:sz w:val="24"/>
                <w:szCs w:val="24"/>
              </w:rPr>
              <w:t xml:space="preserve"> г.</w:t>
            </w:r>
          </w:p>
        </w:tc>
        <w:tc>
          <w:tcPr>
            <w:tcW w:w="1956" w:type="dxa"/>
            <w:shd w:val="clear" w:color="auto" w:fill="auto"/>
          </w:tcPr>
          <w:p w:rsidR="00B47B64" w:rsidRPr="00550EAB" w:rsidRDefault="00B47B64" w:rsidP="00C05401">
            <w:pPr>
              <w:spacing w:after="0" w:line="240" w:lineRule="auto"/>
              <w:jc w:val="both"/>
              <w:rPr>
                <w:rFonts w:ascii="Times New Roman" w:eastAsia="Times New Roman" w:hAnsi="Times New Roman" w:cs="Times New Roman"/>
                <w:sz w:val="24"/>
                <w:szCs w:val="24"/>
              </w:rPr>
            </w:pPr>
            <w:proofErr w:type="spellStart"/>
            <w:r w:rsidRPr="00550EAB">
              <w:rPr>
                <w:rFonts w:ascii="Times New Roman" w:eastAsia="Times New Roman" w:hAnsi="Times New Roman" w:cs="Times New Roman"/>
                <w:sz w:val="24"/>
                <w:szCs w:val="24"/>
              </w:rPr>
              <w:t>Набиуллина</w:t>
            </w:r>
            <w:proofErr w:type="spellEnd"/>
            <w:r w:rsidRPr="00550EAB">
              <w:rPr>
                <w:rFonts w:ascii="Times New Roman" w:eastAsia="Times New Roman" w:hAnsi="Times New Roman" w:cs="Times New Roman"/>
                <w:sz w:val="24"/>
                <w:szCs w:val="24"/>
              </w:rPr>
              <w:t xml:space="preserve"> Луиза </w:t>
            </w:r>
            <w:proofErr w:type="spellStart"/>
            <w:r w:rsidRPr="00550EAB">
              <w:rPr>
                <w:rFonts w:ascii="Times New Roman" w:eastAsia="Times New Roman" w:hAnsi="Times New Roman" w:cs="Times New Roman"/>
                <w:sz w:val="24"/>
                <w:szCs w:val="24"/>
              </w:rPr>
              <w:t>Зуфаровна</w:t>
            </w:r>
            <w:proofErr w:type="spellEnd"/>
          </w:p>
        </w:tc>
      </w:tr>
      <w:tr w:rsidR="00550EAB" w:rsidRPr="00550EAB" w:rsidTr="00CD7834">
        <w:tc>
          <w:tcPr>
            <w:tcW w:w="568" w:type="dxa"/>
            <w:shd w:val="clear" w:color="auto" w:fill="auto"/>
          </w:tcPr>
          <w:p w:rsidR="00B47B64" w:rsidRPr="00550EAB" w:rsidRDefault="00550EAB" w:rsidP="00C05401">
            <w:pPr>
              <w:spacing w:after="0" w:line="240" w:lineRule="auto"/>
              <w:jc w:val="both"/>
              <w:rPr>
                <w:rFonts w:ascii="Times New Roman" w:eastAsia="Times New Roman" w:hAnsi="Times New Roman" w:cs="Times New Roman"/>
                <w:sz w:val="24"/>
                <w:szCs w:val="24"/>
              </w:rPr>
            </w:pPr>
            <w:r w:rsidRPr="00550EAB">
              <w:rPr>
                <w:rFonts w:ascii="Times New Roman" w:eastAsia="Times New Roman" w:hAnsi="Times New Roman" w:cs="Times New Roman"/>
                <w:sz w:val="24"/>
                <w:szCs w:val="24"/>
              </w:rPr>
              <w:t>2</w:t>
            </w:r>
          </w:p>
        </w:tc>
        <w:tc>
          <w:tcPr>
            <w:tcW w:w="3402" w:type="dxa"/>
            <w:shd w:val="clear" w:color="auto" w:fill="auto"/>
          </w:tcPr>
          <w:p w:rsidR="000A57F7" w:rsidRPr="00550EAB" w:rsidRDefault="00550EAB" w:rsidP="00C05401">
            <w:pPr>
              <w:spacing w:after="0" w:line="240" w:lineRule="auto"/>
              <w:jc w:val="both"/>
              <w:rPr>
                <w:rFonts w:ascii="Times New Roman" w:eastAsia="Times New Roman" w:hAnsi="Times New Roman" w:cs="Times New Roman"/>
                <w:sz w:val="24"/>
                <w:szCs w:val="24"/>
              </w:rPr>
            </w:pPr>
            <w:r w:rsidRPr="00550EAB">
              <w:rPr>
                <w:rFonts w:ascii="Times New Roman" w:eastAsia="Times New Roman" w:hAnsi="Times New Roman" w:cs="Times New Roman"/>
                <w:sz w:val="24"/>
                <w:szCs w:val="24"/>
              </w:rPr>
              <w:t>Переподготовка «Педагог дополнительного образования»</w:t>
            </w:r>
          </w:p>
          <w:p w:rsidR="000A57F7" w:rsidRPr="00550EAB" w:rsidRDefault="000A57F7" w:rsidP="00C05401">
            <w:pPr>
              <w:spacing w:after="0" w:line="240" w:lineRule="auto"/>
              <w:jc w:val="both"/>
              <w:rPr>
                <w:rFonts w:ascii="Times New Roman" w:eastAsia="Times New Roman" w:hAnsi="Times New Roman" w:cs="Times New Roman"/>
                <w:sz w:val="24"/>
                <w:szCs w:val="24"/>
              </w:rPr>
            </w:pPr>
          </w:p>
        </w:tc>
        <w:tc>
          <w:tcPr>
            <w:tcW w:w="2410" w:type="dxa"/>
            <w:shd w:val="clear" w:color="auto" w:fill="auto"/>
          </w:tcPr>
          <w:p w:rsidR="00B47B64" w:rsidRPr="00550EAB" w:rsidRDefault="00550EAB" w:rsidP="00C05401">
            <w:pPr>
              <w:spacing w:after="0" w:line="240" w:lineRule="auto"/>
              <w:jc w:val="both"/>
              <w:rPr>
                <w:rFonts w:ascii="Times New Roman" w:eastAsia="Times New Roman" w:hAnsi="Times New Roman" w:cs="Times New Roman"/>
                <w:sz w:val="24"/>
                <w:szCs w:val="24"/>
              </w:rPr>
            </w:pPr>
            <w:r w:rsidRPr="00550EAB">
              <w:rPr>
                <w:rFonts w:ascii="Times New Roman" w:eastAsia="Times New Roman" w:hAnsi="Times New Roman" w:cs="Times New Roman"/>
                <w:sz w:val="24"/>
                <w:szCs w:val="24"/>
              </w:rPr>
              <w:lastRenderedPageBreak/>
              <w:t xml:space="preserve">Центр инновационного образования и </w:t>
            </w:r>
            <w:r w:rsidRPr="00550EAB">
              <w:rPr>
                <w:rFonts w:ascii="Times New Roman" w:eastAsia="Times New Roman" w:hAnsi="Times New Roman" w:cs="Times New Roman"/>
                <w:sz w:val="24"/>
                <w:szCs w:val="24"/>
              </w:rPr>
              <w:lastRenderedPageBreak/>
              <w:t>воспитания» г</w:t>
            </w:r>
            <w:proofErr w:type="gramStart"/>
            <w:r w:rsidRPr="00550EAB">
              <w:rPr>
                <w:rFonts w:ascii="Times New Roman" w:eastAsia="Times New Roman" w:hAnsi="Times New Roman" w:cs="Times New Roman"/>
                <w:sz w:val="24"/>
                <w:szCs w:val="24"/>
              </w:rPr>
              <w:t>.С</w:t>
            </w:r>
            <w:proofErr w:type="gramEnd"/>
            <w:r w:rsidRPr="00550EAB">
              <w:rPr>
                <w:rFonts w:ascii="Times New Roman" w:eastAsia="Times New Roman" w:hAnsi="Times New Roman" w:cs="Times New Roman"/>
                <w:sz w:val="24"/>
                <w:szCs w:val="24"/>
              </w:rPr>
              <w:t>аратов</w:t>
            </w:r>
          </w:p>
        </w:tc>
        <w:tc>
          <w:tcPr>
            <w:tcW w:w="992" w:type="dxa"/>
            <w:shd w:val="clear" w:color="auto" w:fill="auto"/>
          </w:tcPr>
          <w:p w:rsidR="00B47B64" w:rsidRPr="00550EAB" w:rsidRDefault="00550EAB" w:rsidP="00C05401">
            <w:pPr>
              <w:spacing w:after="0" w:line="240" w:lineRule="auto"/>
              <w:jc w:val="both"/>
              <w:rPr>
                <w:rFonts w:ascii="Times New Roman" w:eastAsia="Times New Roman" w:hAnsi="Times New Roman" w:cs="Times New Roman"/>
                <w:sz w:val="24"/>
                <w:szCs w:val="24"/>
              </w:rPr>
            </w:pPr>
            <w:r w:rsidRPr="00550EAB">
              <w:rPr>
                <w:rFonts w:ascii="Times New Roman" w:eastAsia="Times New Roman" w:hAnsi="Times New Roman" w:cs="Times New Roman"/>
                <w:sz w:val="24"/>
                <w:szCs w:val="24"/>
              </w:rPr>
              <w:lastRenderedPageBreak/>
              <w:t>250 часов</w:t>
            </w:r>
          </w:p>
        </w:tc>
        <w:tc>
          <w:tcPr>
            <w:tcW w:w="992" w:type="dxa"/>
            <w:shd w:val="clear" w:color="auto" w:fill="auto"/>
          </w:tcPr>
          <w:p w:rsidR="00B47B64" w:rsidRPr="00550EAB" w:rsidRDefault="00550EAB" w:rsidP="00C05401">
            <w:pPr>
              <w:spacing w:after="0" w:line="240" w:lineRule="auto"/>
              <w:jc w:val="both"/>
              <w:rPr>
                <w:rFonts w:ascii="Times New Roman" w:eastAsia="Times New Roman" w:hAnsi="Times New Roman" w:cs="Times New Roman"/>
                <w:sz w:val="24"/>
                <w:szCs w:val="24"/>
              </w:rPr>
            </w:pPr>
            <w:r w:rsidRPr="00550EAB">
              <w:rPr>
                <w:rFonts w:ascii="Times New Roman" w:eastAsia="Times New Roman" w:hAnsi="Times New Roman" w:cs="Times New Roman"/>
                <w:sz w:val="24"/>
                <w:szCs w:val="24"/>
              </w:rPr>
              <w:t>2021</w:t>
            </w:r>
            <w:r w:rsidR="008F17A8">
              <w:rPr>
                <w:rFonts w:ascii="Times New Roman" w:eastAsia="Times New Roman" w:hAnsi="Times New Roman" w:cs="Times New Roman"/>
                <w:sz w:val="24"/>
                <w:szCs w:val="24"/>
              </w:rPr>
              <w:t xml:space="preserve"> г.</w:t>
            </w:r>
          </w:p>
        </w:tc>
        <w:tc>
          <w:tcPr>
            <w:tcW w:w="1956"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rPr>
            </w:pPr>
            <w:r w:rsidRPr="00550EAB">
              <w:rPr>
                <w:rFonts w:ascii="Times New Roman" w:eastAsia="Times New Roman" w:hAnsi="Times New Roman" w:cs="Times New Roman"/>
                <w:sz w:val="24"/>
                <w:szCs w:val="24"/>
              </w:rPr>
              <w:t xml:space="preserve">Садыкова </w:t>
            </w:r>
            <w:proofErr w:type="spellStart"/>
            <w:r w:rsidRPr="00550EAB">
              <w:rPr>
                <w:rFonts w:ascii="Times New Roman" w:eastAsia="Times New Roman" w:hAnsi="Times New Roman" w:cs="Times New Roman"/>
                <w:sz w:val="24"/>
                <w:szCs w:val="24"/>
              </w:rPr>
              <w:t>Голшат</w:t>
            </w:r>
            <w:proofErr w:type="spellEnd"/>
            <w:r w:rsidRPr="00550EAB">
              <w:rPr>
                <w:rFonts w:ascii="Times New Roman" w:eastAsia="Times New Roman" w:hAnsi="Times New Roman" w:cs="Times New Roman"/>
                <w:sz w:val="24"/>
                <w:szCs w:val="24"/>
              </w:rPr>
              <w:t xml:space="preserve"> </w:t>
            </w:r>
            <w:proofErr w:type="spellStart"/>
            <w:r w:rsidRPr="00550EAB">
              <w:rPr>
                <w:rFonts w:ascii="Times New Roman" w:eastAsia="Times New Roman" w:hAnsi="Times New Roman" w:cs="Times New Roman"/>
                <w:sz w:val="24"/>
                <w:szCs w:val="24"/>
              </w:rPr>
              <w:t>Наиловна</w:t>
            </w:r>
            <w:proofErr w:type="spellEnd"/>
          </w:p>
          <w:p w:rsidR="00A1350F" w:rsidRDefault="00A1350F" w:rsidP="00C05401">
            <w:pPr>
              <w:spacing w:after="0" w:line="240" w:lineRule="auto"/>
              <w:jc w:val="both"/>
              <w:rPr>
                <w:rFonts w:ascii="Times New Roman" w:eastAsia="Times New Roman" w:hAnsi="Times New Roman" w:cs="Times New Roman"/>
                <w:sz w:val="24"/>
                <w:szCs w:val="24"/>
              </w:rPr>
            </w:pPr>
          </w:p>
          <w:p w:rsidR="00A1350F" w:rsidRPr="00550EAB" w:rsidRDefault="00A1350F" w:rsidP="00C05401">
            <w:pPr>
              <w:spacing w:after="0" w:line="240" w:lineRule="auto"/>
              <w:jc w:val="both"/>
              <w:rPr>
                <w:rFonts w:ascii="Times New Roman" w:eastAsia="Times New Roman" w:hAnsi="Times New Roman" w:cs="Times New Roman"/>
                <w:sz w:val="24"/>
                <w:szCs w:val="24"/>
              </w:rPr>
            </w:pPr>
          </w:p>
        </w:tc>
      </w:tr>
      <w:tr w:rsidR="00B47B64" w:rsidRPr="00B47B64" w:rsidTr="00CD7834">
        <w:tc>
          <w:tcPr>
            <w:tcW w:w="568" w:type="dxa"/>
            <w:shd w:val="clear" w:color="auto" w:fill="auto"/>
          </w:tcPr>
          <w:p w:rsidR="00B47B64" w:rsidRPr="00B47B64" w:rsidRDefault="00550EAB"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w:t>
            </w:r>
          </w:p>
        </w:tc>
        <w:tc>
          <w:tcPr>
            <w:tcW w:w="340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«Совершенствование профессиональной компетентности учителя географии в условиях реализации ФГОС»</w:t>
            </w:r>
          </w:p>
        </w:tc>
        <w:tc>
          <w:tcPr>
            <w:tcW w:w="2410"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(Приволжского) Федерального Университета</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96 часов</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56"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proofErr w:type="spellStart"/>
            <w:r w:rsidRPr="00B47B64">
              <w:rPr>
                <w:rFonts w:ascii="Times New Roman" w:eastAsia="Times New Roman" w:hAnsi="Times New Roman" w:cs="Times New Roman"/>
                <w:sz w:val="24"/>
                <w:szCs w:val="24"/>
              </w:rPr>
              <w:t>Юзыкаева</w:t>
            </w:r>
            <w:proofErr w:type="spellEnd"/>
            <w:r w:rsidRPr="00B47B64">
              <w:rPr>
                <w:rFonts w:ascii="Times New Roman" w:eastAsia="Times New Roman" w:hAnsi="Times New Roman" w:cs="Times New Roman"/>
                <w:sz w:val="24"/>
                <w:szCs w:val="24"/>
              </w:rPr>
              <w:t xml:space="preserve"> Лариса Зиновьевна</w:t>
            </w:r>
          </w:p>
        </w:tc>
      </w:tr>
      <w:tr w:rsidR="00B47B64" w:rsidRPr="00B47B64" w:rsidTr="00CD7834">
        <w:tc>
          <w:tcPr>
            <w:tcW w:w="568" w:type="dxa"/>
            <w:shd w:val="clear" w:color="auto" w:fill="auto"/>
          </w:tcPr>
          <w:p w:rsidR="00B47B64" w:rsidRPr="00B47B64" w:rsidRDefault="0029630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340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«Обучающиеся с ОВЗ: особенности организации учебной деятельности в соответствии с ФГОС»</w:t>
            </w:r>
          </w:p>
          <w:p w:rsidR="00580EB8" w:rsidRPr="00B47B64" w:rsidRDefault="00B47B64" w:rsidP="00C05401">
            <w:pPr>
              <w:spacing w:after="0" w:line="240" w:lineRule="auto"/>
              <w:jc w:val="both"/>
              <w:rPr>
                <w:rFonts w:ascii="Times New Roman" w:eastAsia="Times New Roman" w:hAnsi="Times New Roman" w:cs="Times New Roman"/>
                <w:sz w:val="24"/>
                <w:szCs w:val="24"/>
              </w:rPr>
            </w:pPr>
            <w:proofErr w:type="gramStart"/>
            <w:r w:rsidRPr="00B47B64">
              <w:rPr>
                <w:rFonts w:ascii="Times New Roman" w:eastAsia="Times New Roman" w:hAnsi="Times New Roman" w:cs="Times New Roman"/>
                <w:sz w:val="24"/>
                <w:szCs w:val="24"/>
              </w:rPr>
              <w:t xml:space="preserve">«Комплексный подход к формированию </w:t>
            </w:r>
            <w:proofErr w:type="spellStart"/>
            <w:r w:rsidRPr="00B47B64">
              <w:rPr>
                <w:rFonts w:ascii="Times New Roman" w:eastAsia="Times New Roman" w:hAnsi="Times New Roman" w:cs="Times New Roman"/>
                <w:sz w:val="24"/>
                <w:szCs w:val="24"/>
              </w:rPr>
              <w:t>здоровьесберегающего</w:t>
            </w:r>
            <w:proofErr w:type="spellEnd"/>
            <w:r w:rsidRPr="00B47B64">
              <w:rPr>
                <w:rFonts w:ascii="Times New Roman" w:eastAsia="Times New Roman" w:hAnsi="Times New Roman" w:cs="Times New Roman"/>
                <w:sz w:val="24"/>
                <w:szCs w:val="24"/>
              </w:rPr>
              <w:t xml:space="preserve"> пространства, системы воспитания и социализации обучающихся в условиях реализации ФГОС ОО»</w:t>
            </w:r>
            <w:proofErr w:type="gramEnd"/>
          </w:p>
        </w:tc>
        <w:tc>
          <w:tcPr>
            <w:tcW w:w="2410"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ООО «Столичный учебный центр» </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НОУ ДПО «Центр социально-гуманитарного образования»</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36 часов</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2019 г.</w:t>
            </w:r>
          </w:p>
        </w:tc>
        <w:tc>
          <w:tcPr>
            <w:tcW w:w="1956"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proofErr w:type="spellStart"/>
            <w:r w:rsidRPr="00B47B64">
              <w:rPr>
                <w:rFonts w:ascii="Times New Roman" w:eastAsia="Times New Roman" w:hAnsi="Times New Roman" w:cs="Times New Roman"/>
                <w:sz w:val="24"/>
                <w:szCs w:val="24"/>
              </w:rPr>
              <w:t>Лукоянова</w:t>
            </w:r>
            <w:proofErr w:type="spellEnd"/>
            <w:r w:rsidRPr="00B47B64">
              <w:rPr>
                <w:rFonts w:ascii="Times New Roman" w:eastAsia="Times New Roman" w:hAnsi="Times New Roman" w:cs="Times New Roman"/>
                <w:sz w:val="24"/>
                <w:szCs w:val="24"/>
              </w:rPr>
              <w:t xml:space="preserve"> Галина Геннадьевна</w:t>
            </w:r>
          </w:p>
        </w:tc>
      </w:tr>
      <w:tr w:rsidR="00B47B64" w:rsidRPr="00B47B64" w:rsidTr="00CD7834">
        <w:tc>
          <w:tcPr>
            <w:tcW w:w="568" w:type="dxa"/>
            <w:shd w:val="clear" w:color="auto" w:fill="auto"/>
          </w:tcPr>
          <w:p w:rsidR="00B47B64" w:rsidRPr="00B47B64" w:rsidRDefault="0029630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3402" w:type="dxa"/>
            <w:shd w:val="clear" w:color="auto" w:fill="auto"/>
          </w:tcPr>
          <w:p w:rsidR="00B1209A"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«Подготовка специалистов к работе в экспертных группах по аттестации педагогических работников в образовательных организациях»</w:t>
            </w:r>
          </w:p>
        </w:tc>
        <w:tc>
          <w:tcPr>
            <w:tcW w:w="2410"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ГАОУ ДПО «Институт развития образования РТ»</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24 часа</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56"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Гаврилова Елена Ивановна</w:t>
            </w:r>
          </w:p>
        </w:tc>
      </w:tr>
      <w:tr w:rsidR="00B47B64" w:rsidRPr="00B47B64" w:rsidTr="00CD7834">
        <w:tc>
          <w:tcPr>
            <w:tcW w:w="568" w:type="dxa"/>
            <w:shd w:val="clear" w:color="auto" w:fill="auto"/>
          </w:tcPr>
          <w:p w:rsidR="00B47B64" w:rsidRPr="00B47B64" w:rsidRDefault="0029630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340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«Актуальные проблемы и современные подходы к преподаванию предметов в условиях реализации ФГОС НОО»</w:t>
            </w:r>
          </w:p>
        </w:tc>
        <w:tc>
          <w:tcPr>
            <w:tcW w:w="2410"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ГАПОУ «Арский педагогический колледж имени </w:t>
            </w:r>
            <w:proofErr w:type="spellStart"/>
            <w:r w:rsidRPr="00B47B64">
              <w:rPr>
                <w:rFonts w:ascii="Times New Roman" w:eastAsia="Times New Roman" w:hAnsi="Times New Roman" w:cs="Times New Roman"/>
                <w:sz w:val="24"/>
                <w:szCs w:val="24"/>
              </w:rPr>
              <w:t>Габдуллы</w:t>
            </w:r>
            <w:proofErr w:type="spellEnd"/>
            <w:proofErr w:type="gramStart"/>
            <w:r w:rsidRPr="00B47B64">
              <w:rPr>
                <w:rFonts w:ascii="Times New Roman" w:eastAsia="Times New Roman" w:hAnsi="Times New Roman" w:cs="Times New Roman"/>
                <w:sz w:val="24"/>
                <w:szCs w:val="24"/>
              </w:rPr>
              <w:t xml:space="preserve"> Т</w:t>
            </w:r>
            <w:proofErr w:type="gramEnd"/>
            <w:r w:rsidRPr="00B47B64">
              <w:rPr>
                <w:rFonts w:ascii="Times New Roman" w:eastAsia="Times New Roman" w:hAnsi="Times New Roman" w:cs="Times New Roman"/>
                <w:sz w:val="24"/>
                <w:szCs w:val="24"/>
              </w:rPr>
              <w:t>укая»</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64 часа</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tc>
        <w:tc>
          <w:tcPr>
            <w:tcW w:w="1956"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proofErr w:type="spellStart"/>
            <w:r w:rsidRPr="00B47B64">
              <w:rPr>
                <w:rFonts w:ascii="Times New Roman" w:eastAsia="Times New Roman" w:hAnsi="Times New Roman" w:cs="Times New Roman"/>
                <w:sz w:val="24"/>
                <w:szCs w:val="24"/>
              </w:rPr>
              <w:t>Гиззатуллина</w:t>
            </w:r>
            <w:proofErr w:type="spellEnd"/>
            <w:r w:rsidRPr="00B47B64">
              <w:rPr>
                <w:rFonts w:ascii="Times New Roman" w:eastAsia="Times New Roman" w:hAnsi="Times New Roman" w:cs="Times New Roman"/>
                <w:sz w:val="24"/>
                <w:szCs w:val="24"/>
              </w:rPr>
              <w:t xml:space="preserve"> Эльвира </w:t>
            </w:r>
            <w:proofErr w:type="spellStart"/>
            <w:r w:rsidRPr="00B47B64">
              <w:rPr>
                <w:rFonts w:ascii="Times New Roman" w:eastAsia="Times New Roman" w:hAnsi="Times New Roman" w:cs="Times New Roman"/>
                <w:sz w:val="24"/>
                <w:szCs w:val="24"/>
              </w:rPr>
              <w:t>Минрахмановна</w:t>
            </w:r>
            <w:proofErr w:type="spellEnd"/>
          </w:p>
        </w:tc>
      </w:tr>
      <w:tr w:rsidR="00B47B64" w:rsidRPr="00B47B64" w:rsidTr="00CD7834">
        <w:tc>
          <w:tcPr>
            <w:tcW w:w="568" w:type="dxa"/>
            <w:shd w:val="clear" w:color="auto" w:fill="auto"/>
          </w:tcPr>
          <w:p w:rsidR="00B47B64" w:rsidRPr="00B47B64" w:rsidRDefault="0029630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340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1)«Система деятельности классного руководителя в современных условиях»</w:t>
            </w: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C05401" w:rsidRDefault="00C05401" w:rsidP="00C05401">
            <w:pPr>
              <w:spacing w:after="0" w:line="240" w:lineRule="auto"/>
              <w:jc w:val="both"/>
              <w:rPr>
                <w:rFonts w:ascii="Times New Roman" w:eastAsia="Times New Roman" w:hAnsi="Times New Roman" w:cs="Times New Roman"/>
                <w:sz w:val="24"/>
                <w:szCs w:val="24"/>
                <w:shd w:val="clear" w:color="auto" w:fill="FFFFFF"/>
              </w:rPr>
            </w:pPr>
          </w:p>
          <w:p w:rsidR="00A1350F" w:rsidRDefault="00A1350F"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roofErr w:type="gramStart"/>
            <w:r w:rsidRPr="00B47B64">
              <w:rPr>
                <w:rFonts w:ascii="Times New Roman" w:eastAsia="Times New Roman" w:hAnsi="Times New Roman" w:cs="Times New Roman"/>
                <w:sz w:val="24"/>
                <w:szCs w:val="24"/>
                <w:shd w:val="clear" w:color="auto" w:fill="FFFFFF"/>
              </w:rPr>
              <w:lastRenderedPageBreak/>
              <w:t>2) «Организация работы с обучающимися с ограниченными возможностями здоровья (ОВЗ) в соответствии с ФГОС»</w:t>
            </w:r>
            <w:proofErr w:type="gramEnd"/>
          </w:p>
        </w:tc>
        <w:tc>
          <w:tcPr>
            <w:tcW w:w="2410" w:type="dxa"/>
            <w:shd w:val="clear" w:color="auto" w:fill="auto"/>
          </w:tcPr>
          <w:p w:rsidR="00C05401"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lastRenderedPageBreak/>
              <w:t xml:space="preserve">Приволжский межрегиональный центр повышения квалификации и профессиональной переподготовки работников образования института </w:t>
            </w:r>
          </w:p>
          <w:p w:rsidR="000A57F7"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психологии и образования Казанского</w:t>
            </w:r>
          </w:p>
          <w:p w:rsidR="0092175E" w:rsidRDefault="00B47B64" w:rsidP="0092175E">
            <w:pPr>
              <w:spacing w:after="0" w:line="240" w:lineRule="auto"/>
              <w:jc w:val="both"/>
              <w:rPr>
                <w:rFonts w:ascii="Times New Roman" w:eastAsia="Times New Roman" w:hAnsi="Times New Roman" w:cs="Times New Roman"/>
                <w:sz w:val="24"/>
                <w:szCs w:val="24"/>
                <w:shd w:val="clear" w:color="auto" w:fill="FFFFFF"/>
              </w:rPr>
            </w:pPr>
            <w:proofErr w:type="gramStart"/>
            <w:r w:rsidRPr="00B47B64">
              <w:rPr>
                <w:rFonts w:ascii="Times New Roman" w:eastAsia="Times New Roman" w:hAnsi="Times New Roman" w:cs="Times New Roman"/>
                <w:sz w:val="24"/>
                <w:szCs w:val="24"/>
                <w:shd w:val="clear" w:color="auto" w:fill="FFFFFF"/>
              </w:rPr>
              <w:t>Приволжского) Федерального Университета;</w:t>
            </w:r>
            <w:proofErr w:type="gramEnd"/>
          </w:p>
          <w:p w:rsidR="00B47B64" w:rsidRPr="00B47B64" w:rsidRDefault="00B47B64" w:rsidP="0092175E">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ООО «</w:t>
            </w:r>
            <w:proofErr w:type="spellStart"/>
            <w:r w:rsidRPr="00B47B64">
              <w:rPr>
                <w:rFonts w:ascii="Times New Roman" w:eastAsia="Times New Roman" w:hAnsi="Times New Roman" w:cs="Times New Roman"/>
                <w:sz w:val="24"/>
                <w:szCs w:val="24"/>
                <w:shd w:val="clear" w:color="auto" w:fill="FFFFFF"/>
              </w:rPr>
              <w:t>Инфоурок</w:t>
            </w:r>
            <w:proofErr w:type="spellEnd"/>
            <w:r w:rsidRPr="00B47B64">
              <w:rPr>
                <w:rFonts w:ascii="Times New Roman" w:eastAsia="Times New Roman" w:hAnsi="Times New Roman" w:cs="Times New Roman"/>
                <w:sz w:val="24"/>
                <w:szCs w:val="24"/>
                <w:shd w:val="clear" w:color="auto" w:fill="FFFFFF"/>
              </w:rPr>
              <w:t>»</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36 часов</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A1350F" w:rsidRDefault="00A1350F" w:rsidP="00C05401">
            <w:pPr>
              <w:spacing w:after="0" w:line="240" w:lineRule="auto"/>
              <w:jc w:val="both"/>
              <w:rPr>
                <w:rFonts w:ascii="Times New Roman" w:eastAsia="Times New Roman" w:hAnsi="Times New Roman" w:cs="Times New Roman"/>
                <w:sz w:val="24"/>
                <w:szCs w:val="24"/>
              </w:rPr>
            </w:pPr>
          </w:p>
          <w:p w:rsidR="00A1350F" w:rsidRDefault="00A1350F" w:rsidP="00C05401">
            <w:pPr>
              <w:spacing w:after="0" w:line="240" w:lineRule="auto"/>
              <w:jc w:val="both"/>
              <w:rPr>
                <w:rFonts w:ascii="Times New Roman" w:eastAsia="Times New Roman" w:hAnsi="Times New Roman" w:cs="Times New Roman"/>
                <w:sz w:val="24"/>
                <w:szCs w:val="24"/>
              </w:rPr>
            </w:pPr>
          </w:p>
          <w:p w:rsidR="00A1350F" w:rsidRDefault="00A1350F" w:rsidP="00C05401">
            <w:pPr>
              <w:spacing w:after="0" w:line="240" w:lineRule="auto"/>
              <w:jc w:val="both"/>
              <w:rPr>
                <w:rFonts w:ascii="Times New Roman" w:eastAsia="Times New Roman" w:hAnsi="Times New Roman" w:cs="Times New Roman"/>
                <w:sz w:val="24"/>
                <w:szCs w:val="24"/>
              </w:rPr>
            </w:pPr>
          </w:p>
          <w:p w:rsidR="00A1350F" w:rsidRDefault="00A1350F"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2020 г.</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A1350F" w:rsidRDefault="00A1350F" w:rsidP="00C05401">
            <w:pPr>
              <w:spacing w:after="0" w:line="240" w:lineRule="auto"/>
              <w:jc w:val="both"/>
              <w:rPr>
                <w:rFonts w:ascii="Times New Roman" w:eastAsia="Times New Roman" w:hAnsi="Times New Roman" w:cs="Times New Roman"/>
                <w:sz w:val="24"/>
                <w:szCs w:val="24"/>
              </w:rPr>
            </w:pPr>
          </w:p>
          <w:p w:rsidR="00A1350F" w:rsidRDefault="00A1350F" w:rsidP="00C05401">
            <w:pPr>
              <w:spacing w:after="0" w:line="240" w:lineRule="auto"/>
              <w:jc w:val="both"/>
              <w:rPr>
                <w:rFonts w:ascii="Times New Roman" w:eastAsia="Times New Roman" w:hAnsi="Times New Roman" w:cs="Times New Roman"/>
                <w:sz w:val="24"/>
                <w:szCs w:val="24"/>
              </w:rPr>
            </w:pPr>
          </w:p>
          <w:p w:rsidR="00A1350F" w:rsidRDefault="00A1350F" w:rsidP="00C05401">
            <w:pPr>
              <w:spacing w:after="0" w:line="240" w:lineRule="auto"/>
              <w:jc w:val="both"/>
              <w:rPr>
                <w:rFonts w:ascii="Times New Roman" w:eastAsia="Times New Roman" w:hAnsi="Times New Roman" w:cs="Times New Roman"/>
                <w:sz w:val="24"/>
                <w:szCs w:val="24"/>
              </w:rPr>
            </w:pPr>
          </w:p>
          <w:p w:rsidR="00A1350F" w:rsidRDefault="00A1350F"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56"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proofErr w:type="spellStart"/>
            <w:r w:rsidRPr="00B47B64">
              <w:rPr>
                <w:rFonts w:ascii="Times New Roman" w:eastAsia="Times New Roman" w:hAnsi="Times New Roman" w:cs="Times New Roman"/>
                <w:sz w:val="24"/>
                <w:szCs w:val="24"/>
              </w:rPr>
              <w:lastRenderedPageBreak/>
              <w:t>Ахметзянова</w:t>
            </w:r>
            <w:proofErr w:type="spellEnd"/>
            <w:r w:rsidRPr="00B47B64">
              <w:rPr>
                <w:rFonts w:ascii="Times New Roman" w:eastAsia="Times New Roman" w:hAnsi="Times New Roman" w:cs="Times New Roman"/>
                <w:sz w:val="24"/>
                <w:szCs w:val="24"/>
              </w:rPr>
              <w:t xml:space="preserve"> Аида </w:t>
            </w:r>
            <w:proofErr w:type="spellStart"/>
            <w:r w:rsidRPr="00B47B64">
              <w:rPr>
                <w:rFonts w:ascii="Times New Roman" w:eastAsia="Times New Roman" w:hAnsi="Times New Roman" w:cs="Times New Roman"/>
                <w:sz w:val="24"/>
                <w:szCs w:val="24"/>
              </w:rPr>
              <w:t>Бдертдиновна</w:t>
            </w:r>
            <w:proofErr w:type="spellEnd"/>
          </w:p>
        </w:tc>
      </w:tr>
      <w:tr w:rsidR="00B47B64" w:rsidRPr="00B47B64" w:rsidTr="00CD7834">
        <w:tc>
          <w:tcPr>
            <w:tcW w:w="568" w:type="dxa"/>
            <w:shd w:val="clear" w:color="auto" w:fill="auto"/>
          </w:tcPr>
          <w:p w:rsidR="00B47B64" w:rsidRPr="00B47B64" w:rsidRDefault="0029630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8</w:t>
            </w:r>
          </w:p>
        </w:tc>
        <w:tc>
          <w:tcPr>
            <w:tcW w:w="340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w:t>
            </w:r>
            <w:proofErr w:type="spellStart"/>
            <w:r w:rsidRPr="00B47B64">
              <w:rPr>
                <w:rFonts w:ascii="Times New Roman" w:eastAsia="Times New Roman" w:hAnsi="Times New Roman" w:cs="Times New Roman"/>
                <w:sz w:val="24"/>
                <w:szCs w:val="24"/>
              </w:rPr>
              <w:t>Межпредметные</w:t>
            </w:r>
            <w:proofErr w:type="spellEnd"/>
            <w:r w:rsidRPr="00B47B64">
              <w:rPr>
                <w:rFonts w:ascii="Times New Roman" w:eastAsia="Times New Roman" w:hAnsi="Times New Roman" w:cs="Times New Roman"/>
                <w:sz w:val="24"/>
                <w:szCs w:val="24"/>
              </w:rPr>
              <w:t xml:space="preserve"> технологии в организации образовательного процесса»</w:t>
            </w:r>
          </w:p>
          <w:p w:rsidR="00296300" w:rsidRPr="00B47B64" w:rsidRDefault="0029630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Достижение </w:t>
            </w:r>
            <w:proofErr w:type="spellStart"/>
            <w:r>
              <w:rPr>
                <w:rFonts w:ascii="Times New Roman" w:eastAsia="Times New Roman" w:hAnsi="Times New Roman" w:cs="Times New Roman"/>
                <w:sz w:val="24"/>
                <w:szCs w:val="24"/>
              </w:rPr>
              <w:t>метапредметных</w:t>
            </w:r>
            <w:proofErr w:type="spellEnd"/>
            <w:r>
              <w:rPr>
                <w:rFonts w:ascii="Times New Roman" w:eastAsia="Times New Roman" w:hAnsi="Times New Roman" w:cs="Times New Roman"/>
                <w:sz w:val="24"/>
                <w:szCs w:val="24"/>
              </w:rPr>
              <w:t xml:space="preserve"> результатов обучения и формирование универсальных учебных действий в соответствии с требованиями ФГОС ООО на уроках английского языка»</w:t>
            </w:r>
          </w:p>
        </w:tc>
        <w:tc>
          <w:tcPr>
            <w:tcW w:w="2410"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ГАОУ ДПО «Институт развития образования РТ»</w:t>
            </w:r>
          </w:p>
        </w:tc>
        <w:tc>
          <w:tcPr>
            <w:tcW w:w="99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p w:rsidR="00296300" w:rsidRDefault="00296300" w:rsidP="00C05401">
            <w:pPr>
              <w:spacing w:after="0" w:line="240" w:lineRule="auto"/>
              <w:jc w:val="both"/>
              <w:rPr>
                <w:rFonts w:ascii="Times New Roman" w:eastAsia="Times New Roman" w:hAnsi="Times New Roman" w:cs="Times New Roman"/>
                <w:sz w:val="24"/>
                <w:szCs w:val="24"/>
              </w:rPr>
            </w:pPr>
          </w:p>
          <w:p w:rsidR="00296300" w:rsidRDefault="00296300" w:rsidP="00C05401">
            <w:pPr>
              <w:spacing w:after="0" w:line="240" w:lineRule="auto"/>
              <w:jc w:val="both"/>
              <w:rPr>
                <w:rFonts w:ascii="Times New Roman" w:eastAsia="Times New Roman" w:hAnsi="Times New Roman" w:cs="Times New Roman"/>
                <w:sz w:val="24"/>
                <w:szCs w:val="24"/>
              </w:rPr>
            </w:pPr>
          </w:p>
          <w:p w:rsidR="00296300" w:rsidRDefault="00296300" w:rsidP="00C05401">
            <w:pPr>
              <w:spacing w:after="0" w:line="240" w:lineRule="auto"/>
              <w:jc w:val="both"/>
              <w:rPr>
                <w:rFonts w:ascii="Times New Roman" w:eastAsia="Times New Roman" w:hAnsi="Times New Roman" w:cs="Times New Roman"/>
                <w:sz w:val="24"/>
                <w:szCs w:val="24"/>
              </w:rPr>
            </w:pPr>
          </w:p>
          <w:p w:rsidR="00296300" w:rsidRDefault="00296300" w:rsidP="00C05401">
            <w:pPr>
              <w:spacing w:after="0" w:line="240" w:lineRule="auto"/>
              <w:jc w:val="both"/>
              <w:rPr>
                <w:rFonts w:ascii="Times New Roman" w:eastAsia="Times New Roman" w:hAnsi="Times New Roman" w:cs="Times New Roman"/>
                <w:sz w:val="24"/>
                <w:szCs w:val="24"/>
              </w:rPr>
            </w:pPr>
          </w:p>
          <w:p w:rsidR="00296300" w:rsidRPr="00B47B64" w:rsidRDefault="0029630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96 часов</w:t>
            </w:r>
          </w:p>
        </w:tc>
        <w:tc>
          <w:tcPr>
            <w:tcW w:w="99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p w:rsidR="00296300" w:rsidRDefault="00296300" w:rsidP="00C05401">
            <w:pPr>
              <w:spacing w:after="0" w:line="240" w:lineRule="auto"/>
              <w:jc w:val="both"/>
              <w:rPr>
                <w:rFonts w:ascii="Times New Roman" w:eastAsia="Times New Roman" w:hAnsi="Times New Roman" w:cs="Times New Roman"/>
                <w:sz w:val="24"/>
                <w:szCs w:val="24"/>
              </w:rPr>
            </w:pPr>
          </w:p>
          <w:p w:rsidR="00296300" w:rsidRDefault="00296300" w:rsidP="00C05401">
            <w:pPr>
              <w:spacing w:after="0" w:line="240" w:lineRule="auto"/>
              <w:jc w:val="both"/>
              <w:rPr>
                <w:rFonts w:ascii="Times New Roman" w:eastAsia="Times New Roman" w:hAnsi="Times New Roman" w:cs="Times New Roman"/>
                <w:sz w:val="24"/>
                <w:szCs w:val="24"/>
              </w:rPr>
            </w:pPr>
          </w:p>
          <w:p w:rsidR="00296300" w:rsidRDefault="00296300" w:rsidP="00C05401">
            <w:pPr>
              <w:spacing w:after="0" w:line="240" w:lineRule="auto"/>
              <w:jc w:val="both"/>
              <w:rPr>
                <w:rFonts w:ascii="Times New Roman" w:eastAsia="Times New Roman" w:hAnsi="Times New Roman" w:cs="Times New Roman"/>
                <w:sz w:val="24"/>
                <w:szCs w:val="24"/>
              </w:rPr>
            </w:pPr>
          </w:p>
          <w:p w:rsidR="00296300" w:rsidRDefault="00296300" w:rsidP="00C05401">
            <w:pPr>
              <w:spacing w:after="0" w:line="240" w:lineRule="auto"/>
              <w:jc w:val="both"/>
              <w:rPr>
                <w:rFonts w:ascii="Times New Roman" w:eastAsia="Times New Roman" w:hAnsi="Times New Roman" w:cs="Times New Roman"/>
                <w:sz w:val="24"/>
                <w:szCs w:val="24"/>
              </w:rPr>
            </w:pPr>
          </w:p>
          <w:p w:rsidR="00296300" w:rsidRPr="00B47B64" w:rsidRDefault="0029630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2019 г.</w:t>
            </w:r>
          </w:p>
        </w:tc>
        <w:tc>
          <w:tcPr>
            <w:tcW w:w="1956"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proofErr w:type="spellStart"/>
            <w:r w:rsidRPr="00B47B64">
              <w:rPr>
                <w:rFonts w:ascii="Times New Roman" w:eastAsia="Times New Roman" w:hAnsi="Times New Roman" w:cs="Times New Roman"/>
                <w:sz w:val="24"/>
                <w:szCs w:val="24"/>
              </w:rPr>
              <w:t>Гиззатуллина</w:t>
            </w:r>
            <w:proofErr w:type="spellEnd"/>
            <w:r w:rsidRPr="00B47B64">
              <w:rPr>
                <w:rFonts w:ascii="Times New Roman" w:eastAsia="Times New Roman" w:hAnsi="Times New Roman" w:cs="Times New Roman"/>
                <w:sz w:val="24"/>
                <w:szCs w:val="24"/>
              </w:rPr>
              <w:t xml:space="preserve"> </w:t>
            </w:r>
            <w:proofErr w:type="spellStart"/>
            <w:r w:rsidRPr="00B47B64">
              <w:rPr>
                <w:rFonts w:ascii="Times New Roman" w:eastAsia="Times New Roman" w:hAnsi="Times New Roman" w:cs="Times New Roman"/>
                <w:sz w:val="24"/>
                <w:szCs w:val="24"/>
              </w:rPr>
              <w:t>Гульназ</w:t>
            </w:r>
            <w:proofErr w:type="spellEnd"/>
            <w:r w:rsidRPr="00B47B64">
              <w:rPr>
                <w:rFonts w:ascii="Times New Roman" w:eastAsia="Times New Roman" w:hAnsi="Times New Roman" w:cs="Times New Roman"/>
                <w:sz w:val="24"/>
                <w:szCs w:val="24"/>
              </w:rPr>
              <w:t xml:space="preserve"> </w:t>
            </w:r>
            <w:proofErr w:type="spellStart"/>
            <w:r w:rsidRPr="00B47B64">
              <w:rPr>
                <w:rFonts w:ascii="Times New Roman" w:eastAsia="Times New Roman" w:hAnsi="Times New Roman" w:cs="Times New Roman"/>
                <w:sz w:val="24"/>
                <w:szCs w:val="24"/>
              </w:rPr>
              <w:t>Нагимовна</w:t>
            </w:r>
            <w:proofErr w:type="spellEnd"/>
          </w:p>
        </w:tc>
      </w:tr>
      <w:tr w:rsidR="00B47B64" w:rsidRPr="00B47B64" w:rsidTr="00CD7834">
        <w:trPr>
          <w:trHeight w:val="286"/>
        </w:trPr>
        <w:tc>
          <w:tcPr>
            <w:tcW w:w="568" w:type="dxa"/>
            <w:shd w:val="clear" w:color="auto" w:fill="auto"/>
          </w:tcPr>
          <w:p w:rsidR="00B47B64" w:rsidRPr="00B47B64" w:rsidRDefault="0029630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3402" w:type="dxa"/>
            <w:shd w:val="clear" w:color="auto" w:fill="auto"/>
          </w:tcPr>
          <w:p w:rsidR="00B1209A" w:rsidRDefault="0029630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Актуальные проблемы методики обучения физике и информатике в условиях формирования и развития цифровой образовательной среды</w:t>
            </w:r>
          </w:p>
          <w:p w:rsidR="00296300" w:rsidRPr="00B47B64" w:rsidRDefault="0029630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Совершенствование профессиональных компетенций учителей естественнонаучных предметов по развитию функциональной грамотности школьников</w:t>
            </w:r>
          </w:p>
        </w:tc>
        <w:tc>
          <w:tcPr>
            <w:tcW w:w="2410"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ГАОУ ДПО «Институт развития образования РТ»</w:t>
            </w:r>
          </w:p>
          <w:p w:rsidR="00296300" w:rsidRDefault="00296300" w:rsidP="00C05401">
            <w:pPr>
              <w:spacing w:after="0" w:line="240" w:lineRule="auto"/>
              <w:jc w:val="both"/>
              <w:rPr>
                <w:rFonts w:ascii="Times New Roman" w:eastAsia="Times New Roman" w:hAnsi="Times New Roman" w:cs="Times New Roman"/>
                <w:sz w:val="24"/>
                <w:szCs w:val="24"/>
              </w:rPr>
            </w:pPr>
          </w:p>
          <w:p w:rsidR="00296300" w:rsidRDefault="00296300" w:rsidP="00C05401">
            <w:pPr>
              <w:spacing w:after="0" w:line="240" w:lineRule="auto"/>
              <w:jc w:val="both"/>
              <w:rPr>
                <w:rFonts w:ascii="Times New Roman" w:eastAsia="Times New Roman" w:hAnsi="Times New Roman" w:cs="Times New Roman"/>
                <w:sz w:val="24"/>
                <w:szCs w:val="24"/>
              </w:rPr>
            </w:pPr>
          </w:p>
          <w:p w:rsidR="00296300" w:rsidRPr="00B47B64" w:rsidRDefault="0029630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Центр непрерывного повышения профессионального мастерства педагогических работников РТ </w:t>
            </w:r>
            <w:proofErr w:type="spellStart"/>
            <w:r>
              <w:rPr>
                <w:rFonts w:ascii="Times New Roman" w:eastAsia="Times New Roman" w:hAnsi="Times New Roman" w:cs="Times New Roman"/>
                <w:sz w:val="24"/>
                <w:szCs w:val="24"/>
              </w:rPr>
              <w:t>ИПиО</w:t>
            </w:r>
            <w:proofErr w:type="spellEnd"/>
            <w:r>
              <w:rPr>
                <w:rFonts w:ascii="Times New Roman" w:eastAsia="Times New Roman" w:hAnsi="Times New Roman" w:cs="Times New Roman"/>
                <w:sz w:val="24"/>
                <w:szCs w:val="24"/>
              </w:rPr>
              <w:t xml:space="preserve"> ФГАОУ ВО КФУ</w:t>
            </w:r>
          </w:p>
        </w:tc>
        <w:tc>
          <w:tcPr>
            <w:tcW w:w="99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p w:rsidR="0098767F" w:rsidRDefault="0098767F" w:rsidP="00C05401">
            <w:pPr>
              <w:spacing w:after="0" w:line="240" w:lineRule="auto"/>
              <w:jc w:val="both"/>
              <w:rPr>
                <w:rFonts w:ascii="Times New Roman" w:eastAsia="Times New Roman" w:hAnsi="Times New Roman" w:cs="Times New Roman"/>
                <w:sz w:val="24"/>
                <w:szCs w:val="24"/>
              </w:rPr>
            </w:pPr>
          </w:p>
          <w:p w:rsidR="0098767F" w:rsidRDefault="0098767F" w:rsidP="00C05401">
            <w:pPr>
              <w:spacing w:after="0" w:line="240" w:lineRule="auto"/>
              <w:jc w:val="both"/>
              <w:rPr>
                <w:rFonts w:ascii="Times New Roman" w:eastAsia="Times New Roman" w:hAnsi="Times New Roman" w:cs="Times New Roman"/>
                <w:sz w:val="24"/>
                <w:szCs w:val="24"/>
              </w:rPr>
            </w:pPr>
          </w:p>
          <w:p w:rsidR="0098767F" w:rsidRDefault="0098767F" w:rsidP="00C05401">
            <w:pPr>
              <w:spacing w:after="0" w:line="240" w:lineRule="auto"/>
              <w:jc w:val="both"/>
              <w:rPr>
                <w:rFonts w:ascii="Times New Roman" w:eastAsia="Times New Roman" w:hAnsi="Times New Roman" w:cs="Times New Roman"/>
                <w:sz w:val="24"/>
                <w:szCs w:val="24"/>
              </w:rPr>
            </w:pPr>
          </w:p>
          <w:p w:rsidR="0098767F" w:rsidRDefault="0098767F" w:rsidP="00C05401">
            <w:pPr>
              <w:spacing w:after="0" w:line="240" w:lineRule="auto"/>
              <w:jc w:val="both"/>
              <w:rPr>
                <w:rFonts w:ascii="Times New Roman" w:eastAsia="Times New Roman" w:hAnsi="Times New Roman" w:cs="Times New Roman"/>
                <w:sz w:val="24"/>
                <w:szCs w:val="24"/>
              </w:rPr>
            </w:pPr>
          </w:p>
          <w:p w:rsidR="0098767F" w:rsidRDefault="0098767F" w:rsidP="00C05401">
            <w:pPr>
              <w:spacing w:after="0" w:line="240" w:lineRule="auto"/>
              <w:jc w:val="both"/>
              <w:rPr>
                <w:rFonts w:ascii="Times New Roman" w:eastAsia="Times New Roman" w:hAnsi="Times New Roman" w:cs="Times New Roman"/>
                <w:sz w:val="24"/>
                <w:szCs w:val="24"/>
              </w:rPr>
            </w:pPr>
          </w:p>
          <w:p w:rsidR="0098767F" w:rsidRPr="00B47B64" w:rsidRDefault="0098767F"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 часа</w:t>
            </w:r>
          </w:p>
        </w:tc>
        <w:tc>
          <w:tcPr>
            <w:tcW w:w="992" w:type="dxa"/>
            <w:shd w:val="clear" w:color="auto" w:fill="auto"/>
          </w:tcPr>
          <w:p w:rsidR="00B47B64" w:rsidRDefault="0029630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2021</w:t>
            </w:r>
            <w:r w:rsidR="00B47B64" w:rsidRPr="00B47B64">
              <w:rPr>
                <w:rFonts w:ascii="Times New Roman" w:eastAsia="Times New Roman" w:hAnsi="Times New Roman" w:cs="Times New Roman"/>
                <w:sz w:val="24"/>
                <w:szCs w:val="24"/>
              </w:rPr>
              <w:t xml:space="preserve"> г.</w:t>
            </w:r>
          </w:p>
          <w:p w:rsidR="0098767F" w:rsidRDefault="0098767F" w:rsidP="00C05401">
            <w:pPr>
              <w:spacing w:after="0" w:line="240" w:lineRule="auto"/>
              <w:jc w:val="both"/>
              <w:rPr>
                <w:rFonts w:ascii="Times New Roman" w:eastAsia="Times New Roman" w:hAnsi="Times New Roman" w:cs="Times New Roman"/>
                <w:sz w:val="24"/>
                <w:szCs w:val="24"/>
              </w:rPr>
            </w:pPr>
          </w:p>
          <w:p w:rsidR="0098767F" w:rsidRDefault="0098767F" w:rsidP="00C05401">
            <w:pPr>
              <w:spacing w:after="0" w:line="240" w:lineRule="auto"/>
              <w:jc w:val="both"/>
              <w:rPr>
                <w:rFonts w:ascii="Times New Roman" w:eastAsia="Times New Roman" w:hAnsi="Times New Roman" w:cs="Times New Roman"/>
                <w:sz w:val="24"/>
                <w:szCs w:val="24"/>
              </w:rPr>
            </w:pPr>
          </w:p>
          <w:p w:rsidR="0098767F" w:rsidRDefault="0098767F" w:rsidP="00C05401">
            <w:pPr>
              <w:spacing w:after="0" w:line="240" w:lineRule="auto"/>
              <w:jc w:val="both"/>
              <w:rPr>
                <w:rFonts w:ascii="Times New Roman" w:eastAsia="Times New Roman" w:hAnsi="Times New Roman" w:cs="Times New Roman"/>
                <w:sz w:val="24"/>
                <w:szCs w:val="24"/>
              </w:rPr>
            </w:pPr>
          </w:p>
          <w:p w:rsidR="0098767F" w:rsidRDefault="0098767F" w:rsidP="00C05401">
            <w:pPr>
              <w:spacing w:after="0" w:line="240" w:lineRule="auto"/>
              <w:jc w:val="both"/>
              <w:rPr>
                <w:rFonts w:ascii="Times New Roman" w:eastAsia="Times New Roman" w:hAnsi="Times New Roman" w:cs="Times New Roman"/>
                <w:sz w:val="24"/>
                <w:szCs w:val="24"/>
              </w:rPr>
            </w:pPr>
          </w:p>
          <w:p w:rsidR="0098767F" w:rsidRDefault="0098767F" w:rsidP="00C05401">
            <w:pPr>
              <w:spacing w:after="0" w:line="240" w:lineRule="auto"/>
              <w:jc w:val="both"/>
              <w:rPr>
                <w:rFonts w:ascii="Times New Roman" w:eastAsia="Times New Roman" w:hAnsi="Times New Roman" w:cs="Times New Roman"/>
                <w:sz w:val="24"/>
                <w:szCs w:val="24"/>
              </w:rPr>
            </w:pPr>
          </w:p>
          <w:p w:rsidR="0098767F" w:rsidRDefault="0098767F"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2021</w:t>
            </w:r>
            <w:r w:rsidR="008F17A8">
              <w:rPr>
                <w:rFonts w:ascii="Times New Roman" w:eastAsia="Times New Roman" w:hAnsi="Times New Roman" w:cs="Times New Roman"/>
                <w:sz w:val="24"/>
                <w:szCs w:val="24"/>
              </w:rPr>
              <w:t xml:space="preserve"> г.</w:t>
            </w:r>
          </w:p>
          <w:p w:rsidR="00EA434A" w:rsidRPr="00B47B64" w:rsidRDefault="00EA434A" w:rsidP="00C05401">
            <w:pPr>
              <w:spacing w:after="0" w:line="240" w:lineRule="auto"/>
              <w:jc w:val="both"/>
              <w:rPr>
                <w:rFonts w:ascii="Times New Roman" w:eastAsia="Times New Roman" w:hAnsi="Times New Roman" w:cs="Times New Roman"/>
                <w:sz w:val="24"/>
                <w:szCs w:val="24"/>
              </w:rPr>
            </w:pPr>
          </w:p>
        </w:tc>
        <w:tc>
          <w:tcPr>
            <w:tcW w:w="1956"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proofErr w:type="spellStart"/>
            <w:r w:rsidRPr="00B47B64">
              <w:rPr>
                <w:rFonts w:ascii="Times New Roman" w:eastAsia="Times New Roman" w:hAnsi="Times New Roman" w:cs="Times New Roman"/>
                <w:sz w:val="24"/>
                <w:szCs w:val="24"/>
              </w:rPr>
              <w:t>Гиззатуллина</w:t>
            </w:r>
            <w:proofErr w:type="spellEnd"/>
            <w:r w:rsidRPr="00B47B64">
              <w:rPr>
                <w:rFonts w:ascii="Times New Roman" w:eastAsia="Times New Roman" w:hAnsi="Times New Roman" w:cs="Times New Roman"/>
                <w:sz w:val="24"/>
                <w:szCs w:val="24"/>
              </w:rPr>
              <w:t xml:space="preserve"> Альбина </w:t>
            </w:r>
            <w:proofErr w:type="spellStart"/>
            <w:r w:rsidRPr="00B47B64">
              <w:rPr>
                <w:rFonts w:ascii="Times New Roman" w:eastAsia="Times New Roman" w:hAnsi="Times New Roman" w:cs="Times New Roman"/>
                <w:sz w:val="24"/>
                <w:szCs w:val="24"/>
              </w:rPr>
              <w:t>Шамиловна</w:t>
            </w:r>
            <w:proofErr w:type="spellEnd"/>
          </w:p>
        </w:tc>
      </w:tr>
      <w:tr w:rsidR="00B47B64" w:rsidRPr="00B47B64" w:rsidTr="00CD7834">
        <w:tc>
          <w:tcPr>
            <w:tcW w:w="568" w:type="dxa"/>
            <w:shd w:val="clear" w:color="auto" w:fill="auto"/>
          </w:tcPr>
          <w:p w:rsidR="00B47B64" w:rsidRPr="00B47B64" w:rsidRDefault="00EA434A"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3402" w:type="dxa"/>
            <w:shd w:val="clear" w:color="auto" w:fill="auto"/>
          </w:tcPr>
          <w:p w:rsidR="00C05401"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«Современные педагогические технологии в преподавании математики и методы оценки результатов»</w:t>
            </w:r>
          </w:p>
        </w:tc>
        <w:tc>
          <w:tcPr>
            <w:tcW w:w="2410"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ГАОУ ДПО «Институт развития образования РТ»</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tc>
        <w:tc>
          <w:tcPr>
            <w:tcW w:w="1956"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proofErr w:type="spellStart"/>
            <w:r w:rsidRPr="00B47B64">
              <w:rPr>
                <w:rFonts w:ascii="Times New Roman" w:eastAsia="Times New Roman" w:hAnsi="Times New Roman" w:cs="Times New Roman"/>
                <w:sz w:val="24"/>
                <w:szCs w:val="24"/>
              </w:rPr>
              <w:t>Мулланурова</w:t>
            </w:r>
            <w:proofErr w:type="spellEnd"/>
            <w:r w:rsidRPr="00B47B64">
              <w:rPr>
                <w:rFonts w:ascii="Times New Roman" w:eastAsia="Times New Roman" w:hAnsi="Times New Roman" w:cs="Times New Roman"/>
                <w:sz w:val="24"/>
                <w:szCs w:val="24"/>
              </w:rPr>
              <w:t xml:space="preserve"> Земфира </w:t>
            </w:r>
            <w:proofErr w:type="spellStart"/>
            <w:r w:rsidRPr="00B47B64">
              <w:rPr>
                <w:rFonts w:ascii="Times New Roman" w:eastAsia="Times New Roman" w:hAnsi="Times New Roman" w:cs="Times New Roman"/>
                <w:sz w:val="24"/>
                <w:szCs w:val="24"/>
              </w:rPr>
              <w:t>Раисовна</w:t>
            </w:r>
            <w:proofErr w:type="spellEnd"/>
          </w:p>
        </w:tc>
      </w:tr>
      <w:tr w:rsidR="00B47B64" w:rsidRPr="00B47B64" w:rsidTr="00CD7834">
        <w:tc>
          <w:tcPr>
            <w:tcW w:w="568" w:type="dxa"/>
            <w:shd w:val="clear" w:color="auto" w:fill="auto"/>
          </w:tcPr>
          <w:p w:rsidR="00B47B64" w:rsidRPr="00B47B64" w:rsidRDefault="006F51C8"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3402" w:type="dxa"/>
            <w:shd w:val="clear" w:color="auto" w:fill="auto"/>
          </w:tcPr>
          <w:p w:rsidR="00C2618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«Использование современных образовательных технологий, направленных на достижение </w:t>
            </w:r>
            <w:proofErr w:type="gramStart"/>
            <w:r w:rsidRPr="00B47B64">
              <w:rPr>
                <w:rFonts w:ascii="Times New Roman" w:eastAsia="Times New Roman" w:hAnsi="Times New Roman" w:cs="Times New Roman"/>
                <w:sz w:val="24"/>
                <w:szCs w:val="24"/>
              </w:rPr>
              <w:t>обучающимися</w:t>
            </w:r>
            <w:proofErr w:type="gramEnd"/>
            <w:r w:rsidRPr="00B47B64">
              <w:rPr>
                <w:rFonts w:ascii="Times New Roman" w:eastAsia="Times New Roman" w:hAnsi="Times New Roman" w:cs="Times New Roman"/>
                <w:sz w:val="24"/>
                <w:szCs w:val="24"/>
              </w:rPr>
              <w:t xml:space="preserve"> планируемых </w:t>
            </w:r>
          </w:p>
          <w:p w:rsidR="0092175E"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образовательных результатов, учителем биологии и химии в условиях реализации ФГОС ООО»</w:t>
            </w:r>
          </w:p>
        </w:tc>
        <w:tc>
          <w:tcPr>
            <w:tcW w:w="2410"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ФГБОУ ВО «</w:t>
            </w:r>
            <w:proofErr w:type="spellStart"/>
            <w:r w:rsidRPr="00B47B64">
              <w:rPr>
                <w:rFonts w:ascii="Times New Roman" w:eastAsia="Times New Roman" w:hAnsi="Times New Roman" w:cs="Times New Roman"/>
                <w:sz w:val="24"/>
                <w:szCs w:val="24"/>
              </w:rPr>
              <w:t>Набережночелнинс-кий</w:t>
            </w:r>
            <w:proofErr w:type="spellEnd"/>
            <w:r w:rsidRPr="00B47B64">
              <w:rPr>
                <w:rFonts w:ascii="Times New Roman" w:eastAsia="Times New Roman" w:hAnsi="Times New Roman" w:cs="Times New Roman"/>
                <w:sz w:val="24"/>
                <w:szCs w:val="24"/>
              </w:rPr>
              <w:t xml:space="preserve"> государственный педагогический университет»</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96 часов</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tc>
        <w:tc>
          <w:tcPr>
            <w:tcW w:w="1956"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proofErr w:type="spellStart"/>
            <w:r w:rsidRPr="00B47B64">
              <w:rPr>
                <w:rFonts w:ascii="Times New Roman" w:eastAsia="Times New Roman" w:hAnsi="Times New Roman" w:cs="Times New Roman"/>
                <w:sz w:val="24"/>
                <w:szCs w:val="24"/>
              </w:rPr>
              <w:t>Самуткина</w:t>
            </w:r>
            <w:proofErr w:type="spellEnd"/>
            <w:r w:rsidRPr="00B47B64">
              <w:rPr>
                <w:rFonts w:ascii="Times New Roman" w:eastAsia="Times New Roman" w:hAnsi="Times New Roman" w:cs="Times New Roman"/>
                <w:sz w:val="24"/>
                <w:szCs w:val="24"/>
              </w:rPr>
              <w:t xml:space="preserve"> Елена Геннадьевна</w:t>
            </w:r>
          </w:p>
        </w:tc>
      </w:tr>
      <w:tr w:rsidR="00B47B64" w:rsidRPr="00B47B64" w:rsidTr="00CD7834">
        <w:tc>
          <w:tcPr>
            <w:tcW w:w="568" w:type="dxa"/>
            <w:shd w:val="clear" w:color="auto" w:fill="auto"/>
          </w:tcPr>
          <w:p w:rsidR="00B47B64" w:rsidRPr="00B47B64" w:rsidRDefault="006F51C8"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340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w:t>
            </w:r>
            <w:proofErr w:type="spellStart"/>
            <w:r w:rsidRPr="00B47B64">
              <w:rPr>
                <w:rFonts w:ascii="Times New Roman" w:eastAsia="Times New Roman" w:hAnsi="Times New Roman" w:cs="Times New Roman"/>
                <w:sz w:val="24"/>
                <w:szCs w:val="24"/>
              </w:rPr>
              <w:t>Межпредметные</w:t>
            </w:r>
            <w:proofErr w:type="spellEnd"/>
            <w:r w:rsidRPr="00B47B64">
              <w:rPr>
                <w:rFonts w:ascii="Times New Roman" w:eastAsia="Times New Roman" w:hAnsi="Times New Roman" w:cs="Times New Roman"/>
                <w:sz w:val="24"/>
                <w:szCs w:val="24"/>
              </w:rPr>
              <w:t xml:space="preserve"> технологии в организации образовательного процесса»</w:t>
            </w:r>
          </w:p>
          <w:p w:rsidR="006F51C8" w:rsidRDefault="006F51C8"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Переподготовка «Педагог дополнительного образования»</w:t>
            </w:r>
          </w:p>
          <w:p w:rsidR="006F51C8" w:rsidRPr="00B47B64" w:rsidRDefault="006F51C8" w:rsidP="00C05401">
            <w:pPr>
              <w:spacing w:after="0" w:line="240" w:lineRule="auto"/>
              <w:jc w:val="both"/>
              <w:rPr>
                <w:rFonts w:ascii="Times New Roman" w:eastAsia="Times New Roman" w:hAnsi="Times New Roman" w:cs="Times New Roman"/>
                <w:sz w:val="24"/>
                <w:szCs w:val="24"/>
              </w:rPr>
            </w:pPr>
          </w:p>
        </w:tc>
        <w:tc>
          <w:tcPr>
            <w:tcW w:w="2410"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ГАОУ ДПО «Институт развития образования РТ»</w:t>
            </w:r>
          </w:p>
          <w:p w:rsidR="006F51C8" w:rsidRDefault="006F51C8" w:rsidP="00C05401">
            <w:pPr>
              <w:spacing w:after="0" w:line="240" w:lineRule="auto"/>
              <w:jc w:val="both"/>
              <w:rPr>
                <w:rFonts w:ascii="Times New Roman" w:eastAsia="Times New Roman" w:hAnsi="Times New Roman" w:cs="Times New Roman"/>
                <w:sz w:val="24"/>
                <w:szCs w:val="24"/>
              </w:rPr>
            </w:pPr>
          </w:p>
          <w:p w:rsidR="00A1350F" w:rsidRPr="00B47B64" w:rsidRDefault="006F51C8"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ООО «Центр инновационного образования и воспитания» г</w:t>
            </w:r>
            <w:proofErr w:type="gramStart"/>
            <w:r>
              <w:rPr>
                <w:rFonts w:ascii="Times New Roman" w:eastAsia="Times New Roman" w:hAnsi="Times New Roman" w:cs="Times New Roman"/>
                <w:sz w:val="24"/>
                <w:szCs w:val="24"/>
              </w:rPr>
              <w:t>.С</w:t>
            </w:r>
            <w:proofErr w:type="gramEnd"/>
            <w:r>
              <w:rPr>
                <w:rFonts w:ascii="Times New Roman" w:eastAsia="Times New Roman" w:hAnsi="Times New Roman" w:cs="Times New Roman"/>
                <w:sz w:val="24"/>
                <w:szCs w:val="24"/>
              </w:rPr>
              <w:t>аратов</w:t>
            </w:r>
          </w:p>
        </w:tc>
        <w:tc>
          <w:tcPr>
            <w:tcW w:w="99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p w:rsidR="006F51C8" w:rsidRDefault="006F51C8" w:rsidP="00C05401">
            <w:pPr>
              <w:spacing w:after="0" w:line="240" w:lineRule="auto"/>
              <w:jc w:val="both"/>
              <w:rPr>
                <w:rFonts w:ascii="Times New Roman" w:eastAsia="Times New Roman" w:hAnsi="Times New Roman" w:cs="Times New Roman"/>
                <w:sz w:val="24"/>
                <w:szCs w:val="24"/>
              </w:rPr>
            </w:pPr>
          </w:p>
          <w:p w:rsidR="006F51C8" w:rsidRDefault="006F51C8" w:rsidP="00C05401">
            <w:pPr>
              <w:spacing w:after="0" w:line="240" w:lineRule="auto"/>
              <w:jc w:val="both"/>
              <w:rPr>
                <w:rFonts w:ascii="Times New Roman" w:eastAsia="Times New Roman" w:hAnsi="Times New Roman" w:cs="Times New Roman"/>
                <w:sz w:val="24"/>
                <w:szCs w:val="24"/>
              </w:rPr>
            </w:pPr>
          </w:p>
          <w:p w:rsidR="006F51C8" w:rsidRDefault="006F51C8" w:rsidP="00C05401">
            <w:pPr>
              <w:spacing w:after="0" w:line="240" w:lineRule="auto"/>
              <w:jc w:val="both"/>
              <w:rPr>
                <w:rFonts w:ascii="Times New Roman" w:eastAsia="Times New Roman" w:hAnsi="Times New Roman" w:cs="Times New Roman"/>
                <w:sz w:val="24"/>
                <w:szCs w:val="24"/>
              </w:rPr>
            </w:pPr>
          </w:p>
          <w:p w:rsidR="006F51C8" w:rsidRPr="00B47B64" w:rsidRDefault="006F51C8"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250 часов</w:t>
            </w:r>
          </w:p>
        </w:tc>
        <w:tc>
          <w:tcPr>
            <w:tcW w:w="99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p w:rsidR="006F51C8" w:rsidRDefault="006F51C8" w:rsidP="00C05401">
            <w:pPr>
              <w:spacing w:after="0" w:line="240" w:lineRule="auto"/>
              <w:jc w:val="both"/>
              <w:rPr>
                <w:rFonts w:ascii="Times New Roman" w:eastAsia="Times New Roman" w:hAnsi="Times New Roman" w:cs="Times New Roman"/>
                <w:sz w:val="24"/>
                <w:szCs w:val="24"/>
              </w:rPr>
            </w:pPr>
          </w:p>
          <w:p w:rsidR="006F51C8" w:rsidRDefault="006F51C8" w:rsidP="00C05401">
            <w:pPr>
              <w:spacing w:after="0" w:line="240" w:lineRule="auto"/>
              <w:jc w:val="both"/>
              <w:rPr>
                <w:rFonts w:ascii="Times New Roman" w:eastAsia="Times New Roman" w:hAnsi="Times New Roman" w:cs="Times New Roman"/>
                <w:sz w:val="24"/>
                <w:szCs w:val="24"/>
              </w:rPr>
            </w:pPr>
          </w:p>
          <w:p w:rsidR="006F51C8" w:rsidRDefault="006F51C8" w:rsidP="00C05401">
            <w:pPr>
              <w:spacing w:after="0" w:line="240" w:lineRule="auto"/>
              <w:jc w:val="both"/>
              <w:rPr>
                <w:rFonts w:ascii="Times New Roman" w:eastAsia="Times New Roman" w:hAnsi="Times New Roman" w:cs="Times New Roman"/>
                <w:sz w:val="24"/>
                <w:szCs w:val="24"/>
              </w:rPr>
            </w:pPr>
          </w:p>
          <w:p w:rsidR="006F51C8" w:rsidRPr="00B47B64" w:rsidRDefault="006F51C8"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2021 г.</w:t>
            </w:r>
          </w:p>
        </w:tc>
        <w:tc>
          <w:tcPr>
            <w:tcW w:w="1956"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proofErr w:type="spellStart"/>
            <w:r w:rsidRPr="00B47B64">
              <w:rPr>
                <w:rFonts w:ascii="Times New Roman" w:eastAsia="Times New Roman" w:hAnsi="Times New Roman" w:cs="Times New Roman"/>
                <w:sz w:val="24"/>
                <w:szCs w:val="24"/>
              </w:rPr>
              <w:t>Айдарова</w:t>
            </w:r>
            <w:proofErr w:type="spellEnd"/>
            <w:r w:rsidRPr="00B47B64">
              <w:rPr>
                <w:rFonts w:ascii="Times New Roman" w:eastAsia="Times New Roman" w:hAnsi="Times New Roman" w:cs="Times New Roman"/>
                <w:sz w:val="24"/>
                <w:szCs w:val="24"/>
              </w:rPr>
              <w:t xml:space="preserve"> Лилия </w:t>
            </w:r>
            <w:proofErr w:type="spellStart"/>
            <w:r w:rsidRPr="00B47B64">
              <w:rPr>
                <w:rFonts w:ascii="Times New Roman" w:eastAsia="Times New Roman" w:hAnsi="Times New Roman" w:cs="Times New Roman"/>
                <w:sz w:val="24"/>
                <w:szCs w:val="24"/>
              </w:rPr>
              <w:t>Разиновна</w:t>
            </w:r>
            <w:proofErr w:type="spellEnd"/>
          </w:p>
        </w:tc>
      </w:tr>
      <w:tr w:rsidR="00B47B64" w:rsidRPr="00B47B64" w:rsidTr="00CD7834">
        <w:tc>
          <w:tcPr>
            <w:tcW w:w="568" w:type="dxa"/>
            <w:shd w:val="clear" w:color="auto" w:fill="auto"/>
          </w:tcPr>
          <w:p w:rsidR="00B47B64" w:rsidRPr="00B47B64" w:rsidRDefault="006F51C8"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340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1)«Цифровые образовательные ресурсы в образовательном процессе как условие индивидуализации </w:t>
            </w:r>
            <w:r w:rsidRPr="00B47B64">
              <w:rPr>
                <w:rFonts w:ascii="Times New Roman" w:eastAsia="Times New Roman" w:hAnsi="Times New Roman" w:cs="Times New Roman"/>
                <w:sz w:val="24"/>
                <w:szCs w:val="24"/>
              </w:rPr>
              <w:lastRenderedPageBreak/>
              <w:t>обучения младших школьников»;</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5332AD" w:rsidRDefault="005332AD" w:rsidP="00C05401">
            <w:pPr>
              <w:spacing w:after="0" w:line="240" w:lineRule="auto"/>
              <w:jc w:val="both"/>
              <w:rPr>
                <w:rFonts w:ascii="Times New Roman" w:eastAsia="Times New Roman" w:hAnsi="Times New Roman" w:cs="Times New Roman"/>
                <w:sz w:val="24"/>
                <w:szCs w:val="24"/>
              </w:rPr>
            </w:pPr>
          </w:p>
          <w:p w:rsidR="005332AD" w:rsidRDefault="005332AD" w:rsidP="00C05401">
            <w:pPr>
              <w:spacing w:after="0" w:line="240" w:lineRule="auto"/>
              <w:jc w:val="both"/>
              <w:rPr>
                <w:rFonts w:ascii="Times New Roman" w:eastAsia="Times New Roman" w:hAnsi="Times New Roman" w:cs="Times New Roman"/>
                <w:sz w:val="24"/>
                <w:szCs w:val="24"/>
              </w:rPr>
            </w:pPr>
          </w:p>
          <w:p w:rsidR="005332AD" w:rsidRDefault="005332AD" w:rsidP="00C05401">
            <w:pPr>
              <w:spacing w:after="0" w:line="240" w:lineRule="auto"/>
              <w:jc w:val="both"/>
              <w:rPr>
                <w:rFonts w:ascii="Times New Roman" w:eastAsia="Times New Roman" w:hAnsi="Times New Roman" w:cs="Times New Roman"/>
                <w:sz w:val="24"/>
                <w:szCs w:val="24"/>
              </w:rPr>
            </w:pPr>
          </w:p>
          <w:p w:rsidR="005332AD" w:rsidRDefault="005332AD" w:rsidP="00C05401">
            <w:pPr>
              <w:spacing w:after="0" w:line="240" w:lineRule="auto"/>
              <w:jc w:val="both"/>
              <w:rPr>
                <w:rFonts w:ascii="Times New Roman" w:eastAsia="Times New Roman" w:hAnsi="Times New Roman" w:cs="Times New Roman"/>
                <w:sz w:val="24"/>
                <w:szCs w:val="24"/>
              </w:rPr>
            </w:pPr>
          </w:p>
          <w:p w:rsidR="005332AD" w:rsidRDefault="005332AD" w:rsidP="00C05401">
            <w:pPr>
              <w:spacing w:after="0" w:line="240" w:lineRule="auto"/>
              <w:jc w:val="both"/>
              <w:rPr>
                <w:rFonts w:ascii="Times New Roman" w:eastAsia="Times New Roman" w:hAnsi="Times New Roman" w:cs="Times New Roman"/>
                <w:sz w:val="24"/>
                <w:szCs w:val="24"/>
              </w:rPr>
            </w:pPr>
          </w:p>
          <w:p w:rsidR="005332AD" w:rsidRDefault="005332AD" w:rsidP="00C05401">
            <w:pPr>
              <w:spacing w:after="0" w:line="240" w:lineRule="auto"/>
              <w:jc w:val="both"/>
              <w:rPr>
                <w:rFonts w:ascii="Times New Roman" w:eastAsia="Times New Roman" w:hAnsi="Times New Roman" w:cs="Times New Roman"/>
                <w:sz w:val="24"/>
                <w:szCs w:val="24"/>
              </w:rPr>
            </w:pPr>
          </w:p>
          <w:p w:rsidR="005332AD" w:rsidRDefault="005332AD" w:rsidP="00C05401">
            <w:pPr>
              <w:spacing w:after="0" w:line="240" w:lineRule="auto"/>
              <w:jc w:val="both"/>
              <w:rPr>
                <w:rFonts w:ascii="Times New Roman" w:eastAsia="Times New Roman" w:hAnsi="Times New Roman" w:cs="Times New Roman"/>
                <w:sz w:val="24"/>
                <w:szCs w:val="24"/>
              </w:rPr>
            </w:pPr>
          </w:p>
          <w:p w:rsidR="005332AD" w:rsidRDefault="005332AD" w:rsidP="00C05401">
            <w:pPr>
              <w:spacing w:after="0" w:line="240" w:lineRule="auto"/>
              <w:jc w:val="both"/>
              <w:rPr>
                <w:rFonts w:ascii="Times New Roman" w:eastAsia="Times New Roman" w:hAnsi="Times New Roman" w:cs="Times New Roman"/>
                <w:sz w:val="24"/>
                <w:szCs w:val="24"/>
              </w:rPr>
            </w:pPr>
          </w:p>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 «Профессиональная компетентность педагога в условиях инклюзивного образования»</w:t>
            </w:r>
          </w:p>
          <w:p w:rsidR="006F51C8" w:rsidRDefault="006F51C8" w:rsidP="00C05401">
            <w:pPr>
              <w:spacing w:after="0" w:line="240" w:lineRule="auto"/>
              <w:jc w:val="both"/>
              <w:rPr>
                <w:rFonts w:ascii="Times New Roman" w:eastAsia="Times New Roman" w:hAnsi="Times New Roman" w:cs="Times New Roman"/>
                <w:sz w:val="24"/>
                <w:szCs w:val="24"/>
              </w:rPr>
            </w:pPr>
          </w:p>
          <w:p w:rsidR="006F51C8" w:rsidRDefault="006F51C8" w:rsidP="00C05401">
            <w:pPr>
              <w:spacing w:after="0" w:line="240" w:lineRule="auto"/>
              <w:jc w:val="both"/>
              <w:rPr>
                <w:rFonts w:ascii="Times New Roman" w:eastAsia="Times New Roman" w:hAnsi="Times New Roman" w:cs="Times New Roman"/>
                <w:sz w:val="24"/>
                <w:szCs w:val="24"/>
              </w:rPr>
            </w:pPr>
          </w:p>
          <w:p w:rsidR="006F51C8" w:rsidRPr="00B47B64" w:rsidRDefault="006F51C8"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3)Система деятельности классного руководителя в современных условиях»</w:t>
            </w:r>
          </w:p>
        </w:tc>
        <w:tc>
          <w:tcPr>
            <w:tcW w:w="2410" w:type="dxa"/>
            <w:shd w:val="clear" w:color="auto" w:fill="auto"/>
          </w:tcPr>
          <w:p w:rsidR="00C2618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lastRenderedPageBreak/>
              <w:t xml:space="preserve">Приволжский межрегиональный центр повышения квалификации и </w:t>
            </w:r>
            <w:r w:rsidRPr="00B47B64">
              <w:rPr>
                <w:rFonts w:ascii="Times New Roman" w:eastAsia="Times New Roman" w:hAnsi="Times New Roman" w:cs="Times New Roman"/>
                <w:sz w:val="24"/>
                <w:szCs w:val="24"/>
                <w:shd w:val="clear" w:color="auto" w:fill="FFFFFF"/>
              </w:rPr>
              <w:lastRenderedPageBreak/>
              <w:t xml:space="preserve">профессиональной переподготовки работников образования института психологии и образования Казанского </w:t>
            </w: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(Приволжского) Федерального Университета;</w:t>
            </w:r>
          </w:p>
          <w:p w:rsid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ФГБОУ ВО «</w:t>
            </w:r>
            <w:proofErr w:type="spellStart"/>
            <w:r w:rsidRPr="00B47B64">
              <w:rPr>
                <w:rFonts w:ascii="Times New Roman" w:eastAsia="Times New Roman" w:hAnsi="Times New Roman" w:cs="Times New Roman"/>
                <w:sz w:val="24"/>
                <w:szCs w:val="24"/>
                <w:shd w:val="clear" w:color="auto" w:fill="FFFFFF"/>
              </w:rPr>
              <w:t>Набережночелнинский</w:t>
            </w:r>
            <w:proofErr w:type="spellEnd"/>
            <w:r w:rsidRPr="00B47B64">
              <w:rPr>
                <w:rFonts w:ascii="Times New Roman" w:eastAsia="Times New Roman" w:hAnsi="Times New Roman" w:cs="Times New Roman"/>
                <w:sz w:val="24"/>
                <w:szCs w:val="24"/>
                <w:shd w:val="clear" w:color="auto" w:fill="FFFFFF"/>
              </w:rPr>
              <w:t xml:space="preserve"> государственный педагогический университет» «ИДПО»</w:t>
            </w:r>
          </w:p>
          <w:p w:rsidR="006F51C8" w:rsidRPr="00A1350F" w:rsidRDefault="00A1350F"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КФУ г</w:t>
            </w:r>
            <w:proofErr w:type="gramStart"/>
            <w:r>
              <w:rPr>
                <w:rFonts w:ascii="Times New Roman" w:eastAsia="Times New Roman" w:hAnsi="Times New Roman" w:cs="Times New Roman"/>
                <w:sz w:val="24"/>
                <w:szCs w:val="24"/>
                <w:shd w:val="clear" w:color="auto" w:fill="FFFFFF"/>
              </w:rPr>
              <w:t>.К</w:t>
            </w:r>
            <w:proofErr w:type="gramEnd"/>
            <w:r>
              <w:rPr>
                <w:rFonts w:ascii="Times New Roman" w:eastAsia="Times New Roman" w:hAnsi="Times New Roman" w:cs="Times New Roman"/>
                <w:sz w:val="24"/>
                <w:szCs w:val="24"/>
                <w:shd w:val="clear" w:color="auto" w:fill="FFFFFF"/>
              </w:rPr>
              <w:t>азань</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72 часа</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Pr="00B47B64" w:rsidRDefault="0095686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 часа</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2019 г.</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2019 г.</w:t>
            </w: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Pr="00B47B64" w:rsidRDefault="0095686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2020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proofErr w:type="spellStart"/>
            <w:r w:rsidRPr="00B47B64">
              <w:rPr>
                <w:rFonts w:ascii="Times New Roman" w:eastAsia="Times New Roman" w:hAnsi="Times New Roman" w:cs="Times New Roman"/>
                <w:sz w:val="24"/>
                <w:szCs w:val="24"/>
              </w:rPr>
              <w:lastRenderedPageBreak/>
              <w:t>Ипоева</w:t>
            </w:r>
            <w:proofErr w:type="spellEnd"/>
            <w:r w:rsidRPr="00B47B64">
              <w:rPr>
                <w:rFonts w:ascii="Times New Roman" w:eastAsia="Times New Roman" w:hAnsi="Times New Roman" w:cs="Times New Roman"/>
                <w:sz w:val="24"/>
                <w:szCs w:val="24"/>
              </w:rPr>
              <w:t xml:space="preserve"> Альбина Семеновна</w:t>
            </w:r>
          </w:p>
        </w:tc>
      </w:tr>
      <w:tr w:rsidR="00B47B64" w:rsidRPr="00B47B64" w:rsidTr="00CD7834">
        <w:tc>
          <w:tcPr>
            <w:tcW w:w="568" w:type="dxa"/>
            <w:shd w:val="clear" w:color="auto" w:fill="auto"/>
          </w:tcPr>
          <w:p w:rsidR="00B47B64" w:rsidRPr="00B47B64" w:rsidRDefault="0095686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14</w:t>
            </w:r>
          </w:p>
        </w:tc>
        <w:tc>
          <w:tcPr>
            <w:tcW w:w="3402" w:type="dxa"/>
            <w:shd w:val="clear" w:color="auto" w:fill="auto"/>
          </w:tcPr>
          <w:p w:rsidR="00580EB8"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«Психолого-педагогическая диагностика в современном образовательном процессе»</w:t>
            </w:r>
          </w:p>
        </w:tc>
        <w:tc>
          <w:tcPr>
            <w:tcW w:w="2410"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ООО «</w:t>
            </w:r>
            <w:proofErr w:type="spellStart"/>
            <w:r w:rsidRPr="00B47B64">
              <w:rPr>
                <w:rFonts w:ascii="Times New Roman" w:eastAsia="Times New Roman" w:hAnsi="Times New Roman" w:cs="Times New Roman"/>
                <w:sz w:val="24"/>
                <w:szCs w:val="24"/>
              </w:rPr>
              <w:t>Инфоурок</w:t>
            </w:r>
            <w:proofErr w:type="spellEnd"/>
            <w:r w:rsidRPr="00B47B64">
              <w:rPr>
                <w:rFonts w:ascii="Times New Roman" w:eastAsia="Times New Roman" w:hAnsi="Times New Roman" w:cs="Times New Roman"/>
                <w:sz w:val="24"/>
                <w:szCs w:val="24"/>
              </w:rPr>
              <w:t>»</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108 часов</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proofErr w:type="spellStart"/>
            <w:r w:rsidRPr="00B47B64">
              <w:rPr>
                <w:rFonts w:ascii="Times New Roman" w:eastAsia="Times New Roman" w:hAnsi="Times New Roman" w:cs="Times New Roman"/>
                <w:sz w:val="24"/>
                <w:szCs w:val="24"/>
              </w:rPr>
              <w:t>Закирова</w:t>
            </w:r>
            <w:proofErr w:type="spellEnd"/>
            <w:r w:rsidRPr="00B47B64">
              <w:rPr>
                <w:rFonts w:ascii="Times New Roman" w:eastAsia="Times New Roman" w:hAnsi="Times New Roman" w:cs="Times New Roman"/>
                <w:sz w:val="24"/>
                <w:szCs w:val="24"/>
              </w:rPr>
              <w:t xml:space="preserve"> Резеда </w:t>
            </w:r>
            <w:proofErr w:type="spellStart"/>
            <w:r w:rsidRPr="00B47B64">
              <w:rPr>
                <w:rFonts w:ascii="Times New Roman" w:eastAsia="Times New Roman" w:hAnsi="Times New Roman" w:cs="Times New Roman"/>
                <w:sz w:val="24"/>
                <w:szCs w:val="24"/>
              </w:rPr>
              <w:t>Наилевна</w:t>
            </w:r>
            <w:proofErr w:type="spellEnd"/>
          </w:p>
        </w:tc>
      </w:tr>
      <w:tr w:rsidR="00B47B64" w:rsidRPr="00B47B64" w:rsidTr="00CD7834">
        <w:tc>
          <w:tcPr>
            <w:tcW w:w="568" w:type="dxa"/>
            <w:shd w:val="clear" w:color="auto" w:fill="auto"/>
          </w:tcPr>
          <w:p w:rsidR="00B47B64" w:rsidRPr="00B47B64" w:rsidRDefault="0095686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340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«Актуальные вопросы преподавания курса «Основы религиозных культур и светской этики»</w:t>
            </w:r>
          </w:p>
          <w:p w:rsidR="0092175E" w:rsidRPr="00B47B64" w:rsidRDefault="00956860"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Актуальные педагогические технологии и методика организации учебно-воспитательного процесса для учащихся начальной школы в условиях реализации ФГОС НОО и ФГОС НОО обучающихся с ОВЗ</w:t>
            </w:r>
          </w:p>
        </w:tc>
        <w:tc>
          <w:tcPr>
            <w:tcW w:w="2410"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ФГБОУ ВО «</w:t>
            </w:r>
            <w:proofErr w:type="spellStart"/>
            <w:r w:rsidRPr="00B47B64">
              <w:rPr>
                <w:rFonts w:ascii="Times New Roman" w:eastAsia="Times New Roman" w:hAnsi="Times New Roman" w:cs="Times New Roman"/>
                <w:sz w:val="24"/>
                <w:szCs w:val="24"/>
                <w:shd w:val="clear" w:color="auto" w:fill="FFFFFF"/>
              </w:rPr>
              <w:t>Набережночелнинс-кий</w:t>
            </w:r>
            <w:proofErr w:type="spellEnd"/>
            <w:r w:rsidRPr="00B47B64">
              <w:rPr>
                <w:rFonts w:ascii="Times New Roman" w:eastAsia="Times New Roman" w:hAnsi="Times New Roman" w:cs="Times New Roman"/>
                <w:sz w:val="24"/>
                <w:szCs w:val="24"/>
                <w:shd w:val="clear" w:color="auto" w:fill="FFFFFF"/>
              </w:rPr>
              <w:t xml:space="preserve"> государственный педагогический университет» «ИДПО»</w:t>
            </w:r>
          </w:p>
          <w:p w:rsidR="00956860" w:rsidRPr="00B47B64" w:rsidRDefault="00956860"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ГАПОУ «Нижнекамский педагогический колледж»</w:t>
            </w:r>
          </w:p>
        </w:tc>
        <w:tc>
          <w:tcPr>
            <w:tcW w:w="99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64 часа</w:t>
            </w: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Pr="00B47B64" w:rsidRDefault="0095686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 часа</w:t>
            </w:r>
          </w:p>
        </w:tc>
        <w:tc>
          <w:tcPr>
            <w:tcW w:w="99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Pr="00B47B64" w:rsidRDefault="0095686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2021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Мусина Светлана </w:t>
            </w:r>
            <w:proofErr w:type="spellStart"/>
            <w:r w:rsidRPr="00B47B64">
              <w:rPr>
                <w:rFonts w:ascii="Times New Roman" w:eastAsia="Times New Roman" w:hAnsi="Times New Roman" w:cs="Times New Roman"/>
                <w:sz w:val="24"/>
                <w:szCs w:val="24"/>
              </w:rPr>
              <w:t>Исрафиловна</w:t>
            </w:r>
            <w:proofErr w:type="spellEnd"/>
          </w:p>
        </w:tc>
      </w:tr>
      <w:tr w:rsidR="00B47B64" w:rsidRPr="00B47B64" w:rsidTr="00CD7834">
        <w:tc>
          <w:tcPr>
            <w:tcW w:w="568" w:type="dxa"/>
            <w:shd w:val="clear" w:color="auto" w:fill="auto"/>
          </w:tcPr>
          <w:p w:rsidR="00B47B64" w:rsidRPr="00B47B64" w:rsidRDefault="0095686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3402" w:type="dxa"/>
            <w:shd w:val="clear" w:color="auto" w:fill="auto"/>
          </w:tcPr>
          <w:p w:rsidR="00C05401" w:rsidRDefault="00B47B64" w:rsidP="00C05401">
            <w:pPr>
              <w:spacing w:after="0" w:line="240" w:lineRule="auto"/>
              <w:jc w:val="both"/>
              <w:rPr>
                <w:rFonts w:ascii="Times New Roman" w:eastAsia="Times New Roman" w:hAnsi="Times New Roman" w:cs="Times New Roman"/>
                <w:sz w:val="24"/>
                <w:szCs w:val="24"/>
                <w:shd w:val="clear" w:color="auto" w:fill="FFFFFF"/>
              </w:rPr>
            </w:pPr>
            <w:proofErr w:type="gramStart"/>
            <w:r w:rsidRPr="00B47B64">
              <w:rPr>
                <w:rFonts w:ascii="Times New Roman" w:eastAsia="Times New Roman" w:hAnsi="Times New Roman" w:cs="Times New Roman"/>
                <w:sz w:val="24"/>
                <w:szCs w:val="24"/>
                <w:shd w:val="clear" w:color="auto" w:fill="FFFFFF"/>
              </w:rPr>
              <w:t xml:space="preserve">«Основные профессиональные компетенции педагога дополнительного образования в условиях перехода к профессиональному стандарту (естественнонаучная, </w:t>
            </w:r>
            <w:proofErr w:type="gramEnd"/>
          </w:p>
          <w:p w:rsidR="00A1350F"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техническая и социально-педагогическая направленность)»</w:t>
            </w:r>
          </w:p>
        </w:tc>
        <w:tc>
          <w:tcPr>
            <w:tcW w:w="2410"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ГБУ </w:t>
            </w:r>
            <w:proofErr w:type="gramStart"/>
            <w:r w:rsidRPr="00B47B64">
              <w:rPr>
                <w:rFonts w:ascii="Times New Roman" w:eastAsia="Times New Roman" w:hAnsi="Times New Roman" w:cs="Times New Roman"/>
                <w:sz w:val="24"/>
                <w:szCs w:val="24"/>
                <w:shd w:val="clear" w:color="auto" w:fill="FFFFFF"/>
              </w:rPr>
              <w:t>ДО</w:t>
            </w:r>
            <w:proofErr w:type="gramEnd"/>
            <w:r w:rsidRPr="00B47B64">
              <w:rPr>
                <w:rFonts w:ascii="Times New Roman" w:eastAsia="Times New Roman" w:hAnsi="Times New Roman" w:cs="Times New Roman"/>
                <w:sz w:val="24"/>
                <w:szCs w:val="24"/>
                <w:shd w:val="clear" w:color="auto" w:fill="FFFFFF"/>
              </w:rPr>
              <w:t xml:space="preserve"> «</w:t>
            </w:r>
            <w:proofErr w:type="gramStart"/>
            <w:r w:rsidRPr="00B47B64">
              <w:rPr>
                <w:rFonts w:ascii="Times New Roman" w:eastAsia="Times New Roman" w:hAnsi="Times New Roman" w:cs="Times New Roman"/>
                <w:sz w:val="24"/>
                <w:szCs w:val="24"/>
                <w:shd w:val="clear" w:color="auto" w:fill="FFFFFF"/>
              </w:rPr>
              <w:t>Республиканский</w:t>
            </w:r>
            <w:proofErr w:type="gramEnd"/>
            <w:r w:rsidRPr="00B47B64">
              <w:rPr>
                <w:rFonts w:ascii="Times New Roman" w:eastAsia="Times New Roman" w:hAnsi="Times New Roman" w:cs="Times New Roman"/>
                <w:sz w:val="24"/>
                <w:szCs w:val="24"/>
                <w:shd w:val="clear" w:color="auto" w:fill="FFFFFF"/>
              </w:rPr>
              <w:t xml:space="preserve"> центр внешкольной работы»</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proofErr w:type="spellStart"/>
            <w:r w:rsidRPr="00B47B64">
              <w:rPr>
                <w:rFonts w:ascii="Times New Roman" w:eastAsia="Times New Roman" w:hAnsi="Times New Roman" w:cs="Times New Roman"/>
                <w:sz w:val="24"/>
                <w:szCs w:val="24"/>
              </w:rPr>
              <w:t>Гадыршин</w:t>
            </w:r>
            <w:proofErr w:type="spellEnd"/>
            <w:r w:rsidRPr="00B47B64">
              <w:rPr>
                <w:rFonts w:ascii="Times New Roman" w:eastAsia="Times New Roman" w:hAnsi="Times New Roman" w:cs="Times New Roman"/>
                <w:sz w:val="24"/>
                <w:szCs w:val="24"/>
              </w:rPr>
              <w:t xml:space="preserve"> </w:t>
            </w:r>
            <w:proofErr w:type="spellStart"/>
            <w:r w:rsidRPr="00B47B64">
              <w:rPr>
                <w:rFonts w:ascii="Times New Roman" w:eastAsia="Times New Roman" w:hAnsi="Times New Roman" w:cs="Times New Roman"/>
                <w:sz w:val="24"/>
                <w:szCs w:val="24"/>
              </w:rPr>
              <w:t>Айрат</w:t>
            </w:r>
            <w:proofErr w:type="spellEnd"/>
            <w:r w:rsidRPr="00B47B64">
              <w:rPr>
                <w:rFonts w:ascii="Times New Roman" w:eastAsia="Times New Roman" w:hAnsi="Times New Roman" w:cs="Times New Roman"/>
                <w:sz w:val="24"/>
                <w:szCs w:val="24"/>
              </w:rPr>
              <w:t xml:space="preserve"> </w:t>
            </w:r>
            <w:proofErr w:type="spellStart"/>
            <w:r w:rsidRPr="00B47B64">
              <w:rPr>
                <w:rFonts w:ascii="Times New Roman" w:eastAsia="Times New Roman" w:hAnsi="Times New Roman" w:cs="Times New Roman"/>
                <w:sz w:val="24"/>
                <w:szCs w:val="24"/>
              </w:rPr>
              <w:t>Фаритович</w:t>
            </w:r>
            <w:proofErr w:type="spellEnd"/>
          </w:p>
        </w:tc>
      </w:tr>
      <w:tr w:rsidR="00B47B64" w:rsidRPr="00B47B64" w:rsidTr="00CD7834">
        <w:trPr>
          <w:trHeight w:val="2582"/>
        </w:trPr>
        <w:tc>
          <w:tcPr>
            <w:tcW w:w="568" w:type="dxa"/>
            <w:shd w:val="clear" w:color="auto" w:fill="auto"/>
          </w:tcPr>
          <w:p w:rsidR="00B47B64" w:rsidRPr="00B47B64" w:rsidRDefault="0095686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340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«Контрактная система в сфере закупок товаров, работ, услуг для обеспечения государственных и муниципальных нужд»</w:t>
            </w:r>
          </w:p>
          <w:p w:rsidR="00956860" w:rsidRDefault="00956860" w:rsidP="00C05401">
            <w:pPr>
              <w:spacing w:after="0" w:line="240" w:lineRule="auto"/>
              <w:jc w:val="both"/>
              <w:rPr>
                <w:rFonts w:ascii="Times New Roman" w:eastAsia="Times New Roman" w:hAnsi="Times New Roman" w:cs="Times New Roman"/>
                <w:sz w:val="24"/>
                <w:szCs w:val="24"/>
                <w:shd w:val="clear" w:color="auto" w:fill="FFFFFF"/>
              </w:rPr>
            </w:pPr>
          </w:p>
          <w:p w:rsidR="00956860" w:rsidRDefault="00956860" w:rsidP="00C05401">
            <w:pPr>
              <w:spacing w:after="0" w:line="240" w:lineRule="auto"/>
              <w:jc w:val="both"/>
              <w:rPr>
                <w:rFonts w:ascii="Times New Roman" w:eastAsia="Times New Roman" w:hAnsi="Times New Roman" w:cs="Times New Roman"/>
                <w:sz w:val="24"/>
                <w:szCs w:val="24"/>
                <w:shd w:val="clear" w:color="auto" w:fill="FFFFFF"/>
              </w:rPr>
            </w:pPr>
          </w:p>
          <w:p w:rsidR="00956860" w:rsidRDefault="00956860"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956860"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Организация и осуществление дополнительного образования </w:t>
            </w:r>
            <w:r>
              <w:rPr>
                <w:rFonts w:ascii="Times New Roman" w:eastAsia="Times New Roman" w:hAnsi="Times New Roman" w:cs="Times New Roman"/>
                <w:sz w:val="24"/>
                <w:szCs w:val="24"/>
                <w:shd w:val="clear" w:color="auto" w:fill="FFFFFF"/>
              </w:rPr>
              <w:lastRenderedPageBreak/>
              <w:t>детей с ОВЗ и с инвалидностью от 5 до 18 лет</w:t>
            </w:r>
          </w:p>
        </w:tc>
        <w:tc>
          <w:tcPr>
            <w:tcW w:w="2410"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lastRenderedPageBreak/>
              <w:t>ГАОУ ДПО «Институт развития образования РТ»</w:t>
            </w:r>
          </w:p>
          <w:p w:rsid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Учреждение высшего образования «Университет управления «ТИСБИ»</w:t>
            </w:r>
          </w:p>
          <w:p w:rsidR="00956860" w:rsidRPr="00B47B64" w:rsidRDefault="00956860"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АО «Академия </w:t>
            </w:r>
            <w:r>
              <w:rPr>
                <w:rFonts w:ascii="Times New Roman" w:eastAsia="Times New Roman" w:hAnsi="Times New Roman" w:cs="Times New Roman"/>
                <w:sz w:val="24"/>
                <w:szCs w:val="24"/>
                <w:shd w:val="clear" w:color="auto" w:fill="FFFFFF"/>
              </w:rPr>
              <w:lastRenderedPageBreak/>
              <w:t>просвещения»</w:t>
            </w:r>
          </w:p>
        </w:tc>
        <w:tc>
          <w:tcPr>
            <w:tcW w:w="99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108 часов</w:t>
            </w: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Pr="00B47B64" w:rsidRDefault="0095686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 часа</w:t>
            </w:r>
          </w:p>
        </w:tc>
        <w:tc>
          <w:tcPr>
            <w:tcW w:w="99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 2019 г.</w:t>
            </w: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Default="00956860" w:rsidP="00C05401">
            <w:pPr>
              <w:spacing w:after="0" w:line="240" w:lineRule="auto"/>
              <w:jc w:val="both"/>
              <w:rPr>
                <w:rFonts w:ascii="Times New Roman" w:eastAsia="Times New Roman" w:hAnsi="Times New Roman" w:cs="Times New Roman"/>
                <w:sz w:val="24"/>
                <w:szCs w:val="24"/>
              </w:rPr>
            </w:pPr>
          </w:p>
          <w:p w:rsidR="00956860" w:rsidRPr="00B47B64" w:rsidRDefault="0095686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2020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proofErr w:type="spellStart"/>
            <w:r w:rsidRPr="00B47B64">
              <w:rPr>
                <w:rFonts w:ascii="Times New Roman" w:eastAsia="Times New Roman" w:hAnsi="Times New Roman" w:cs="Times New Roman"/>
                <w:sz w:val="24"/>
                <w:szCs w:val="24"/>
              </w:rPr>
              <w:t>Саттаров</w:t>
            </w:r>
            <w:proofErr w:type="spellEnd"/>
            <w:r w:rsidRPr="00B47B64">
              <w:rPr>
                <w:rFonts w:ascii="Times New Roman" w:eastAsia="Times New Roman" w:hAnsi="Times New Roman" w:cs="Times New Roman"/>
                <w:sz w:val="24"/>
                <w:szCs w:val="24"/>
              </w:rPr>
              <w:t xml:space="preserve"> </w:t>
            </w:r>
            <w:proofErr w:type="spellStart"/>
            <w:r w:rsidRPr="00B47B64">
              <w:rPr>
                <w:rFonts w:ascii="Times New Roman" w:eastAsia="Times New Roman" w:hAnsi="Times New Roman" w:cs="Times New Roman"/>
                <w:sz w:val="24"/>
                <w:szCs w:val="24"/>
              </w:rPr>
              <w:t>Ринас</w:t>
            </w:r>
            <w:proofErr w:type="spellEnd"/>
            <w:r w:rsidRPr="00B47B64">
              <w:rPr>
                <w:rFonts w:ascii="Times New Roman" w:eastAsia="Times New Roman" w:hAnsi="Times New Roman" w:cs="Times New Roman"/>
                <w:sz w:val="24"/>
                <w:szCs w:val="24"/>
              </w:rPr>
              <w:t xml:space="preserve"> </w:t>
            </w:r>
            <w:proofErr w:type="spellStart"/>
            <w:r w:rsidRPr="00B47B64">
              <w:rPr>
                <w:rFonts w:ascii="Times New Roman" w:eastAsia="Times New Roman" w:hAnsi="Times New Roman" w:cs="Times New Roman"/>
                <w:sz w:val="24"/>
                <w:szCs w:val="24"/>
              </w:rPr>
              <w:t>Габдрахманович</w:t>
            </w:r>
            <w:proofErr w:type="spellEnd"/>
          </w:p>
        </w:tc>
      </w:tr>
      <w:tr w:rsidR="00B47B64" w:rsidRPr="00B47B64" w:rsidTr="00CD7834">
        <w:tc>
          <w:tcPr>
            <w:tcW w:w="568" w:type="dxa"/>
            <w:shd w:val="clear" w:color="auto" w:fill="auto"/>
          </w:tcPr>
          <w:p w:rsidR="00B47B64" w:rsidRPr="00B47B64" w:rsidRDefault="0095686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18</w:t>
            </w:r>
          </w:p>
        </w:tc>
        <w:tc>
          <w:tcPr>
            <w:tcW w:w="340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«Использование современных образовательных технологий, направленных на достижение обучающимися планируемых образовательных результатов, учителем биологии и химии в условиях реализации ФГОС ООО»</w:t>
            </w:r>
          </w:p>
        </w:tc>
        <w:tc>
          <w:tcPr>
            <w:tcW w:w="2410"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ФГБОУ ВО «</w:t>
            </w:r>
            <w:proofErr w:type="spellStart"/>
            <w:r w:rsidRPr="00B47B64">
              <w:rPr>
                <w:rFonts w:ascii="Times New Roman" w:eastAsia="Times New Roman" w:hAnsi="Times New Roman" w:cs="Times New Roman"/>
                <w:sz w:val="24"/>
                <w:szCs w:val="24"/>
                <w:shd w:val="clear" w:color="auto" w:fill="FFFFFF"/>
              </w:rPr>
              <w:t>Набережночелнинс-кий</w:t>
            </w:r>
            <w:proofErr w:type="spellEnd"/>
            <w:r w:rsidRPr="00B47B64">
              <w:rPr>
                <w:rFonts w:ascii="Times New Roman" w:eastAsia="Times New Roman" w:hAnsi="Times New Roman" w:cs="Times New Roman"/>
                <w:sz w:val="24"/>
                <w:szCs w:val="24"/>
                <w:shd w:val="clear" w:color="auto" w:fill="FFFFFF"/>
              </w:rPr>
              <w:t xml:space="preserve"> государственный педагогический университет» «ИДПО»</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96 часов</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proofErr w:type="spellStart"/>
            <w:r w:rsidRPr="00B47B64">
              <w:rPr>
                <w:rFonts w:ascii="Times New Roman" w:eastAsia="Times New Roman" w:hAnsi="Times New Roman" w:cs="Times New Roman"/>
                <w:sz w:val="24"/>
                <w:szCs w:val="24"/>
              </w:rPr>
              <w:t>Галиев</w:t>
            </w:r>
            <w:proofErr w:type="spellEnd"/>
            <w:r w:rsidRPr="00B47B64">
              <w:rPr>
                <w:rFonts w:ascii="Times New Roman" w:eastAsia="Times New Roman" w:hAnsi="Times New Roman" w:cs="Times New Roman"/>
                <w:sz w:val="24"/>
                <w:szCs w:val="24"/>
              </w:rPr>
              <w:t xml:space="preserve"> </w:t>
            </w:r>
            <w:proofErr w:type="spellStart"/>
            <w:r w:rsidRPr="00B47B64">
              <w:rPr>
                <w:rFonts w:ascii="Times New Roman" w:eastAsia="Times New Roman" w:hAnsi="Times New Roman" w:cs="Times New Roman"/>
                <w:sz w:val="24"/>
                <w:szCs w:val="24"/>
              </w:rPr>
              <w:t>Инсаф</w:t>
            </w:r>
            <w:proofErr w:type="spellEnd"/>
            <w:r w:rsidRPr="00B47B64">
              <w:rPr>
                <w:rFonts w:ascii="Times New Roman" w:eastAsia="Times New Roman" w:hAnsi="Times New Roman" w:cs="Times New Roman"/>
                <w:sz w:val="24"/>
                <w:szCs w:val="24"/>
              </w:rPr>
              <w:t xml:space="preserve"> </w:t>
            </w:r>
            <w:proofErr w:type="spellStart"/>
            <w:r w:rsidRPr="00B47B64">
              <w:rPr>
                <w:rFonts w:ascii="Times New Roman" w:eastAsia="Times New Roman" w:hAnsi="Times New Roman" w:cs="Times New Roman"/>
                <w:sz w:val="24"/>
                <w:szCs w:val="24"/>
              </w:rPr>
              <w:t>Замирович</w:t>
            </w:r>
            <w:proofErr w:type="spellEnd"/>
          </w:p>
        </w:tc>
      </w:tr>
      <w:tr w:rsidR="00B47B64" w:rsidRPr="00B47B64" w:rsidTr="00CD7834">
        <w:tc>
          <w:tcPr>
            <w:tcW w:w="568" w:type="dxa"/>
            <w:shd w:val="clear" w:color="auto" w:fill="auto"/>
          </w:tcPr>
          <w:p w:rsidR="00B47B64" w:rsidRPr="00B47B64" w:rsidRDefault="0095686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340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«Адаптивная физическая культура»</w:t>
            </w:r>
          </w:p>
          <w:p w:rsidR="00FB49C0" w:rsidRDefault="00FB49C0" w:rsidP="00C05401">
            <w:pPr>
              <w:spacing w:after="0" w:line="240" w:lineRule="auto"/>
              <w:jc w:val="both"/>
              <w:rPr>
                <w:rFonts w:ascii="Times New Roman" w:eastAsia="Times New Roman" w:hAnsi="Times New Roman" w:cs="Times New Roman"/>
                <w:sz w:val="24"/>
                <w:szCs w:val="24"/>
                <w:shd w:val="clear" w:color="auto" w:fill="FFFFFF"/>
              </w:rPr>
            </w:pPr>
          </w:p>
          <w:p w:rsidR="00FB49C0" w:rsidRDefault="00FB49C0" w:rsidP="00C05401">
            <w:pPr>
              <w:spacing w:after="0" w:line="240" w:lineRule="auto"/>
              <w:jc w:val="both"/>
              <w:rPr>
                <w:rFonts w:ascii="Times New Roman" w:eastAsia="Times New Roman" w:hAnsi="Times New Roman" w:cs="Times New Roman"/>
                <w:sz w:val="24"/>
                <w:szCs w:val="24"/>
                <w:shd w:val="clear" w:color="auto" w:fill="FFFFFF"/>
              </w:rPr>
            </w:pPr>
          </w:p>
          <w:p w:rsidR="00FB49C0" w:rsidRDefault="00FB49C0" w:rsidP="00C05401">
            <w:pPr>
              <w:spacing w:after="0" w:line="240" w:lineRule="auto"/>
              <w:jc w:val="both"/>
              <w:rPr>
                <w:rFonts w:ascii="Times New Roman" w:eastAsia="Times New Roman" w:hAnsi="Times New Roman" w:cs="Times New Roman"/>
                <w:sz w:val="24"/>
                <w:szCs w:val="24"/>
                <w:shd w:val="clear" w:color="auto" w:fill="FFFFFF"/>
              </w:rPr>
            </w:pPr>
          </w:p>
          <w:p w:rsidR="00FB49C0" w:rsidRPr="00B47B64" w:rsidRDefault="00FB49C0"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Организация образовательного процесса в системе дополнительного образования физкультурно-спортивного профиля в условиях реализации комплекса ГТО</w:t>
            </w:r>
          </w:p>
        </w:tc>
        <w:tc>
          <w:tcPr>
            <w:tcW w:w="2410"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ЦДО ФГБОУ </w:t>
            </w:r>
            <w:proofErr w:type="gramStart"/>
            <w:r w:rsidRPr="00B47B64">
              <w:rPr>
                <w:rFonts w:ascii="Times New Roman" w:eastAsia="Times New Roman" w:hAnsi="Times New Roman" w:cs="Times New Roman"/>
                <w:sz w:val="24"/>
                <w:szCs w:val="24"/>
                <w:shd w:val="clear" w:color="auto" w:fill="FFFFFF"/>
              </w:rPr>
              <w:t>ВО</w:t>
            </w:r>
            <w:proofErr w:type="gramEnd"/>
            <w:r w:rsidRPr="00B47B64">
              <w:rPr>
                <w:rFonts w:ascii="Times New Roman" w:eastAsia="Times New Roman" w:hAnsi="Times New Roman" w:cs="Times New Roman"/>
                <w:sz w:val="24"/>
                <w:szCs w:val="24"/>
                <w:shd w:val="clear" w:color="auto" w:fill="FFFFFF"/>
              </w:rPr>
              <w:t xml:space="preserve"> «Поволжская государственная академия физической культуры, спорта и туризма»</w:t>
            </w:r>
          </w:p>
          <w:p w:rsidR="00580EB8" w:rsidRPr="00B47B64" w:rsidRDefault="00FB49C0"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Приволжский межрегиональ</w:t>
            </w:r>
            <w:r w:rsidR="00580EB8">
              <w:rPr>
                <w:rFonts w:ascii="Times New Roman" w:eastAsia="Times New Roman" w:hAnsi="Times New Roman" w:cs="Times New Roman"/>
                <w:sz w:val="24"/>
                <w:szCs w:val="24"/>
                <w:shd w:val="clear" w:color="auto" w:fill="FFFFFF"/>
              </w:rPr>
              <w:t>ный центр ПК</w:t>
            </w:r>
            <w:r>
              <w:rPr>
                <w:rFonts w:ascii="Times New Roman" w:eastAsia="Times New Roman" w:hAnsi="Times New Roman" w:cs="Times New Roman"/>
                <w:sz w:val="24"/>
                <w:szCs w:val="24"/>
                <w:shd w:val="clear" w:color="auto" w:fill="FFFFFF"/>
              </w:rPr>
              <w:t xml:space="preserve"> и профессиональной переподготовки КФУ</w:t>
            </w:r>
          </w:p>
        </w:tc>
        <w:tc>
          <w:tcPr>
            <w:tcW w:w="99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108 часов</w:t>
            </w:r>
          </w:p>
          <w:p w:rsidR="00FB49C0" w:rsidRDefault="00FB49C0" w:rsidP="00C05401">
            <w:pPr>
              <w:spacing w:after="0" w:line="240" w:lineRule="auto"/>
              <w:jc w:val="both"/>
              <w:rPr>
                <w:rFonts w:ascii="Times New Roman" w:eastAsia="Times New Roman" w:hAnsi="Times New Roman" w:cs="Times New Roman"/>
                <w:sz w:val="24"/>
                <w:szCs w:val="24"/>
              </w:rPr>
            </w:pPr>
          </w:p>
          <w:p w:rsidR="00FB49C0" w:rsidRDefault="00FB49C0" w:rsidP="00C05401">
            <w:pPr>
              <w:spacing w:after="0" w:line="240" w:lineRule="auto"/>
              <w:jc w:val="both"/>
              <w:rPr>
                <w:rFonts w:ascii="Times New Roman" w:eastAsia="Times New Roman" w:hAnsi="Times New Roman" w:cs="Times New Roman"/>
                <w:sz w:val="24"/>
                <w:szCs w:val="24"/>
              </w:rPr>
            </w:pPr>
          </w:p>
          <w:p w:rsidR="00FB49C0" w:rsidRDefault="00FB49C0" w:rsidP="00C05401">
            <w:pPr>
              <w:spacing w:after="0" w:line="240" w:lineRule="auto"/>
              <w:jc w:val="both"/>
              <w:rPr>
                <w:rFonts w:ascii="Times New Roman" w:eastAsia="Times New Roman" w:hAnsi="Times New Roman" w:cs="Times New Roman"/>
                <w:sz w:val="24"/>
                <w:szCs w:val="24"/>
              </w:rPr>
            </w:pPr>
          </w:p>
          <w:p w:rsidR="00FB49C0" w:rsidRDefault="00FB49C0" w:rsidP="00C05401">
            <w:pPr>
              <w:spacing w:after="0" w:line="240" w:lineRule="auto"/>
              <w:jc w:val="both"/>
              <w:rPr>
                <w:rFonts w:ascii="Times New Roman" w:eastAsia="Times New Roman" w:hAnsi="Times New Roman" w:cs="Times New Roman"/>
                <w:sz w:val="24"/>
                <w:szCs w:val="24"/>
              </w:rPr>
            </w:pPr>
          </w:p>
          <w:p w:rsidR="00FB49C0" w:rsidRDefault="00FB49C0" w:rsidP="00C05401">
            <w:pPr>
              <w:spacing w:after="0" w:line="240" w:lineRule="auto"/>
              <w:jc w:val="both"/>
              <w:rPr>
                <w:rFonts w:ascii="Times New Roman" w:eastAsia="Times New Roman" w:hAnsi="Times New Roman" w:cs="Times New Roman"/>
                <w:sz w:val="24"/>
                <w:szCs w:val="24"/>
              </w:rPr>
            </w:pPr>
          </w:p>
          <w:p w:rsidR="00FB49C0" w:rsidRPr="00B47B64" w:rsidRDefault="00FB49C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 часа</w:t>
            </w:r>
          </w:p>
        </w:tc>
        <w:tc>
          <w:tcPr>
            <w:tcW w:w="99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2019 г.</w:t>
            </w:r>
          </w:p>
          <w:p w:rsidR="00FB49C0" w:rsidRDefault="00FB49C0" w:rsidP="00C05401">
            <w:pPr>
              <w:spacing w:after="0" w:line="240" w:lineRule="auto"/>
              <w:jc w:val="both"/>
              <w:rPr>
                <w:rFonts w:ascii="Times New Roman" w:eastAsia="Times New Roman" w:hAnsi="Times New Roman" w:cs="Times New Roman"/>
                <w:sz w:val="24"/>
                <w:szCs w:val="24"/>
              </w:rPr>
            </w:pPr>
          </w:p>
          <w:p w:rsidR="00FB49C0" w:rsidRDefault="00FB49C0" w:rsidP="00C05401">
            <w:pPr>
              <w:spacing w:after="0" w:line="240" w:lineRule="auto"/>
              <w:jc w:val="both"/>
              <w:rPr>
                <w:rFonts w:ascii="Times New Roman" w:eastAsia="Times New Roman" w:hAnsi="Times New Roman" w:cs="Times New Roman"/>
                <w:sz w:val="24"/>
                <w:szCs w:val="24"/>
              </w:rPr>
            </w:pPr>
          </w:p>
          <w:p w:rsidR="00FB49C0" w:rsidRDefault="00FB49C0" w:rsidP="00C05401">
            <w:pPr>
              <w:spacing w:after="0" w:line="240" w:lineRule="auto"/>
              <w:jc w:val="both"/>
              <w:rPr>
                <w:rFonts w:ascii="Times New Roman" w:eastAsia="Times New Roman" w:hAnsi="Times New Roman" w:cs="Times New Roman"/>
                <w:sz w:val="24"/>
                <w:szCs w:val="24"/>
              </w:rPr>
            </w:pPr>
          </w:p>
          <w:p w:rsidR="00FB49C0" w:rsidRDefault="00FB49C0" w:rsidP="00C05401">
            <w:pPr>
              <w:spacing w:after="0" w:line="240" w:lineRule="auto"/>
              <w:jc w:val="both"/>
              <w:rPr>
                <w:rFonts w:ascii="Times New Roman" w:eastAsia="Times New Roman" w:hAnsi="Times New Roman" w:cs="Times New Roman"/>
                <w:sz w:val="24"/>
                <w:szCs w:val="24"/>
              </w:rPr>
            </w:pPr>
          </w:p>
          <w:p w:rsidR="00FB49C0" w:rsidRDefault="00FB49C0" w:rsidP="00C05401">
            <w:pPr>
              <w:spacing w:after="0" w:line="240" w:lineRule="auto"/>
              <w:jc w:val="both"/>
              <w:rPr>
                <w:rFonts w:ascii="Times New Roman" w:eastAsia="Times New Roman" w:hAnsi="Times New Roman" w:cs="Times New Roman"/>
                <w:sz w:val="24"/>
                <w:szCs w:val="24"/>
              </w:rPr>
            </w:pPr>
          </w:p>
          <w:p w:rsidR="00FB49C0" w:rsidRDefault="00FB49C0" w:rsidP="00C05401">
            <w:pPr>
              <w:spacing w:after="0" w:line="240" w:lineRule="auto"/>
              <w:jc w:val="both"/>
              <w:rPr>
                <w:rFonts w:ascii="Times New Roman" w:eastAsia="Times New Roman" w:hAnsi="Times New Roman" w:cs="Times New Roman"/>
                <w:sz w:val="24"/>
                <w:szCs w:val="24"/>
              </w:rPr>
            </w:pPr>
          </w:p>
          <w:p w:rsidR="00FB49C0" w:rsidRPr="00B47B64" w:rsidRDefault="00FB49C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2021 г.</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proofErr w:type="spellStart"/>
            <w:r w:rsidRPr="00B47B64">
              <w:rPr>
                <w:rFonts w:ascii="Times New Roman" w:eastAsia="Times New Roman" w:hAnsi="Times New Roman" w:cs="Times New Roman"/>
                <w:sz w:val="24"/>
                <w:szCs w:val="24"/>
              </w:rPr>
              <w:t>Гинатуллин</w:t>
            </w:r>
            <w:proofErr w:type="spellEnd"/>
            <w:r w:rsidRPr="00B47B64">
              <w:rPr>
                <w:rFonts w:ascii="Times New Roman" w:eastAsia="Times New Roman" w:hAnsi="Times New Roman" w:cs="Times New Roman"/>
                <w:sz w:val="24"/>
                <w:szCs w:val="24"/>
              </w:rPr>
              <w:t xml:space="preserve"> </w:t>
            </w:r>
            <w:proofErr w:type="spellStart"/>
            <w:r w:rsidRPr="00B47B64">
              <w:rPr>
                <w:rFonts w:ascii="Times New Roman" w:eastAsia="Times New Roman" w:hAnsi="Times New Roman" w:cs="Times New Roman"/>
                <w:sz w:val="24"/>
                <w:szCs w:val="24"/>
              </w:rPr>
              <w:t>Рамиль</w:t>
            </w:r>
            <w:proofErr w:type="spellEnd"/>
            <w:r w:rsidRPr="00B47B64">
              <w:rPr>
                <w:rFonts w:ascii="Times New Roman" w:eastAsia="Times New Roman" w:hAnsi="Times New Roman" w:cs="Times New Roman"/>
                <w:sz w:val="24"/>
                <w:szCs w:val="24"/>
              </w:rPr>
              <w:t xml:space="preserve"> </w:t>
            </w:r>
            <w:proofErr w:type="spellStart"/>
            <w:r w:rsidRPr="00B47B64">
              <w:rPr>
                <w:rFonts w:ascii="Times New Roman" w:eastAsia="Times New Roman" w:hAnsi="Times New Roman" w:cs="Times New Roman"/>
                <w:sz w:val="24"/>
                <w:szCs w:val="24"/>
              </w:rPr>
              <w:t>Ирнисович</w:t>
            </w:r>
            <w:proofErr w:type="spellEnd"/>
          </w:p>
        </w:tc>
      </w:tr>
      <w:tr w:rsidR="00B47B64" w:rsidRPr="00B47B64" w:rsidTr="00CD7834">
        <w:tc>
          <w:tcPr>
            <w:tcW w:w="568" w:type="dxa"/>
            <w:shd w:val="clear" w:color="auto" w:fill="auto"/>
          </w:tcPr>
          <w:p w:rsidR="00B47B64" w:rsidRPr="00B47B64" w:rsidRDefault="00FB49C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340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«Деятельность педагога дополнительного образования в рамках профессионального стандарта»</w:t>
            </w:r>
          </w:p>
        </w:tc>
        <w:tc>
          <w:tcPr>
            <w:tcW w:w="2410"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ФГБОУ </w:t>
            </w:r>
            <w:proofErr w:type="gramStart"/>
            <w:r w:rsidRPr="00B47B64">
              <w:rPr>
                <w:rFonts w:ascii="Times New Roman" w:eastAsia="Times New Roman" w:hAnsi="Times New Roman" w:cs="Times New Roman"/>
                <w:sz w:val="24"/>
                <w:szCs w:val="24"/>
                <w:shd w:val="clear" w:color="auto" w:fill="FFFFFF"/>
              </w:rPr>
              <w:t>ВО</w:t>
            </w:r>
            <w:proofErr w:type="gramEnd"/>
            <w:r w:rsidRPr="00B47B64">
              <w:rPr>
                <w:rFonts w:ascii="Times New Roman" w:eastAsia="Times New Roman" w:hAnsi="Times New Roman" w:cs="Times New Roman"/>
                <w:sz w:val="24"/>
                <w:szCs w:val="24"/>
                <w:shd w:val="clear" w:color="auto" w:fill="FFFFFF"/>
              </w:rPr>
              <w:t xml:space="preserve"> «Удмуртский государственный университет»</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2017 г.</w:t>
            </w: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Кандидат на КПК в 2021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proofErr w:type="spellStart"/>
            <w:r w:rsidRPr="00B47B64">
              <w:rPr>
                <w:rFonts w:ascii="Times New Roman" w:eastAsia="Times New Roman" w:hAnsi="Times New Roman" w:cs="Times New Roman"/>
                <w:sz w:val="24"/>
                <w:szCs w:val="24"/>
              </w:rPr>
              <w:t>Гатауллина</w:t>
            </w:r>
            <w:proofErr w:type="spellEnd"/>
            <w:r w:rsidRPr="00B47B64">
              <w:rPr>
                <w:rFonts w:ascii="Times New Roman" w:eastAsia="Times New Roman" w:hAnsi="Times New Roman" w:cs="Times New Roman"/>
                <w:sz w:val="24"/>
                <w:szCs w:val="24"/>
              </w:rPr>
              <w:t xml:space="preserve"> </w:t>
            </w:r>
            <w:proofErr w:type="spellStart"/>
            <w:r w:rsidRPr="00B47B64">
              <w:rPr>
                <w:rFonts w:ascii="Times New Roman" w:eastAsia="Times New Roman" w:hAnsi="Times New Roman" w:cs="Times New Roman"/>
                <w:sz w:val="24"/>
                <w:szCs w:val="24"/>
              </w:rPr>
              <w:t>Гулюса</w:t>
            </w:r>
            <w:proofErr w:type="spellEnd"/>
            <w:r w:rsidRPr="00B47B64">
              <w:rPr>
                <w:rFonts w:ascii="Times New Roman" w:eastAsia="Times New Roman" w:hAnsi="Times New Roman" w:cs="Times New Roman"/>
                <w:sz w:val="24"/>
                <w:szCs w:val="24"/>
              </w:rPr>
              <w:t xml:space="preserve"> </w:t>
            </w:r>
            <w:proofErr w:type="spellStart"/>
            <w:r w:rsidRPr="00B47B64">
              <w:rPr>
                <w:rFonts w:ascii="Times New Roman" w:eastAsia="Times New Roman" w:hAnsi="Times New Roman" w:cs="Times New Roman"/>
                <w:sz w:val="24"/>
                <w:szCs w:val="24"/>
              </w:rPr>
              <w:t>Валиулловна</w:t>
            </w:r>
            <w:proofErr w:type="spellEnd"/>
          </w:p>
        </w:tc>
      </w:tr>
      <w:tr w:rsidR="00B47B64" w:rsidRPr="00B47B64" w:rsidTr="00CD7834">
        <w:tc>
          <w:tcPr>
            <w:tcW w:w="568" w:type="dxa"/>
            <w:shd w:val="clear" w:color="auto" w:fill="auto"/>
          </w:tcPr>
          <w:p w:rsidR="00B47B64" w:rsidRPr="00B47B64" w:rsidRDefault="00FB49C0"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3402" w:type="dxa"/>
            <w:shd w:val="clear" w:color="auto" w:fill="auto"/>
          </w:tcPr>
          <w:p w:rsidR="00BD0506"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«Повышение профессиональной компетентности учителей физической культуры и ОБЖ в условиях реализации ФГОС ОО»</w:t>
            </w:r>
          </w:p>
        </w:tc>
        <w:tc>
          <w:tcPr>
            <w:tcW w:w="2410"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ФГБОУ ВО «</w:t>
            </w:r>
            <w:proofErr w:type="spellStart"/>
            <w:r w:rsidRPr="00B47B64">
              <w:rPr>
                <w:rFonts w:ascii="Times New Roman" w:eastAsia="Times New Roman" w:hAnsi="Times New Roman" w:cs="Times New Roman"/>
                <w:sz w:val="24"/>
                <w:szCs w:val="24"/>
                <w:shd w:val="clear" w:color="auto" w:fill="FFFFFF"/>
              </w:rPr>
              <w:t>Набережночелнинский</w:t>
            </w:r>
            <w:proofErr w:type="spellEnd"/>
            <w:r w:rsidRPr="00B47B64">
              <w:rPr>
                <w:rFonts w:ascii="Times New Roman" w:eastAsia="Times New Roman" w:hAnsi="Times New Roman" w:cs="Times New Roman"/>
                <w:sz w:val="24"/>
                <w:szCs w:val="24"/>
                <w:shd w:val="clear" w:color="auto" w:fill="FFFFFF"/>
              </w:rPr>
              <w:t xml:space="preserve"> государственный педагогический университет» «ИДПО»</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96 часов</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Исмагилова Роза </w:t>
            </w:r>
            <w:proofErr w:type="spellStart"/>
            <w:r w:rsidRPr="00B47B64">
              <w:rPr>
                <w:rFonts w:ascii="Times New Roman" w:eastAsia="Times New Roman" w:hAnsi="Times New Roman" w:cs="Times New Roman"/>
                <w:sz w:val="24"/>
                <w:szCs w:val="24"/>
              </w:rPr>
              <w:t>Ильгизовна</w:t>
            </w:r>
            <w:proofErr w:type="spellEnd"/>
          </w:p>
        </w:tc>
      </w:tr>
      <w:tr w:rsidR="00B47B64" w:rsidRPr="00B47B64" w:rsidTr="00CD7834">
        <w:tc>
          <w:tcPr>
            <w:tcW w:w="568" w:type="dxa"/>
            <w:shd w:val="clear" w:color="auto" w:fill="auto"/>
          </w:tcPr>
          <w:p w:rsidR="00B47B64" w:rsidRPr="00B47B64" w:rsidRDefault="00B96D94"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3402" w:type="dxa"/>
            <w:shd w:val="clear" w:color="auto" w:fill="auto"/>
          </w:tcPr>
          <w:p w:rsidR="00B47B64" w:rsidRPr="00701A85"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«Современный урок физической культуры и безопасности жизнедеятельности в условиях реализации ФГОС»</w:t>
            </w:r>
          </w:p>
          <w:p w:rsidR="00407408" w:rsidRPr="0004324F" w:rsidRDefault="00407408" w:rsidP="00C05401">
            <w:pPr>
              <w:spacing w:after="0" w:line="240" w:lineRule="auto"/>
              <w:jc w:val="both"/>
              <w:rPr>
                <w:rFonts w:ascii="Times New Roman" w:eastAsia="Times New Roman" w:hAnsi="Times New Roman" w:cs="Times New Roman"/>
                <w:sz w:val="24"/>
                <w:szCs w:val="24"/>
                <w:shd w:val="clear" w:color="auto" w:fill="FFFFFF"/>
              </w:rPr>
            </w:pPr>
          </w:p>
        </w:tc>
        <w:tc>
          <w:tcPr>
            <w:tcW w:w="2410"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proofErr w:type="spellStart"/>
            <w:r w:rsidRPr="00B47B64">
              <w:rPr>
                <w:rFonts w:ascii="Times New Roman" w:eastAsia="Times New Roman" w:hAnsi="Times New Roman" w:cs="Times New Roman"/>
                <w:sz w:val="24"/>
                <w:szCs w:val="24"/>
              </w:rPr>
              <w:t>Елабужский</w:t>
            </w:r>
            <w:proofErr w:type="spellEnd"/>
            <w:r w:rsidRPr="00B47B64">
              <w:rPr>
                <w:rFonts w:ascii="Times New Roman" w:eastAsia="Times New Roman" w:hAnsi="Times New Roman" w:cs="Times New Roman"/>
                <w:sz w:val="24"/>
                <w:szCs w:val="24"/>
              </w:rPr>
              <w:t xml:space="preserve"> институт (филиал) КФУ</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96 часов</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Орехов Геннадий Михайлович</w:t>
            </w:r>
          </w:p>
        </w:tc>
      </w:tr>
      <w:tr w:rsidR="00B47B64" w:rsidRPr="00B47B64" w:rsidTr="00CD7834">
        <w:tc>
          <w:tcPr>
            <w:tcW w:w="568" w:type="dxa"/>
            <w:shd w:val="clear" w:color="auto" w:fill="auto"/>
          </w:tcPr>
          <w:p w:rsidR="00B47B64" w:rsidRPr="00B47B64" w:rsidRDefault="00B96D94"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340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«Современные технологии в системе дополнительного образования детей»</w:t>
            </w:r>
          </w:p>
        </w:tc>
        <w:tc>
          <w:tcPr>
            <w:tcW w:w="2410"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АНО ДПО «Академия менеджмента» г</w:t>
            </w:r>
            <w:proofErr w:type="gramStart"/>
            <w:r w:rsidRPr="00B47B64">
              <w:rPr>
                <w:rFonts w:ascii="Times New Roman" w:eastAsia="Times New Roman" w:hAnsi="Times New Roman" w:cs="Times New Roman"/>
                <w:sz w:val="24"/>
                <w:szCs w:val="24"/>
                <w:shd w:val="clear" w:color="auto" w:fill="FFFFFF"/>
              </w:rPr>
              <w:t>.Н</w:t>
            </w:r>
            <w:proofErr w:type="gramEnd"/>
            <w:r w:rsidRPr="00B47B64">
              <w:rPr>
                <w:rFonts w:ascii="Times New Roman" w:eastAsia="Times New Roman" w:hAnsi="Times New Roman" w:cs="Times New Roman"/>
                <w:sz w:val="24"/>
                <w:szCs w:val="24"/>
                <w:shd w:val="clear" w:color="auto" w:fill="FFFFFF"/>
              </w:rPr>
              <w:t>абережные Челны</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2019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Насыров Вадим Эдуардович</w:t>
            </w:r>
          </w:p>
        </w:tc>
      </w:tr>
      <w:tr w:rsidR="00B47B64" w:rsidRPr="00B47B64" w:rsidTr="00CD7834">
        <w:tc>
          <w:tcPr>
            <w:tcW w:w="568" w:type="dxa"/>
            <w:shd w:val="clear" w:color="auto" w:fill="auto"/>
          </w:tcPr>
          <w:p w:rsidR="00B47B64" w:rsidRPr="00B47B64" w:rsidRDefault="00B96D94"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340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«Конкурс профессионального мастерства как форма </w:t>
            </w:r>
            <w:r w:rsidRPr="00B47B64">
              <w:rPr>
                <w:rFonts w:ascii="Times New Roman" w:eastAsia="Times New Roman" w:hAnsi="Times New Roman" w:cs="Times New Roman"/>
                <w:sz w:val="24"/>
                <w:szCs w:val="24"/>
                <w:shd w:val="clear" w:color="auto" w:fill="FFFFFF"/>
              </w:rPr>
              <w:lastRenderedPageBreak/>
              <w:t>повышения профессиональной компетентности педагога»</w:t>
            </w:r>
          </w:p>
          <w:p w:rsidR="00B96D94" w:rsidRPr="00B47B64" w:rsidRDefault="00B96D94"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Мотивация и развитие способностей одаренных школьников: проблемы и особенности сопровождения</w:t>
            </w:r>
          </w:p>
        </w:tc>
        <w:tc>
          <w:tcPr>
            <w:tcW w:w="2410"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lastRenderedPageBreak/>
              <w:t xml:space="preserve">АОУ ДПО Удмуртской </w:t>
            </w:r>
            <w:r w:rsidRPr="00B47B64">
              <w:rPr>
                <w:rFonts w:ascii="Times New Roman" w:eastAsia="Times New Roman" w:hAnsi="Times New Roman" w:cs="Times New Roman"/>
                <w:sz w:val="24"/>
                <w:szCs w:val="24"/>
                <w:shd w:val="clear" w:color="auto" w:fill="FFFFFF"/>
              </w:rPr>
              <w:lastRenderedPageBreak/>
              <w:t>Республики «Институт развития образования»</w:t>
            </w:r>
          </w:p>
          <w:p w:rsidR="00B96D94" w:rsidRDefault="00B96D94" w:rsidP="00C05401">
            <w:pPr>
              <w:spacing w:after="0" w:line="240" w:lineRule="auto"/>
              <w:jc w:val="both"/>
              <w:rPr>
                <w:rFonts w:ascii="Times New Roman" w:eastAsia="Times New Roman" w:hAnsi="Times New Roman" w:cs="Times New Roman"/>
                <w:sz w:val="24"/>
                <w:szCs w:val="24"/>
                <w:shd w:val="clear" w:color="auto" w:fill="FFFFFF"/>
              </w:rPr>
            </w:pPr>
          </w:p>
          <w:p w:rsidR="00B96D94" w:rsidRPr="00B47B64" w:rsidRDefault="00B96D94"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АОУ ДПО УР ИРО</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8 часов</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Кандидат на КПК в ноябре 2020 г.</w:t>
            </w:r>
          </w:p>
          <w:p w:rsidR="00B96D94" w:rsidRPr="00B47B64" w:rsidRDefault="00B96D94"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2020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 xml:space="preserve">Соловьева Екатерина </w:t>
            </w:r>
            <w:r w:rsidRPr="00B47B64">
              <w:rPr>
                <w:rFonts w:ascii="Times New Roman" w:eastAsia="Times New Roman" w:hAnsi="Times New Roman" w:cs="Times New Roman"/>
                <w:sz w:val="24"/>
                <w:szCs w:val="24"/>
              </w:rPr>
              <w:lastRenderedPageBreak/>
              <w:t>Петровна</w:t>
            </w:r>
          </w:p>
        </w:tc>
      </w:tr>
      <w:tr w:rsidR="00B47B64" w:rsidRPr="00B47B64" w:rsidTr="00CD7834">
        <w:tc>
          <w:tcPr>
            <w:tcW w:w="568" w:type="dxa"/>
            <w:shd w:val="clear" w:color="auto" w:fill="auto"/>
          </w:tcPr>
          <w:p w:rsidR="00B47B64" w:rsidRPr="00B47B64" w:rsidRDefault="00B96D94"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25</w:t>
            </w:r>
          </w:p>
        </w:tc>
        <w:tc>
          <w:tcPr>
            <w:tcW w:w="3402" w:type="dxa"/>
            <w:shd w:val="clear" w:color="auto" w:fill="auto"/>
          </w:tcPr>
          <w:p w:rsidR="006B2AF9" w:rsidRPr="00B47B64" w:rsidRDefault="00B96D94"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w:t>
            </w:r>
            <w:r w:rsidR="009B0105">
              <w:rPr>
                <w:rFonts w:ascii="Times New Roman" w:eastAsia="Times New Roman" w:hAnsi="Times New Roman" w:cs="Times New Roman"/>
                <w:sz w:val="24"/>
                <w:szCs w:val="24"/>
                <w:shd w:val="clear" w:color="auto" w:fill="FFFFFF"/>
              </w:rPr>
              <w:t xml:space="preserve">Повышение </w:t>
            </w:r>
            <w:r w:rsidR="00B47B64" w:rsidRPr="00B47B64">
              <w:rPr>
                <w:rFonts w:ascii="Times New Roman" w:eastAsia="Times New Roman" w:hAnsi="Times New Roman" w:cs="Times New Roman"/>
                <w:sz w:val="24"/>
                <w:szCs w:val="24"/>
                <w:shd w:val="clear" w:color="auto" w:fill="FFFFFF"/>
              </w:rPr>
              <w:t>профессиональной компетенции учителя физической культуры и ОБЖ в условиях реализации ФГОС»</w:t>
            </w:r>
          </w:p>
        </w:tc>
        <w:tc>
          <w:tcPr>
            <w:tcW w:w="2410" w:type="dxa"/>
            <w:shd w:val="clear" w:color="auto" w:fill="auto"/>
          </w:tcPr>
          <w:p w:rsidR="00B47B64" w:rsidRPr="00B47B64" w:rsidRDefault="005332AD"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ФГБОУ ВО «</w:t>
            </w:r>
            <w:proofErr w:type="spellStart"/>
            <w:r>
              <w:rPr>
                <w:rFonts w:ascii="Times New Roman" w:eastAsia="Times New Roman" w:hAnsi="Times New Roman" w:cs="Times New Roman"/>
                <w:sz w:val="24"/>
                <w:szCs w:val="24"/>
                <w:shd w:val="clear" w:color="auto" w:fill="FFFFFF"/>
              </w:rPr>
              <w:t>Набережночелнинс-кий</w:t>
            </w:r>
            <w:proofErr w:type="spellEnd"/>
            <w:r>
              <w:rPr>
                <w:rFonts w:ascii="Times New Roman" w:eastAsia="Times New Roman" w:hAnsi="Times New Roman" w:cs="Times New Roman"/>
                <w:sz w:val="24"/>
                <w:szCs w:val="24"/>
                <w:shd w:val="clear" w:color="auto" w:fill="FFFFFF"/>
              </w:rPr>
              <w:t xml:space="preserve"> </w:t>
            </w:r>
            <w:r w:rsidR="00B47B64" w:rsidRPr="00B47B64">
              <w:rPr>
                <w:rFonts w:ascii="Times New Roman" w:eastAsia="Times New Roman" w:hAnsi="Times New Roman" w:cs="Times New Roman"/>
                <w:sz w:val="24"/>
                <w:szCs w:val="24"/>
                <w:shd w:val="clear" w:color="auto" w:fill="FFFFFF"/>
              </w:rPr>
              <w:t>государственный педагогический университет»</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proofErr w:type="spellStart"/>
            <w:r w:rsidRPr="00B47B64">
              <w:rPr>
                <w:rFonts w:ascii="Times New Roman" w:eastAsia="Times New Roman" w:hAnsi="Times New Roman" w:cs="Times New Roman"/>
                <w:sz w:val="24"/>
                <w:szCs w:val="24"/>
              </w:rPr>
              <w:t>Зиннатов</w:t>
            </w:r>
            <w:proofErr w:type="spellEnd"/>
            <w:r w:rsidRPr="00B47B64">
              <w:rPr>
                <w:rFonts w:ascii="Times New Roman" w:eastAsia="Times New Roman" w:hAnsi="Times New Roman" w:cs="Times New Roman"/>
                <w:sz w:val="24"/>
                <w:szCs w:val="24"/>
              </w:rPr>
              <w:t xml:space="preserve"> Алмаз </w:t>
            </w:r>
            <w:proofErr w:type="spellStart"/>
            <w:r w:rsidRPr="00B47B64">
              <w:rPr>
                <w:rFonts w:ascii="Times New Roman" w:eastAsia="Times New Roman" w:hAnsi="Times New Roman" w:cs="Times New Roman"/>
                <w:sz w:val="24"/>
                <w:szCs w:val="24"/>
              </w:rPr>
              <w:t>Албиртович</w:t>
            </w:r>
            <w:proofErr w:type="spellEnd"/>
          </w:p>
        </w:tc>
      </w:tr>
      <w:tr w:rsidR="00B47B64" w:rsidRPr="00B47B64" w:rsidTr="00CD7834">
        <w:tc>
          <w:tcPr>
            <w:tcW w:w="568" w:type="dxa"/>
            <w:shd w:val="clear" w:color="auto" w:fill="auto"/>
          </w:tcPr>
          <w:p w:rsidR="00B1209A" w:rsidRDefault="00B1209A" w:rsidP="00C05401">
            <w:pPr>
              <w:spacing w:after="0" w:line="240" w:lineRule="auto"/>
              <w:jc w:val="both"/>
              <w:rPr>
                <w:rFonts w:ascii="Times New Roman" w:eastAsia="Times New Roman" w:hAnsi="Times New Roman" w:cs="Times New Roman"/>
                <w:sz w:val="24"/>
                <w:szCs w:val="24"/>
              </w:rPr>
            </w:pPr>
          </w:p>
          <w:p w:rsidR="00B1209A" w:rsidRDefault="00B1209A" w:rsidP="00C05401">
            <w:pPr>
              <w:spacing w:after="0" w:line="240" w:lineRule="auto"/>
              <w:jc w:val="both"/>
              <w:rPr>
                <w:rFonts w:ascii="Times New Roman" w:eastAsia="Times New Roman" w:hAnsi="Times New Roman" w:cs="Times New Roman"/>
                <w:sz w:val="24"/>
                <w:szCs w:val="24"/>
              </w:rPr>
            </w:pPr>
          </w:p>
          <w:p w:rsidR="00B47B64" w:rsidRPr="00B47B64" w:rsidRDefault="00B96D94"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c>
          <w:tcPr>
            <w:tcW w:w="340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«Инновационное содержание деятельности педагога дополнительного образования как условие повышения качества дополнительного образования»</w:t>
            </w:r>
          </w:p>
        </w:tc>
        <w:tc>
          <w:tcPr>
            <w:tcW w:w="2410" w:type="dxa"/>
            <w:shd w:val="clear" w:color="auto" w:fill="auto"/>
          </w:tcPr>
          <w:p w:rsidR="0092175E"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КФУ</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Ибрагимова Любовь Анатольевна </w:t>
            </w:r>
          </w:p>
        </w:tc>
      </w:tr>
      <w:tr w:rsidR="00B47B64" w:rsidRPr="00B47B64" w:rsidTr="00CD7834">
        <w:tc>
          <w:tcPr>
            <w:tcW w:w="568" w:type="dxa"/>
            <w:shd w:val="clear" w:color="auto" w:fill="auto"/>
          </w:tcPr>
          <w:p w:rsidR="00B47B64" w:rsidRPr="00B47B64" w:rsidRDefault="00B96D94"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c>
          <w:tcPr>
            <w:tcW w:w="340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«Адаптивная физическая культура»</w:t>
            </w:r>
          </w:p>
          <w:p w:rsidR="00B96D94" w:rsidRDefault="00B96D94" w:rsidP="00C05401">
            <w:pPr>
              <w:spacing w:after="0" w:line="240" w:lineRule="auto"/>
              <w:jc w:val="both"/>
              <w:rPr>
                <w:rFonts w:ascii="Times New Roman" w:eastAsia="Times New Roman" w:hAnsi="Times New Roman" w:cs="Times New Roman"/>
                <w:sz w:val="24"/>
                <w:szCs w:val="24"/>
                <w:shd w:val="clear" w:color="auto" w:fill="FFFFFF"/>
              </w:rPr>
            </w:pPr>
          </w:p>
          <w:p w:rsidR="00B96D94" w:rsidRDefault="00B96D94" w:rsidP="00C05401">
            <w:pPr>
              <w:spacing w:after="0" w:line="240" w:lineRule="auto"/>
              <w:jc w:val="both"/>
              <w:rPr>
                <w:rFonts w:ascii="Times New Roman" w:eastAsia="Times New Roman" w:hAnsi="Times New Roman" w:cs="Times New Roman"/>
                <w:sz w:val="24"/>
                <w:szCs w:val="24"/>
                <w:shd w:val="clear" w:color="auto" w:fill="FFFFFF"/>
              </w:rPr>
            </w:pPr>
          </w:p>
          <w:p w:rsidR="00B96D94" w:rsidRDefault="00B96D94" w:rsidP="00C05401">
            <w:pPr>
              <w:spacing w:after="0" w:line="240" w:lineRule="auto"/>
              <w:jc w:val="both"/>
              <w:rPr>
                <w:rFonts w:ascii="Times New Roman" w:eastAsia="Times New Roman" w:hAnsi="Times New Roman" w:cs="Times New Roman"/>
                <w:sz w:val="24"/>
                <w:szCs w:val="24"/>
                <w:shd w:val="clear" w:color="auto" w:fill="FFFFFF"/>
              </w:rPr>
            </w:pPr>
          </w:p>
          <w:p w:rsidR="00B96D94" w:rsidRDefault="00B96D94" w:rsidP="00C05401">
            <w:pPr>
              <w:spacing w:after="0" w:line="240" w:lineRule="auto"/>
              <w:jc w:val="both"/>
              <w:rPr>
                <w:rFonts w:ascii="Times New Roman" w:eastAsia="Times New Roman" w:hAnsi="Times New Roman" w:cs="Times New Roman"/>
                <w:sz w:val="24"/>
                <w:szCs w:val="24"/>
                <w:shd w:val="clear" w:color="auto" w:fill="FFFFFF"/>
              </w:rPr>
            </w:pPr>
          </w:p>
          <w:p w:rsidR="00B96D94" w:rsidRDefault="00B96D94" w:rsidP="00C05401">
            <w:pPr>
              <w:spacing w:after="0" w:line="240" w:lineRule="auto"/>
              <w:jc w:val="both"/>
              <w:rPr>
                <w:rFonts w:ascii="Times New Roman" w:eastAsia="Times New Roman" w:hAnsi="Times New Roman" w:cs="Times New Roman"/>
                <w:sz w:val="24"/>
                <w:szCs w:val="24"/>
                <w:shd w:val="clear" w:color="auto" w:fill="FFFFFF"/>
              </w:rPr>
            </w:pPr>
          </w:p>
          <w:p w:rsidR="00580EB8" w:rsidRDefault="00B96D94"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Организация образовательного процесса в системе дополнительного образования </w:t>
            </w:r>
          </w:p>
          <w:p w:rsidR="00580EB8" w:rsidRDefault="00580EB8" w:rsidP="00C05401">
            <w:pPr>
              <w:spacing w:after="0" w:line="240" w:lineRule="auto"/>
              <w:jc w:val="both"/>
              <w:rPr>
                <w:rFonts w:ascii="Times New Roman" w:eastAsia="Times New Roman" w:hAnsi="Times New Roman" w:cs="Times New Roman"/>
                <w:sz w:val="24"/>
                <w:szCs w:val="24"/>
                <w:shd w:val="clear" w:color="auto" w:fill="FFFFFF"/>
              </w:rPr>
            </w:pPr>
          </w:p>
          <w:p w:rsidR="00B96D94" w:rsidRPr="00B47B64" w:rsidRDefault="00B96D94"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физкультурно-спортивного профиля в условиях реализации комплекса ГТО</w:t>
            </w:r>
          </w:p>
        </w:tc>
        <w:tc>
          <w:tcPr>
            <w:tcW w:w="2410"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ЦДО ФГБОУ </w:t>
            </w:r>
            <w:proofErr w:type="gramStart"/>
            <w:r w:rsidRPr="00B47B64">
              <w:rPr>
                <w:rFonts w:ascii="Times New Roman" w:eastAsia="Times New Roman" w:hAnsi="Times New Roman" w:cs="Times New Roman"/>
                <w:sz w:val="24"/>
                <w:szCs w:val="24"/>
                <w:shd w:val="clear" w:color="auto" w:fill="FFFFFF"/>
              </w:rPr>
              <w:t>ВО</w:t>
            </w:r>
            <w:proofErr w:type="gramEnd"/>
            <w:r w:rsidRPr="00B47B64">
              <w:rPr>
                <w:rFonts w:ascii="Times New Roman" w:eastAsia="Times New Roman" w:hAnsi="Times New Roman" w:cs="Times New Roman"/>
                <w:sz w:val="24"/>
                <w:szCs w:val="24"/>
                <w:shd w:val="clear" w:color="auto" w:fill="FFFFFF"/>
              </w:rPr>
              <w:t xml:space="preserve"> «Поволжская государственная академия физической культуры, спорта и туризма»</w:t>
            </w:r>
          </w:p>
          <w:p w:rsidR="00580EB8" w:rsidRDefault="00B96D94"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Приво</w:t>
            </w:r>
            <w:r w:rsidR="005332AD">
              <w:rPr>
                <w:rFonts w:ascii="Times New Roman" w:eastAsia="Times New Roman" w:hAnsi="Times New Roman" w:cs="Times New Roman"/>
                <w:sz w:val="24"/>
                <w:szCs w:val="24"/>
                <w:shd w:val="clear" w:color="auto" w:fill="FFFFFF"/>
              </w:rPr>
              <w:t>л</w:t>
            </w:r>
            <w:r>
              <w:rPr>
                <w:rFonts w:ascii="Times New Roman" w:eastAsia="Times New Roman" w:hAnsi="Times New Roman" w:cs="Times New Roman"/>
                <w:sz w:val="24"/>
                <w:szCs w:val="24"/>
                <w:shd w:val="clear" w:color="auto" w:fill="FFFFFF"/>
              </w:rPr>
              <w:t>жский межрегиональный центр повышения</w:t>
            </w:r>
          </w:p>
          <w:p w:rsidR="00580EB8" w:rsidRDefault="00580EB8" w:rsidP="00C05401">
            <w:pPr>
              <w:spacing w:after="0" w:line="240" w:lineRule="auto"/>
              <w:jc w:val="both"/>
              <w:rPr>
                <w:rFonts w:ascii="Times New Roman" w:eastAsia="Times New Roman" w:hAnsi="Times New Roman" w:cs="Times New Roman"/>
                <w:sz w:val="24"/>
                <w:szCs w:val="24"/>
                <w:shd w:val="clear" w:color="auto" w:fill="FFFFFF"/>
              </w:rPr>
            </w:pPr>
          </w:p>
          <w:p w:rsidR="00B96D94" w:rsidRPr="00B47B64" w:rsidRDefault="00B96D94"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 квалификации и профессиональной переподготовки КФУ</w:t>
            </w:r>
          </w:p>
        </w:tc>
        <w:tc>
          <w:tcPr>
            <w:tcW w:w="99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108 часов</w:t>
            </w:r>
          </w:p>
          <w:p w:rsidR="00B96D94" w:rsidRDefault="00B96D94" w:rsidP="00C05401">
            <w:pPr>
              <w:spacing w:after="0" w:line="240" w:lineRule="auto"/>
              <w:jc w:val="both"/>
              <w:rPr>
                <w:rFonts w:ascii="Times New Roman" w:eastAsia="Times New Roman" w:hAnsi="Times New Roman" w:cs="Times New Roman"/>
                <w:sz w:val="24"/>
                <w:szCs w:val="24"/>
              </w:rPr>
            </w:pPr>
          </w:p>
          <w:p w:rsidR="00B96D94" w:rsidRDefault="00B96D94" w:rsidP="00C05401">
            <w:pPr>
              <w:spacing w:after="0" w:line="240" w:lineRule="auto"/>
              <w:jc w:val="both"/>
              <w:rPr>
                <w:rFonts w:ascii="Times New Roman" w:eastAsia="Times New Roman" w:hAnsi="Times New Roman" w:cs="Times New Roman"/>
                <w:sz w:val="24"/>
                <w:szCs w:val="24"/>
              </w:rPr>
            </w:pPr>
          </w:p>
          <w:p w:rsidR="00B96D94" w:rsidRDefault="00B96D94" w:rsidP="00C05401">
            <w:pPr>
              <w:spacing w:after="0" w:line="240" w:lineRule="auto"/>
              <w:jc w:val="both"/>
              <w:rPr>
                <w:rFonts w:ascii="Times New Roman" w:eastAsia="Times New Roman" w:hAnsi="Times New Roman" w:cs="Times New Roman"/>
                <w:sz w:val="24"/>
                <w:szCs w:val="24"/>
              </w:rPr>
            </w:pPr>
          </w:p>
          <w:p w:rsidR="00B96D94" w:rsidRDefault="00B96D94" w:rsidP="00C05401">
            <w:pPr>
              <w:spacing w:after="0" w:line="240" w:lineRule="auto"/>
              <w:jc w:val="both"/>
              <w:rPr>
                <w:rFonts w:ascii="Times New Roman" w:eastAsia="Times New Roman" w:hAnsi="Times New Roman" w:cs="Times New Roman"/>
                <w:sz w:val="24"/>
                <w:szCs w:val="24"/>
              </w:rPr>
            </w:pPr>
          </w:p>
          <w:p w:rsidR="00B96D94" w:rsidRDefault="00B96D94" w:rsidP="00C05401">
            <w:pPr>
              <w:spacing w:after="0" w:line="240" w:lineRule="auto"/>
              <w:jc w:val="both"/>
              <w:rPr>
                <w:rFonts w:ascii="Times New Roman" w:eastAsia="Times New Roman" w:hAnsi="Times New Roman" w:cs="Times New Roman"/>
                <w:sz w:val="24"/>
                <w:szCs w:val="24"/>
              </w:rPr>
            </w:pPr>
          </w:p>
          <w:p w:rsidR="00B96D94" w:rsidRPr="00B47B64" w:rsidRDefault="00B96D94"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 часа</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2019 г.</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Default="00B47B64" w:rsidP="00C05401">
            <w:pPr>
              <w:spacing w:after="0" w:line="240" w:lineRule="auto"/>
              <w:jc w:val="both"/>
              <w:rPr>
                <w:rFonts w:ascii="Times New Roman" w:eastAsia="Times New Roman" w:hAnsi="Times New Roman" w:cs="Times New Roman"/>
                <w:sz w:val="24"/>
                <w:szCs w:val="24"/>
              </w:rPr>
            </w:pPr>
          </w:p>
          <w:p w:rsidR="00B96D94" w:rsidRDefault="00B96D94" w:rsidP="00C05401">
            <w:pPr>
              <w:spacing w:after="0" w:line="240" w:lineRule="auto"/>
              <w:jc w:val="both"/>
              <w:rPr>
                <w:rFonts w:ascii="Times New Roman" w:eastAsia="Times New Roman" w:hAnsi="Times New Roman" w:cs="Times New Roman"/>
                <w:sz w:val="24"/>
                <w:szCs w:val="24"/>
              </w:rPr>
            </w:pPr>
          </w:p>
          <w:p w:rsidR="00B96D94" w:rsidRDefault="00B96D94" w:rsidP="00C05401">
            <w:pPr>
              <w:spacing w:after="0" w:line="240" w:lineRule="auto"/>
              <w:jc w:val="both"/>
              <w:rPr>
                <w:rFonts w:ascii="Times New Roman" w:eastAsia="Times New Roman" w:hAnsi="Times New Roman" w:cs="Times New Roman"/>
                <w:sz w:val="24"/>
                <w:szCs w:val="24"/>
              </w:rPr>
            </w:pPr>
          </w:p>
          <w:p w:rsidR="00B96D94" w:rsidRDefault="00B96D94" w:rsidP="00C05401">
            <w:pPr>
              <w:spacing w:after="0" w:line="240" w:lineRule="auto"/>
              <w:jc w:val="both"/>
              <w:rPr>
                <w:rFonts w:ascii="Times New Roman" w:eastAsia="Times New Roman" w:hAnsi="Times New Roman" w:cs="Times New Roman"/>
                <w:sz w:val="24"/>
                <w:szCs w:val="24"/>
              </w:rPr>
            </w:pPr>
          </w:p>
          <w:p w:rsidR="00B96D94" w:rsidRPr="00B47B64" w:rsidRDefault="00B96D94"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2021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Майоров Рустам </w:t>
            </w:r>
            <w:proofErr w:type="spellStart"/>
            <w:r w:rsidRPr="00B47B64">
              <w:rPr>
                <w:rFonts w:ascii="Times New Roman" w:eastAsia="Times New Roman" w:hAnsi="Times New Roman" w:cs="Times New Roman"/>
                <w:sz w:val="24"/>
                <w:szCs w:val="24"/>
              </w:rPr>
              <w:t>Арикович</w:t>
            </w:r>
            <w:proofErr w:type="spellEnd"/>
          </w:p>
        </w:tc>
      </w:tr>
      <w:tr w:rsidR="00B47B64" w:rsidRPr="00B47B64" w:rsidTr="00CD7834">
        <w:tc>
          <w:tcPr>
            <w:tcW w:w="568" w:type="dxa"/>
            <w:shd w:val="clear" w:color="auto" w:fill="auto"/>
          </w:tcPr>
          <w:p w:rsidR="00B47B64" w:rsidRPr="00B47B64" w:rsidRDefault="00B96D94"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tc>
        <w:tc>
          <w:tcPr>
            <w:tcW w:w="340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«Актуальные вопросы преподавания предмета «Физическая культура» в современных условиях»</w:t>
            </w:r>
          </w:p>
        </w:tc>
        <w:tc>
          <w:tcPr>
            <w:tcW w:w="2410" w:type="dxa"/>
            <w:shd w:val="clear" w:color="auto" w:fill="auto"/>
          </w:tcPr>
          <w:p w:rsidR="00FC2ADB"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Приволжский межрегиональный центр повышения квалификации и профессиональной </w:t>
            </w:r>
          </w:p>
          <w:p w:rsidR="00A1350F"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переподготовки работников образования института психологии и образования КФУ</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96 часов</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Султанова Луиза </w:t>
            </w:r>
            <w:proofErr w:type="spellStart"/>
            <w:r w:rsidRPr="00B47B64">
              <w:rPr>
                <w:rFonts w:ascii="Times New Roman" w:eastAsia="Times New Roman" w:hAnsi="Times New Roman" w:cs="Times New Roman"/>
                <w:sz w:val="24"/>
                <w:szCs w:val="24"/>
              </w:rPr>
              <w:t>Шамилевна</w:t>
            </w:r>
            <w:proofErr w:type="spellEnd"/>
          </w:p>
        </w:tc>
      </w:tr>
      <w:tr w:rsidR="00B47B64" w:rsidRPr="00B47B64" w:rsidTr="00CD7834">
        <w:tc>
          <w:tcPr>
            <w:tcW w:w="568" w:type="dxa"/>
            <w:shd w:val="clear" w:color="auto" w:fill="auto"/>
          </w:tcPr>
          <w:p w:rsidR="00676369" w:rsidRDefault="00676369"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29</w:t>
            </w:r>
          </w:p>
          <w:p w:rsidR="00676369" w:rsidRPr="00676369" w:rsidRDefault="00676369" w:rsidP="00676369">
            <w:pPr>
              <w:rPr>
                <w:rFonts w:ascii="Times New Roman" w:eastAsia="Times New Roman" w:hAnsi="Times New Roman" w:cs="Times New Roman"/>
                <w:sz w:val="24"/>
                <w:szCs w:val="24"/>
              </w:rPr>
            </w:pPr>
          </w:p>
          <w:p w:rsidR="00676369" w:rsidRPr="00676369" w:rsidRDefault="00676369" w:rsidP="00676369">
            <w:pPr>
              <w:rPr>
                <w:rFonts w:ascii="Times New Roman" w:eastAsia="Times New Roman" w:hAnsi="Times New Roman" w:cs="Times New Roman"/>
                <w:sz w:val="24"/>
                <w:szCs w:val="24"/>
              </w:rPr>
            </w:pPr>
          </w:p>
          <w:p w:rsidR="00676369" w:rsidRPr="00676369" w:rsidRDefault="00676369" w:rsidP="00676369">
            <w:pPr>
              <w:rPr>
                <w:rFonts w:ascii="Times New Roman" w:eastAsia="Times New Roman" w:hAnsi="Times New Roman" w:cs="Times New Roman"/>
                <w:sz w:val="24"/>
                <w:szCs w:val="24"/>
              </w:rPr>
            </w:pPr>
          </w:p>
          <w:p w:rsidR="00B47B64" w:rsidRPr="00676369" w:rsidRDefault="00B47B64" w:rsidP="00676369">
            <w:pPr>
              <w:rPr>
                <w:rFonts w:ascii="Times New Roman" w:eastAsia="Times New Roman" w:hAnsi="Times New Roman" w:cs="Times New Roman"/>
                <w:sz w:val="24"/>
                <w:szCs w:val="24"/>
              </w:rPr>
            </w:pPr>
          </w:p>
        </w:tc>
        <w:tc>
          <w:tcPr>
            <w:tcW w:w="340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lastRenderedPageBreak/>
              <w:t xml:space="preserve">«Повышение профессиональной компетентности учителей физической культуры и ОБЖ в условиях реализации ФГОС </w:t>
            </w:r>
            <w:r w:rsidRPr="00B47B64">
              <w:rPr>
                <w:rFonts w:ascii="Times New Roman" w:eastAsia="Times New Roman" w:hAnsi="Times New Roman" w:cs="Times New Roman"/>
                <w:sz w:val="24"/>
                <w:szCs w:val="24"/>
                <w:shd w:val="clear" w:color="auto" w:fill="FFFFFF"/>
              </w:rPr>
              <w:lastRenderedPageBreak/>
              <w:t>ООО»</w:t>
            </w:r>
          </w:p>
          <w:p w:rsidR="00676369" w:rsidRPr="00B47B64" w:rsidRDefault="00676369"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Переподготовка «Менеджмент в образовании»</w:t>
            </w:r>
          </w:p>
        </w:tc>
        <w:tc>
          <w:tcPr>
            <w:tcW w:w="2410"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lastRenderedPageBreak/>
              <w:t>ФГБОУ ВО «</w:t>
            </w:r>
            <w:proofErr w:type="spellStart"/>
            <w:r w:rsidRPr="00B47B64">
              <w:rPr>
                <w:rFonts w:ascii="Times New Roman" w:eastAsia="Times New Roman" w:hAnsi="Times New Roman" w:cs="Times New Roman"/>
                <w:sz w:val="24"/>
                <w:szCs w:val="24"/>
                <w:shd w:val="clear" w:color="auto" w:fill="FFFFFF"/>
              </w:rPr>
              <w:t>Набережночелнинский</w:t>
            </w:r>
            <w:proofErr w:type="spellEnd"/>
            <w:r w:rsidRPr="00B47B64">
              <w:rPr>
                <w:rFonts w:ascii="Times New Roman" w:eastAsia="Times New Roman" w:hAnsi="Times New Roman" w:cs="Times New Roman"/>
                <w:sz w:val="24"/>
                <w:szCs w:val="24"/>
                <w:shd w:val="clear" w:color="auto" w:fill="FFFFFF"/>
              </w:rPr>
              <w:t xml:space="preserve"> государственный педагогический </w:t>
            </w:r>
            <w:r w:rsidRPr="00B47B64">
              <w:rPr>
                <w:rFonts w:ascii="Times New Roman" w:eastAsia="Times New Roman" w:hAnsi="Times New Roman" w:cs="Times New Roman"/>
                <w:sz w:val="24"/>
                <w:szCs w:val="24"/>
                <w:shd w:val="clear" w:color="auto" w:fill="FFFFFF"/>
              </w:rPr>
              <w:lastRenderedPageBreak/>
              <w:t>университет»;</w:t>
            </w:r>
          </w:p>
          <w:p w:rsidR="00676369" w:rsidRDefault="00676369"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676369"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ООО «Центр непрерывного образования и инноваций»</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96 часов</w:t>
            </w:r>
          </w:p>
        </w:tc>
        <w:tc>
          <w:tcPr>
            <w:tcW w:w="99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p w:rsidR="00676369" w:rsidRDefault="00676369" w:rsidP="00C05401">
            <w:pPr>
              <w:spacing w:after="0" w:line="240" w:lineRule="auto"/>
              <w:jc w:val="both"/>
              <w:rPr>
                <w:rFonts w:ascii="Times New Roman" w:eastAsia="Times New Roman" w:hAnsi="Times New Roman" w:cs="Times New Roman"/>
                <w:sz w:val="24"/>
                <w:szCs w:val="24"/>
              </w:rPr>
            </w:pPr>
          </w:p>
          <w:p w:rsidR="00676369" w:rsidRDefault="00676369" w:rsidP="00C05401">
            <w:pPr>
              <w:spacing w:after="0" w:line="240" w:lineRule="auto"/>
              <w:jc w:val="both"/>
              <w:rPr>
                <w:rFonts w:ascii="Times New Roman" w:eastAsia="Times New Roman" w:hAnsi="Times New Roman" w:cs="Times New Roman"/>
                <w:sz w:val="24"/>
                <w:szCs w:val="24"/>
              </w:rPr>
            </w:pPr>
          </w:p>
          <w:p w:rsidR="00676369" w:rsidRDefault="00676369" w:rsidP="00C05401">
            <w:pPr>
              <w:spacing w:after="0" w:line="240" w:lineRule="auto"/>
              <w:jc w:val="both"/>
              <w:rPr>
                <w:rFonts w:ascii="Times New Roman" w:eastAsia="Times New Roman" w:hAnsi="Times New Roman" w:cs="Times New Roman"/>
                <w:sz w:val="24"/>
                <w:szCs w:val="24"/>
              </w:rPr>
            </w:pPr>
          </w:p>
          <w:p w:rsidR="00676369" w:rsidRDefault="00676369" w:rsidP="00C05401">
            <w:pPr>
              <w:spacing w:after="0" w:line="240" w:lineRule="auto"/>
              <w:jc w:val="both"/>
              <w:rPr>
                <w:rFonts w:ascii="Times New Roman" w:eastAsia="Times New Roman" w:hAnsi="Times New Roman" w:cs="Times New Roman"/>
                <w:sz w:val="24"/>
                <w:szCs w:val="24"/>
              </w:rPr>
            </w:pPr>
          </w:p>
          <w:p w:rsidR="00676369" w:rsidRDefault="00676369" w:rsidP="00C05401">
            <w:pPr>
              <w:spacing w:after="0" w:line="240" w:lineRule="auto"/>
              <w:jc w:val="both"/>
              <w:rPr>
                <w:rFonts w:ascii="Times New Roman" w:eastAsia="Times New Roman" w:hAnsi="Times New Roman" w:cs="Times New Roman"/>
                <w:sz w:val="24"/>
                <w:szCs w:val="24"/>
              </w:rPr>
            </w:pPr>
          </w:p>
          <w:p w:rsidR="00676369" w:rsidRPr="00B47B64" w:rsidRDefault="00676369"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2019 г</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tc>
        <w:tc>
          <w:tcPr>
            <w:tcW w:w="1956" w:type="dxa"/>
            <w:shd w:val="clear" w:color="auto" w:fill="auto"/>
          </w:tcPr>
          <w:p w:rsidR="00676369" w:rsidRDefault="00B47B64" w:rsidP="00C05401">
            <w:pPr>
              <w:spacing w:after="0" w:line="240" w:lineRule="auto"/>
              <w:rPr>
                <w:rFonts w:ascii="Times New Roman" w:eastAsia="Times New Roman" w:hAnsi="Times New Roman" w:cs="Times New Roman"/>
                <w:sz w:val="24"/>
                <w:szCs w:val="24"/>
              </w:rPr>
            </w:pPr>
            <w:proofErr w:type="spellStart"/>
            <w:r w:rsidRPr="00B47B64">
              <w:rPr>
                <w:rFonts w:ascii="Times New Roman" w:eastAsia="Times New Roman" w:hAnsi="Times New Roman" w:cs="Times New Roman"/>
                <w:sz w:val="24"/>
                <w:szCs w:val="24"/>
              </w:rPr>
              <w:lastRenderedPageBreak/>
              <w:t>Гараев</w:t>
            </w:r>
            <w:proofErr w:type="spellEnd"/>
            <w:r w:rsidRPr="00B47B64">
              <w:rPr>
                <w:rFonts w:ascii="Times New Roman" w:eastAsia="Times New Roman" w:hAnsi="Times New Roman" w:cs="Times New Roman"/>
                <w:sz w:val="24"/>
                <w:szCs w:val="24"/>
              </w:rPr>
              <w:t xml:space="preserve"> Эрнест </w:t>
            </w:r>
            <w:proofErr w:type="spellStart"/>
            <w:r w:rsidRPr="00B47B64">
              <w:rPr>
                <w:rFonts w:ascii="Times New Roman" w:eastAsia="Times New Roman" w:hAnsi="Times New Roman" w:cs="Times New Roman"/>
                <w:sz w:val="24"/>
                <w:szCs w:val="24"/>
              </w:rPr>
              <w:t>Ирекович</w:t>
            </w:r>
            <w:proofErr w:type="spellEnd"/>
          </w:p>
          <w:p w:rsidR="00676369" w:rsidRPr="00676369" w:rsidRDefault="00676369" w:rsidP="00676369">
            <w:pPr>
              <w:rPr>
                <w:rFonts w:ascii="Times New Roman" w:eastAsia="Times New Roman" w:hAnsi="Times New Roman" w:cs="Times New Roman"/>
                <w:sz w:val="24"/>
                <w:szCs w:val="24"/>
              </w:rPr>
            </w:pPr>
          </w:p>
          <w:p w:rsidR="00676369" w:rsidRPr="00676369" w:rsidRDefault="00676369" w:rsidP="00676369">
            <w:pPr>
              <w:rPr>
                <w:rFonts w:ascii="Times New Roman" w:eastAsia="Times New Roman" w:hAnsi="Times New Roman" w:cs="Times New Roman"/>
                <w:sz w:val="24"/>
                <w:szCs w:val="24"/>
              </w:rPr>
            </w:pPr>
          </w:p>
          <w:p w:rsidR="00B47B64" w:rsidRPr="00676369" w:rsidRDefault="00B47B64" w:rsidP="00676369">
            <w:pPr>
              <w:rPr>
                <w:rFonts w:ascii="Times New Roman" w:eastAsia="Times New Roman" w:hAnsi="Times New Roman" w:cs="Times New Roman"/>
                <w:sz w:val="24"/>
                <w:szCs w:val="24"/>
              </w:rPr>
            </w:pPr>
          </w:p>
        </w:tc>
      </w:tr>
      <w:tr w:rsidR="00B47B64" w:rsidRPr="00B47B64" w:rsidTr="00CD7834">
        <w:tc>
          <w:tcPr>
            <w:tcW w:w="568" w:type="dxa"/>
            <w:shd w:val="clear" w:color="auto" w:fill="auto"/>
          </w:tcPr>
          <w:p w:rsidR="00B47B64" w:rsidRPr="00B47B64" w:rsidRDefault="00676369"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30</w:t>
            </w:r>
          </w:p>
        </w:tc>
        <w:tc>
          <w:tcPr>
            <w:tcW w:w="3402" w:type="dxa"/>
            <w:shd w:val="clear" w:color="auto" w:fill="auto"/>
          </w:tcPr>
          <w:p w:rsidR="00B47B64" w:rsidRPr="00B47B64" w:rsidRDefault="00676369"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Народная художественная культура в учреждениях дополнительного образования детей: инновационные подходы к организации и методике учебной деятельности </w:t>
            </w:r>
          </w:p>
        </w:tc>
        <w:tc>
          <w:tcPr>
            <w:tcW w:w="2410" w:type="dxa"/>
            <w:shd w:val="clear" w:color="auto" w:fill="auto"/>
          </w:tcPr>
          <w:p w:rsidR="00B47B64" w:rsidRPr="00B47B64" w:rsidRDefault="00676369"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ФГБОУ </w:t>
            </w:r>
            <w:proofErr w:type="gramStart"/>
            <w:r>
              <w:rPr>
                <w:rFonts w:ascii="Times New Roman" w:eastAsia="Times New Roman" w:hAnsi="Times New Roman" w:cs="Times New Roman"/>
                <w:sz w:val="24"/>
                <w:szCs w:val="24"/>
                <w:shd w:val="clear" w:color="auto" w:fill="FFFFFF"/>
              </w:rPr>
              <w:t>ВО</w:t>
            </w:r>
            <w:proofErr w:type="gramEnd"/>
            <w:r>
              <w:rPr>
                <w:rFonts w:ascii="Times New Roman" w:eastAsia="Times New Roman" w:hAnsi="Times New Roman" w:cs="Times New Roman"/>
                <w:sz w:val="24"/>
                <w:szCs w:val="24"/>
                <w:shd w:val="clear" w:color="auto" w:fill="FFFFFF"/>
              </w:rPr>
              <w:t xml:space="preserve"> «Казанский государственный институт культуры»</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proofErr w:type="spellStart"/>
            <w:r w:rsidRPr="00B47B64">
              <w:rPr>
                <w:rFonts w:ascii="Times New Roman" w:eastAsia="Times New Roman" w:hAnsi="Times New Roman" w:cs="Times New Roman"/>
                <w:sz w:val="24"/>
                <w:szCs w:val="24"/>
              </w:rPr>
              <w:t>Коробейникова</w:t>
            </w:r>
            <w:proofErr w:type="spellEnd"/>
            <w:r w:rsidRPr="00B47B64">
              <w:rPr>
                <w:rFonts w:ascii="Times New Roman" w:eastAsia="Times New Roman" w:hAnsi="Times New Roman" w:cs="Times New Roman"/>
                <w:sz w:val="24"/>
                <w:szCs w:val="24"/>
              </w:rPr>
              <w:t xml:space="preserve"> Эльвира </w:t>
            </w:r>
            <w:proofErr w:type="spellStart"/>
            <w:r w:rsidRPr="00B47B64">
              <w:rPr>
                <w:rFonts w:ascii="Times New Roman" w:eastAsia="Times New Roman" w:hAnsi="Times New Roman" w:cs="Times New Roman"/>
                <w:sz w:val="24"/>
                <w:szCs w:val="24"/>
              </w:rPr>
              <w:t>Анисовна</w:t>
            </w:r>
            <w:proofErr w:type="spellEnd"/>
          </w:p>
        </w:tc>
      </w:tr>
      <w:tr w:rsidR="009B0105" w:rsidRPr="009B0105" w:rsidTr="00CD7834">
        <w:tc>
          <w:tcPr>
            <w:tcW w:w="568" w:type="dxa"/>
            <w:shd w:val="clear" w:color="auto" w:fill="auto"/>
          </w:tcPr>
          <w:p w:rsidR="003E4ADA" w:rsidRPr="009B0105" w:rsidRDefault="00676369" w:rsidP="00C05401">
            <w:pPr>
              <w:spacing w:after="0" w:line="240" w:lineRule="auto"/>
              <w:jc w:val="both"/>
              <w:rPr>
                <w:rFonts w:ascii="Times New Roman" w:eastAsia="Times New Roman" w:hAnsi="Times New Roman" w:cs="Times New Roman"/>
                <w:sz w:val="24"/>
                <w:szCs w:val="24"/>
              </w:rPr>
            </w:pPr>
            <w:r w:rsidRPr="009B0105">
              <w:rPr>
                <w:rFonts w:ascii="Times New Roman" w:eastAsia="Times New Roman" w:hAnsi="Times New Roman" w:cs="Times New Roman"/>
                <w:sz w:val="24"/>
                <w:szCs w:val="24"/>
              </w:rPr>
              <w:t>31</w:t>
            </w:r>
          </w:p>
        </w:tc>
        <w:tc>
          <w:tcPr>
            <w:tcW w:w="3402" w:type="dxa"/>
            <w:shd w:val="clear" w:color="auto" w:fill="auto"/>
          </w:tcPr>
          <w:p w:rsidR="0092175E" w:rsidRPr="009B0105" w:rsidRDefault="009B0105" w:rsidP="00C05401">
            <w:pPr>
              <w:spacing w:after="0" w:line="240" w:lineRule="auto"/>
              <w:jc w:val="both"/>
              <w:rPr>
                <w:rFonts w:ascii="Times New Roman" w:eastAsia="Times New Roman" w:hAnsi="Times New Roman" w:cs="Times New Roman"/>
                <w:sz w:val="24"/>
                <w:szCs w:val="24"/>
                <w:shd w:val="clear" w:color="auto" w:fill="FFFFFF"/>
              </w:rPr>
            </w:pPr>
            <w:r w:rsidRPr="009B0105">
              <w:rPr>
                <w:rFonts w:ascii="Times New Roman" w:eastAsia="Times New Roman" w:hAnsi="Times New Roman" w:cs="Times New Roman"/>
                <w:sz w:val="24"/>
                <w:szCs w:val="24"/>
                <w:shd w:val="clear" w:color="auto" w:fill="FFFFFF"/>
              </w:rPr>
              <w:t>Особенности организации и осуществления профессиональной деятельности педагога-организатора в условиях реализации ФГОС</w:t>
            </w:r>
          </w:p>
        </w:tc>
        <w:tc>
          <w:tcPr>
            <w:tcW w:w="2410" w:type="dxa"/>
            <w:shd w:val="clear" w:color="auto" w:fill="auto"/>
          </w:tcPr>
          <w:p w:rsidR="003E4ADA" w:rsidRPr="009B0105" w:rsidRDefault="009B0105" w:rsidP="00C05401">
            <w:pPr>
              <w:spacing w:after="0" w:line="240" w:lineRule="auto"/>
              <w:jc w:val="both"/>
              <w:rPr>
                <w:rFonts w:ascii="Times New Roman" w:eastAsia="Times New Roman" w:hAnsi="Times New Roman" w:cs="Times New Roman"/>
                <w:sz w:val="24"/>
                <w:szCs w:val="24"/>
                <w:shd w:val="clear" w:color="auto" w:fill="FFFFFF"/>
              </w:rPr>
            </w:pPr>
            <w:r w:rsidRPr="009B0105">
              <w:rPr>
                <w:rFonts w:ascii="Times New Roman" w:eastAsia="Times New Roman" w:hAnsi="Times New Roman" w:cs="Times New Roman"/>
                <w:sz w:val="24"/>
                <w:szCs w:val="24"/>
                <w:shd w:val="clear" w:color="auto" w:fill="FFFFFF"/>
              </w:rPr>
              <w:t>НОУ ДПО «Центр социально-гуманитарного образования»</w:t>
            </w:r>
          </w:p>
        </w:tc>
        <w:tc>
          <w:tcPr>
            <w:tcW w:w="992" w:type="dxa"/>
            <w:shd w:val="clear" w:color="auto" w:fill="auto"/>
          </w:tcPr>
          <w:p w:rsidR="003E4ADA" w:rsidRPr="009B0105" w:rsidRDefault="003E4ADA" w:rsidP="00C05401">
            <w:pPr>
              <w:spacing w:after="0" w:line="240" w:lineRule="auto"/>
              <w:jc w:val="both"/>
              <w:rPr>
                <w:rFonts w:ascii="Times New Roman" w:eastAsia="Times New Roman" w:hAnsi="Times New Roman" w:cs="Times New Roman"/>
                <w:sz w:val="24"/>
                <w:szCs w:val="24"/>
              </w:rPr>
            </w:pPr>
            <w:r w:rsidRPr="009B0105">
              <w:rPr>
                <w:rFonts w:ascii="Times New Roman" w:eastAsia="Times New Roman" w:hAnsi="Times New Roman" w:cs="Times New Roman"/>
                <w:sz w:val="24"/>
                <w:szCs w:val="24"/>
              </w:rPr>
              <w:t>72 часа</w:t>
            </w:r>
          </w:p>
        </w:tc>
        <w:tc>
          <w:tcPr>
            <w:tcW w:w="992" w:type="dxa"/>
            <w:shd w:val="clear" w:color="auto" w:fill="auto"/>
          </w:tcPr>
          <w:p w:rsidR="003E4ADA" w:rsidRPr="009B0105" w:rsidRDefault="003E4ADA" w:rsidP="00C05401">
            <w:pPr>
              <w:spacing w:after="0" w:line="240" w:lineRule="auto"/>
              <w:jc w:val="both"/>
              <w:rPr>
                <w:rFonts w:ascii="Times New Roman" w:eastAsia="Times New Roman" w:hAnsi="Times New Roman" w:cs="Times New Roman"/>
                <w:sz w:val="24"/>
                <w:szCs w:val="24"/>
              </w:rPr>
            </w:pPr>
          </w:p>
          <w:p w:rsidR="003E4ADA" w:rsidRPr="009B0105" w:rsidRDefault="003E4ADA" w:rsidP="00C05401">
            <w:pPr>
              <w:spacing w:after="0" w:line="240" w:lineRule="auto"/>
              <w:jc w:val="both"/>
              <w:rPr>
                <w:rFonts w:ascii="Times New Roman" w:eastAsia="Times New Roman" w:hAnsi="Times New Roman" w:cs="Times New Roman"/>
                <w:sz w:val="24"/>
                <w:szCs w:val="24"/>
              </w:rPr>
            </w:pPr>
            <w:r w:rsidRPr="009B0105">
              <w:rPr>
                <w:rFonts w:ascii="Times New Roman" w:eastAsia="Times New Roman" w:hAnsi="Times New Roman" w:cs="Times New Roman"/>
                <w:sz w:val="24"/>
                <w:szCs w:val="24"/>
              </w:rPr>
              <w:t>2020 г.</w:t>
            </w:r>
          </w:p>
        </w:tc>
        <w:tc>
          <w:tcPr>
            <w:tcW w:w="1956" w:type="dxa"/>
            <w:shd w:val="clear" w:color="auto" w:fill="auto"/>
          </w:tcPr>
          <w:p w:rsidR="003E4ADA" w:rsidRPr="009B0105" w:rsidRDefault="003E4ADA" w:rsidP="00C05401">
            <w:pPr>
              <w:spacing w:after="0" w:line="240" w:lineRule="auto"/>
              <w:rPr>
                <w:rFonts w:ascii="Times New Roman" w:eastAsia="Times New Roman" w:hAnsi="Times New Roman" w:cs="Times New Roman"/>
                <w:sz w:val="24"/>
                <w:szCs w:val="24"/>
              </w:rPr>
            </w:pPr>
            <w:r w:rsidRPr="009B0105">
              <w:rPr>
                <w:rFonts w:ascii="Times New Roman" w:eastAsia="Times New Roman" w:hAnsi="Times New Roman" w:cs="Times New Roman"/>
                <w:sz w:val="24"/>
                <w:szCs w:val="24"/>
              </w:rPr>
              <w:t>Дмитриева Татьяна Валерьевна</w:t>
            </w:r>
          </w:p>
        </w:tc>
      </w:tr>
      <w:tr w:rsidR="00676369" w:rsidRPr="00B47B64" w:rsidTr="00CD7834">
        <w:tc>
          <w:tcPr>
            <w:tcW w:w="568" w:type="dxa"/>
            <w:shd w:val="clear" w:color="auto" w:fill="auto"/>
          </w:tcPr>
          <w:p w:rsidR="00676369" w:rsidRPr="00B47B64" w:rsidRDefault="00676369" w:rsidP="00676369">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3402" w:type="dxa"/>
            <w:shd w:val="clear" w:color="auto" w:fill="auto"/>
          </w:tcPr>
          <w:p w:rsidR="00676369" w:rsidRPr="00B47B64" w:rsidRDefault="00676369" w:rsidP="00676369">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Народная художественная культура в учреждениях дополнительного образования детей: инновационные подходы к организации и методике учебной деятельности </w:t>
            </w:r>
          </w:p>
        </w:tc>
        <w:tc>
          <w:tcPr>
            <w:tcW w:w="2410" w:type="dxa"/>
            <w:shd w:val="clear" w:color="auto" w:fill="auto"/>
          </w:tcPr>
          <w:p w:rsidR="00676369" w:rsidRPr="00B47B64" w:rsidRDefault="00676369" w:rsidP="00676369">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ФГБОУ </w:t>
            </w:r>
            <w:proofErr w:type="gramStart"/>
            <w:r>
              <w:rPr>
                <w:rFonts w:ascii="Times New Roman" w:eastAsia="Times New Roman" w:hAnsi="Times New Roman" w:cs="Times New Roman"/>
                <w:sz w:val="24"/>
                <w:szCs w:val="24"/>
                <w:shd w:val="clear" w:color="auto" w:fill="FFFFFF"/>
              </w:rPr>
              <w:t>ВО</w:t>
            </w:r>
            <w:proofErr w:type="gramEnd"/>
            <w:r>
              <w:rPr>
                <w:rFonts w:ascii="Times New Roman" w:eastAsia="Times New Roman" w:hAnsi="Times New Roman" w:cs="Times New Roman"/>
                <w:sz w:val="24"/>
                <w:szCs w:val="24"/>
                <w:shd w:val="clear" w:color="auto" w:fill="FFFFFF"/>
              </w:rPr>
              <w:t xml:space="preserve"> «Казанский государственный институт культуры»</w:t>
            </w:r>
          </w:p>
        </w:tc>
        <w:tc>
          <w:tcPr>
            <w:tcW w:w="992" w:type="dxa"/>
            <w:shd w:val="clear" w:color="auto" w:fill="auto"/>
          </w:tcPr>
          <w:p w:rsidR="00676369" w:rsidRPr="00B47B64" w:rsidRDefault="00676369" w:rsidP="00676369">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992" w:type="dxa"/>
            <w:shd w:val="clear" w:color="auto" w:fill="auto"/>
          </w:tcPr>
          <w:p w:rsidR="00676369" w:rsidRPr="00B47B64" w:rsidRDefault="00676369" w:rsidP="00676369">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 2020 г.</w:t>
            </w:r>
          </w:p>
        </w:tc>
        <w:tc>
          <w:tcPr>
            <w:tcW w:w="1956" w:type="dxa"/>
            <w:shd w:val="clear" w:color="auto" w:fill="auto"/>
          </w:tcPr>
          <w:p w:rsidR="00676369" w:rsidRPr="00B47B64" w:rsidRDefault="00676369" w:rsidP="00676369">
            <w:pPr>
              <w:spacing w:after="0" w:line="240" w:lineRule="auto"/>
              <w:rPr>
                <w:rFonts w:ascii="Times New Roman" w:eastAsia="Times New Roman" w:hAnsi="Times New Roman" w:cs="Times New Roman"/>
                <w:sz w:val="24"/>
                <w:szCs w:val="24"/>
              </w:rPr>
            </w:pPr>
            <w:proofErr w:type="spellStart"/>
            <w:r w:rsidRPr="00B47B64">
              <w:rPr>
                <w:rFonts w:ascii="Times New Roman" w:eastAsia="Times New Roman" w:hAnsi="Times New Roman" w:cs="Times New Roman"/>
                <w:sz w:val="24"/>
                <w:szCs w:val="24"/>
              </w:rPr>
              <w:t>Гадршина</w:t>
            </w:r>
            <w:proofErr w:type="spellEnd"/>
            <w:r w:rsidRPr="00B47B64">
              <w:rPr>
                <w:rFonts w:ascii="Times New Roman" w:eastAsia="Times New Roman" w:hAnsi="Times New Roman" w:cs="Times New Roman"/>
                <w:sz w:val="24"/>
                <w:szCs w:val="24"/>
              </w:rPr>
              <w:t xml:space="preserve"> Юлия Павловна</w:t>
            </w:r>
          </w:p>
        </w:tc>
      </w:tr>
      <w:tr w:rsidR="008F17A8" w:rsidRPr="008F17A8" w:rsidTr="00CD7834">
        <w:tc>
          <w:tcPr>
            <w:tcW w:w="568" w:type="dxa"/>
            <w:shd w:val="clear" w:color="auto" w:fill="auto"/>
          </w:tcPr>
          <w:p w:rsidR="00B47B64" w:rsidRPr="008F17A8" w:rsidRDefault="00676369" w:rsidP="00C05401">
            <w:pPr>
              <w:spacing w:after="0" w:line="240" w:lineRule="auto"/>
              <w:jc w:val="both"/>
              <w:rPr>
                <w:rFonts w:ascii="Times New Roman" w:eastAsia="Times New Roman" w:hAnsi="Times New Roman" w:cs="Times New Roman"/>
                <w:sz w:val="24"/>
                <w:szCs w:val="24"/>
              </w:rPr>
            </w:pPr>
            <w:r w:rsidRPr="008F17A8">
              <w:rPr>
                <w:rFonts w:ascii="Times New Roman" w:eastAsia="Times New Roman" w:hAnsi="Times New Roman" w:cs="Times New Roman"/>
                <w:sz w:val="24"/>
                <w:szCs w:val="24"/>
              </w:rPr>
              <w:t>33</w:t>
            </w:r>
          </w:p>
        </w:tc>
        <w:tc>
          <w:tcPr>
            <w:tcW w:w="3402" w:type="dxa"/>
            <w:shd w:val="clear" w:color="auto" w:fill="auto"/>
          </w:tcPr>
          <w:p w:rsidR="00B47B64" w:rsidRPr="008F17A8"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8F17A8">
              <w:rPr>
                <w:rFonts w:ascii="Times New Roman" w:eastAsia="Times New Roman" w:hAnsi="Times New Roman" w:cs="Times New Roman"/>
                <w:sz w:val="24"/>
                <w:szCs w:val="24"/>
                <w:shd w:val="clear" w:color="auto" w:fill="FFFFFF"/>
              </w:rPr>
              <w:t>«Деятельность педагога дополнительного образования в рамках профессионального стандарта»</w:t>
            </w:r>
          </w:p>
        </w:tc>
        <w:tc>
          <w:tcPr>
            <w:tcW w:w="2410" w:type="dxa"/>
            <w:shd w:val="clear" w:color="auto" w:fill="auto"/>
          </w:tcPr>
          <w:p w:rsidR="00B47B64" w:rsidRPr="008F17A8"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8F17A8">
              <w:rPr>
                <w:rFonts w:ascii="Times New Roman" w:eastAsia="Times New Roman" w:hAnsi="Times New Roman" w:cs="Times New Roman"/>
                <w:sz w:val="24"/>
                <w:szCs w:val="24"/>
                <w:shd w:val="clear" w:color="auto" w:fill="FFFFFF"/>
              </w:rPr>
              <w:t xml:space="preserve">ФГБОУ </w:t>
            </w:r>
            <w:proofErr w:type="gramStart"/>
            <w:r w:rsidRPr="008F17A8">
              <w:rPr>
                <w:rFonts w:ascii="Times New Roman" w:eastAsia="Times New Roman" w:hAnsi="Times New Roman" w:cs="Times New Roman"/>
                <w:sz w:val="24"/>
                <w:szCs w:val="24"/>
                <w:shd w:val="clear" w:color="auto" w:fill="FFFFFF"/>
              </w:rPr>
              <w:t>ВО</w:t>
            </w:r>
            <w:proofErr w:type="gramEnd"/>
            <w:r w:rsidRPr="008F17A8">
              <w:rPr>
                <w:rFonts w:ascii="Times New Roman" w:eastAsia="Times New Roman" w:hAnsi="Times New Roman" w:cs="Times New Roman"/>
                <w:sz w:val="24"/>
                <w:szCs w:val="24"/>
                <w:shd w:val="clear" w:color="auto" w:fill="FFFFFF"/>
              </w:rPr>
              <w:t xml:space="preserve"> «Удмуртский государственный университет»</w:t>
            </w:r>
          </w:p>
        </w:tc>
        <w:tc>
          <w:tcPr>
            <w:tcW w:w="992" w:type="dxa"/>
            <w:shd w:val="clear" w:color="auto" w:fill="auto"/>
          </w:tcPr>
          <w:p w:rsidR="00B47B64" w:rsidRPr="008F17A8" w:rsidRDefault="00B47B64" w:rsidP="00C05401">
            <w:pPr>
              <w:spacing w:after="0" w:line="240" w:lineRule="auto"/>
              <w:jc w:val="both"/>
              <w:rPr>
                <w:rFonts w:ascii="Times New Roman" w:eastAsia="Times New Roman" w:hAnsi="Times New Roman" w:cs="Times New Roman"/>
                <w:sz w:val="24"/>
                <w:szCs w:val="24"/>
              </w:rPr>
            </w:pPr>
            <w:r w:rsidRPr="008F17A8">
              <w:rPr>
                <w:rFonts w:ascii="Times New Roman" w:eastAsia="Times New Roman" w:hAnsi="Times New Roman" w:cs="Times New Roman"/>
                <w:sz w:val="24"/>
                <w:szCs w:val="24"/>
              </w:rPr>
              <w:t>72 часа</w:t>
            </w:r>
          </w:p>
        </w:tc>
        <w:tc>
          <w:tcPr>
            <w:tcW w:w="992" w:type="dxa"/>
            <w:shd w:val="clear" w:color="auto" w:fill="auto"/>
          </w:tcPr>
          <w:p w:rsidR="00B47B64" w:rsidRPr="008F17A8" w:rsidRDefault="00B47B64" w:rsidP="00C05401">
            <w:pPr>
              <w:spacing w:after="0" w:line="240" w:lineRule="auto"/>
              <w:jc w:val="both"/>
              <w:rPr>
                <w:rFonts w:ascii="Times New Roman" w:eastAsia="Times New Roman" w:hAnsi="Times New Roman" w:cs="Times New Roman"/>
                <w:sz w:val="24"/>
                <w:szCs w:val="24"/>
              </w:rPr>
            </w:pPr>
            <w:r w:rsidRPr="008F17A8">
              <w:rPr>
                <w:rFonts w:ascii="Times New Roman" w:eastAsia="Times New Roman" w:hAnsi="Times New Roman" w:cs="Times New Roman"/>
                <w:sz w:val="24"/>
                <w:szCs w:val="24"/>
              </w:rPr>
              <w:t>2017 г.</w:t>
            </w:r>
          </w:p>
          <w:p w:rsidR="00580EB8" w:rsidRPr="008F17A8" w:rsidRDefault="00B47B64" w:rsidP="00C05401">
            <w:pPr>
              <w:spacing w:after="0" w:line="240" w:lineRule="auto"/>
              <w:jc w:val="both"/>
              <w:rPr>
                <w:rFonts w:ascii="Times New Roman" w:eastAsia="Times New Roman" w:hAnsi="Times New Roman" w:cs="Times New Roman"/>
                <w:sz w:val="24"/>
                <w:szCs w:val="24"/>
              </w:rPr>
            </w:pPr>
            <w:r w:rsidRPr="008F17A8">
              <w:rPr>
                <w:rFonts w:ascii="Times New Roman" w:eastAsia="Times New Roman" w:hAnsi="Times New Roman" w:cs="Times New Roman"/>
                <w:sz w:val="24"/>
                <w:szCs w:val="24"/>
              </w:rPr>
              <w:t>Кандидат на КПК в 2021 г.</w:t>
            </w:r>
          </w:p>
        </w:tc>
        <w:tc>
          <w:tcPr>
            <w:tcW w:w="1956" w:type="dxa"/>
            <w:shd w:val="clear" w:color="auto" w:fill="auto"/>
          </w:tcPr>
          <w:p w:rsidR="00B47B64" w:rsidRPr="008F17A8" w:rsidRDefault="00B47B64" w:rsidP="00C05401">
            <w:pPr>
              <w:spacing w:after="0" w:line="240" w:lineRule="auto"/>
              <w:rPr>
                <w:rFonts w:ascii="Times New Roman" w:eastAsia="Times New Roman" w:hAnsi="Times New Roman" w:cs="Times New Roman"/>
                <w:sz w:val="24"/>
                <w:szCs w:val="24"/>
              </w:rPr>
            </w:pPr>
            <w:proofErr w:type="spellStart"/>
            <w:r w:rsidRPr="008F17A8">
              <w:rPr>
                <w:rFonts w:ascii="Times New Roman" w:eastAsia="Times New Roman" w:hAnsi="Times New Roman" w:cs="Times New Roman"/>
                <w:sz w:val="24"/>
                <w:szCs w:val="24"/>
              </w:rPr>
              <w:t>Гаязетдинова</w:t>
            </w:r>
            <w:proofErr w:type="spellEnd"/>
            <w:r w:rsidRPr="008F17A8">
              <w:rPr>
                <w:rFonts w:ascii="Times New Roman" w:eastAsia="Times New Roman" w:hAnsi="Times New Roman" w:cs="Times New Roman"/>
                <w:sz w:val="24"/>
                <w:szCs w:val="24"/>
              </w:rPr>
              <w:t xml:space="preserve"> Анжела </w:t>
            </w:r>
            <w:proofErr w:type="spellStart"/>
            <w:r w:rsidRPr="008F17A8">
              <w:rPr>
                <w:rFonts w:ascii="Times New Roman" w:eastAsia="Times New Roman" w:hAnsi="Times New Roman" w:cs="Times New Roman"/>
                <w:sz w:val="24"/>
                <w:szCs w:val="24"/>
              </w:rPr>
              <w:t>Фанилевна</w:t>
            </w:r>
            <w:proofErr w:type="spellEnd"/>
          </w:p>
        </w:tc>
      </w:tr>
      <w:tr w:rsidR="00B47B64" w:rsidRPr="00B47B64" w:rsidTr="00CD7834">
        <w:tc>
          <w:tcPr>
            <w:tcW w:w="568" w:type="dxa"/>
            <w:shd w:val="clear" w:color="auto" w:fill="auto"/>
          </w:tcPr>
          <w:p w:rsidR="00B47B64" w:rsidRPr="00B47B64" w:rsidRDefault="009B0105"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tc>
        <w:tc>
          <w:tcPr>
            <w:tcW w:w="3402" w:type="dxa"/>
            <w:shd w:val="clear" w:color="auto" w:fill="auto"/>
          </w:tcPr>
          <w:p w:rsidR="00B47B64" w:rsidRPr="00B47B64" w:rsidRDefault="00676369"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Методика преподавания хореографических дисциплин в системе дополнительного образования детей</w:t>
            </w:r>
            <w:r w:rsidR="009B0105">
              <w:rPr>
                <w:rFonts w:ascii="Times New Roman" w:eastAsia="Times New Roman" w:hAnsi="Times New Roman" w:cs="Times New Roman"/>
                <w:sz w:val="24"/>
                <w:szCs w:val="24"/>
                <w:shd w:val="clear" w:color="auto" w:fill="FFFFFF"/>
              </w:rPr>
              <w:t>: инновационные технологии в обучении хореографии</w:t>
            </w:r>
          </w:p>
        </w:tc>
        <w:tc>
          <w:tcPr>
            <w:tcW w:w="2410" w:type="dxa"/>
            <w:shd w:val="clear" w:color="auto" w:fill="auto"/>
          </w:tcPr>
          <w:p w:rsidR="00B47B64" w:rsidRPr="00B47B64" w:rsidRDefault="009B0105"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ФГБОУ </w:t>
            </w:r>
            <w:proofErr w:type="gramStart"/>
            <w:r>
              <w:rPr>
                <w:rFonts w:ascii="Times New Roman" w:eastAsia="Times New Roman" w:hAnsi="Times New Roman" w:cs="Times New Roman"/>
                <w:sz w:val="24"/>
                <w:szCs w:val="24"/>
                <w:shd w:val="clear" w:color="auto" w:fill="FFFFFF"/>
              </w:rPr>
              <w:t>ВО</w:t>
            </w:r>
            <w:proofErr w:type="gramEnd"/>
            <w:r>
              <w:rPr>
                <w:rFonts w:ascii="Times New Roman" w:eastAsia="Times New Roman" w:hAnsi="Times New Roman" w:cs="Times New Roman"/>
                <w:sz w:val="24"/>
                <w:szCs w:val="24"/>
                <w:shd w:val="clear" w:color="auto" w:fill="FFFFFF"/>
              </w:rPr>
              <w:t xml:space="preserve"> «Казанский государственный институт культуры»</w:t>
            </w:r>
          </w:p>
        </w:tc>
        <w:tc>
          <w:tcPr>
            <w:tcW w:w="992" w:type="dxa"/>
            <w:shd w:val="clear" w:color="auto" w:fill="auto"/>
          </w:tcPr>
          <w:p w:rsidR="00B47B64" w:rsidRPr="00B47B64" w:rsidRDefault="009B0105"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 часа</w:t>
            </w:r>
          </w:p>
        </w:tc>
        <w:tc>
          <w:tcPr>
            <w:tcW w:w="992" w:type="dxa"/>
            <w:shd w:val="clear" w:color="auto" w:fill="auto"/>
          </w:tcPr>
          <w:p w:rsidR="00B47B64" w:rsidRPr="00B47B64" w:rsidRDefault="009B0105"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2021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Рыболовлева Юлия Александровна</w:t>
            </w:r>
          </w:p>
        </w:tc>
      </w:tr>
      <w:tr w:rsidR="00B47B64" w:rsidRPr="00B47B64" w:rsidTr="00CD7834">
        <w:tc>
          <w:tcPr>
            <w:tcW w:w="568" w:type="dxa"/>
            <w:shd w:val="clear" w:color="auto" w:fill="auto"/>
          </w:tcPr>
          <w:p w:rsidR="00B47B64" w:rsidRPr="00B47B64" w:rsidRDefault="009B0105"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c>
          <w:tcPr>
            <w:tcW w:w="3402" w:type="dxa"/>
            <w:shd w:val="clear" w:color="auto" w:fill="auto"/>
          </w:tcPr>
          <w:p w:rsidR="00A1350F"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«Повышение профессиональной компетентности учителей физической культуры и ОБЖ в условиях реализации ФГОС ООО»</w:t>
            </w:r>
          </w:p>
        </w:tc>
        <w:tc>
          <w:tcPr>
            <w:tcW w:w="2410"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ФГБОУ ВО «</w:t>
            </w:r>
            <w:proofErr w:type="spellStart"/>
            <w:r w:rsidRPr="00B47B64">
              <w:rPr>
                <w:rFonts w:ascii="Times New Roman" w:eastAsia="Times New Roman" w:hAnsi="Times New Roman" w:cs="Times New Roman"/>
                <w:sz w:val="24"/>
                <w:szCs w:val="24"/>
                <w:shd w:val="clear" w:color="auto" w:fill="FFFFFF"/>
              </w:rPr>
              <w:t>Набережночелнинский</w:t>
            </w:r>
            <w:proofErr w:type="spellEnd"/>
            <w:r w:rsidRPr="00B47B64">
              <w:rPr>
                <w:rFonts w:ascii="Times New Roman" w:eastAsia="Times New Roman" w:hAnsi="Times New Roman" w:cs="Times New Roman"/>
                <w:sz w:val="24"/>
                <w:szCs w:val="24"/>
                <w:shd w:val="clear" w:color="auto" w:fill="FFFFFF"/>
              </w:rPr>
              <w:t xml:space="preserve"> государственный педагогический университет»</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96 часов</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proofErr w:type="spellStart"/>
            <w:r w:rsidRPr="00B47B64">
              <w:rPr>
                <w:rFonts w:ascii="Times New Roman" w:eastAsia="Times New Roman" w:hAnsi="Times New Roman" w:cs="Times New Roman"/>
                <w:sz w:val="24"/>
                <w:szCs w:val="24"/>
              </w:rPr>
              <w:t>Набиуллин</w:t>
            </w:r>
            <w:proofErr w:type="spellEnd"/>
            <w:r w:rsidRPr="00B47B64">
              <w:rPr>
                <w:rFonts w:ascii="Times New Roman" w:eastAsia="Times New Roman" w:hAnsi="Times New Roman" w:cs="Times New Roman"/>
                <w:sz w:val="24"/>
                <w:szCs w:val="24"/>
              </w:rPr>
              <w:t xml:space="preserve"> </w:t>
            </w:r>
            <w:proofErr w:type="spellStart"/>
            <w:r w:rsidRPr="00B47B64">
              <w:rPr>
                <w:rFonts w:ascii="Times New Roman" w:eastAsia="Times New Roman" w:hAnsi="Times New Roman" w:cs="Times New Roman"/>
                <w:sz w:val="24"/>
                <w:szCs w:val="24"/>
              </w:rPr>
              <w:t>Илдар</w:t>
            </w:r>
            <w:proofErr w:type="spellEnd"/>
            <w:r w:rsidRPr="00B47B64">
              <w:rPr>
                <w:rFonts w:ascii="Times New Roman" w:eastAsia="Times New Roman" w:hAnsi="Times New Roman" w:cs="Times New Roman"/>
                <w:sz w:val="24"/>
                <w:szCs w:val="24"/>
              </w:rPr>
              <w:t xml:space="preserve"> </w:t>
            </w:r>
          </w:p>
          <w:p w:rsidR="00B47B64" w:rsidRPr="00B47B64" w:rsidRDefault="00B47B64" w:rsidP="00C05401">
            <w:pPr>
              <w:spacing w:after="0" w:line="240" w:lineRule="auto"/>
              <w:rPr>
                <w:rFonts w:ascii="Times New Roman" w:eastAsia="Times New Roman" w:hAnsi="Times New Roman" w:cs="Times New Roman"/>
                <w:sz w:val="24"/>
                <w:szCs w:val="24"/>
              </w:rPr>
            </w:pPr>
            <w:proofErr w:type="spellStart"/>
            <w:r w:rsidRPr="00B47B64">
              <w:rPr>
                <w:rFonts w:ascii="Times New Roman" w:eastAsia="Times New Roman" w:hAnsi="Times New Roman" w:cs="Times New Roman"/>
                <w:sz w:val="24"/>
                <w:szCs w:val="24"/>
              </w:rPr>
              <w:t>Аминович</w:t>
            </w:r>
            <w:proofErr w:type="spellEnd"/>
          </w:p>
        </w:tc>
      </w:tr>
      <w:tr w:rsidR="00B47B64" w:rsidRPr="00B47B64" w:rsidTr="00CD7834">
        <w:tc>
          <w:tcPr>
            <w:tcW w:w="568" w:type="dxa"/>
            <w:shd w:val="clear" w:color="auto" w:fill="auto"/>
          </w:tcPr>
          <w:p w:rsidR="00B47B64" w:rsidRPr="00B47B64" w:rsidRDefault="009B0105"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36</w:t>
            </w:r>
          </w:p>
        </w:tc>
        <w:tc>
          <w:tcPr>
            <w:tcW w:w="340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«Современный урок русского языка и литературы: проектирование в условиях реализации требований ФГОС и Концепции преподавания русского языка и литературы в Российской Федерации: цели, содержание, критерии оценки»</w:t>
            </w:r>
          </w:p>
        </w:tc>
        <w:tc>
          <w:tcPr>
            <w:tcW w:w="2410"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ГАОУ ДПО «Институт развития образования РТ»</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96 часов</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2019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Корнева </w:t>
            </w:r>
          </w:p>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Оксана Валерьевна</w:t>
            </w:r>
          </w:p>
        </w:tc>
      </w:tr>
      <w:tr w:rsidR="00B47B64" w:rsidRPr="00B47B64" w:rsidTr="00CD7834">
        <w:tc>
          <w:tcPr>
            <w:tcW w:w="568" w:type="dxa"/>
            <w:shd w:val="clear" w:color="auto" w:fill="auto"/>
          </w:tcPr>
          <w:p w:rsidR="00B47B64" w:rsidRPr="00B47B64" w:rsidRDefault="00C5673E"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37</w:t>
            </w:r>
          </w:p>
        </w:tc>
        <w:tc>
          <w:tcPr>
            <w:tcW w:w="340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«Модернизация педагогической деятельности </w:t>
            </w:r>
            <w:r w:rsidRPr="00B47B64">
              <w:rPr>
                <w:rFonts w:ascii="Times New Roman" w:eastAsia="Times New Roman" w:hAnsi="Times New Roman" w:cs="Times New Roman"/>
                <w:sz w:val="24"/>
                <w:szCs w:val="24"/>
                <w:shd w:val="clear" w:color="auto" w:fill="FFFFFF"/>
              </w:rPr>
              <w:lastRenderedPageBreak/>
              <w:t>учителя родного (татарского) языка и литературы в контексте ФГОС: теоретический и практический аспекты»</w:t>
            </w:r>
          </w:p>
          <w:p w:rsidR="0092175E" w:rsidRPr="00B47B64" w:rsidRDefault="00C5673E"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Профессиональная переподготовка «Педагог дополнительного образования»</w:t>
            </w:r>
          </w:p>
        </w:tc>
        <w:tc>
          <w:tcPr>
            <w:tcW w:w="2410"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lastRenderedPageBreak/>
              <w:t xml:space="preserve">ГАОУ ДПО «Институт развития </w:t>
            </w:r>
            <w:r w:rsidRPr="00B47B64">
              <w:rPr>
                <w:rFonts w:ascii="Times New Roman" w:eastAsia="Times New Roman" w:hAnsi="Times New Roman" w:cs="Times New Roman"/>
                <w:sz w:val="24"/>
                <w:szCs w:val="24"/>
                <w:shd w:val="clear" w:color="auto" w:fill="FFFFFF"/>
              </w:rPr>
              <w:lastRenderedPageBreak/>
              <w:t>образования РТ»</w:t>
            </w:r>
          </w:p>
          <w:p w:rsidR="00C5673E" w:rsidRDefault="00C5673E" w:rsidP="00C05401">
            <w:pPr>
              <w:spacing w:after="0" w:line="240" w:lineRule="auto"/>
              <w:jc w:val="both"/>
              <w:rPr>
                <w:rFonts w:ascii="Times New Roman" w:eastAsia="Times New Roman" w:hAnsi="Times New Roman" w:cs="Times New Roman"/>
                <w:sz w:val="24"/>
                <w:szCs w:val="24"/>
                <w:shd w:val="clear" w:color="auto" w:fill="FFFFFF"/>
              </w:rPr>
            </w:pPr>
          </w:p>
          <w:p w:rsidR="00C5673E" w:rsidRDefault="00C5673E" w:rsidP="00C05401">
            <w:pPr>
              <w:spacing w:after="0" w:line="240" w:lineRule="auto"/>
              <w:jc w:val="both"/>
              <w:rPr>
                <w:rFonts w:ascii="Times New Roman" w:eastAsia="Times New Roman" w:hAnsi="Times New Roman" w:cs="Times New Roman"/>
                <w:sz w:val="24"/>
                <w:szCs w:val="24"/>
                <w:shd w:val="clear" w:color="auto" w:fill="FFFFFF"/>
              </w:rPr>
            </w:pPr>
          </w:p>
          <w:p w:rsidR="00C5673E" w:rsidRDefault="00C5673E" w:rsidP="00C05401">
            <w:pPr>
              <w:spacing w:after="0" w:line="240" w:lineRule="auto"/>
              <w:jc w:val="both"/>
              <w:rPr>
                <w:rFonts w:ascii="Times New Roman" w:eastAsia="Times New Roman" w:hAnsi="Times New Roman" w:cs="Times New Roman"/>
                <w:sz w:val="24"/>
                <w:szCs w:val="24"/>
                <w:shd w:val="clear" w:color="auto" w:fill="FFFFFF"/>
              </w:rPr>
            </w:pPr>
          </w:p>
          <w:p w:rsidR="00C5673E" w:rsidRDefault="00C5673E" w:rsidP="00C05401">
            <w:pPr>
              <w:spacing w:after="0" w:line="240" w:lineRule="auto"/>
              <w:jc w:val="both"/>
              <w:rPr>
                <w:rFonts w:ascii="Times New Roman" w:eastAsia="Times New Roman" w:hAnsi="Times New Roman" w:cs="Times New Roman"/>
                <w:sz w:val="24"/>
                <w:szCs w:val="24"/>
                <w:shd w:val="clear" w:color="auto" w:fill="FFFFFF"/>
              </w:rPr>
            </w:pPr>
          </w:p>
          <w:p w:rsidR="00C5673E" w:rsidRPr="00B47B64" w:rsidRDefault="00C5673E"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ООО «Центр инновационного образования и воспитания»</w:t>
            </w:r>
          </w:p>
        </w:tc>
        <w:tc>
          <w:tcPr>
            <w:tcW w:w="99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96 часов</w:t>
            </w:r>
          </w:p>
          <w:p w:rsidR="00C5673E" w:rsidRDefault="00C5673E" w:rsidP="00C05401">
            <w:pPr>
              <w:spacing w:after="0" w:line="240" w:lineRule="auto"/>
              <w:jc w:val="both"/>
              <w:rPr>
                <w:rFonts w:ascii="Times New Roman" w:eastAsia="Times New Roman" w:hAnsi="Times New Roman" w:cs="Times New Roman"/>
                <w:sz w:val="24"/>
                <w:szCs w:val="24"/>
              </w:rPr>
            </w:pPr>
          </w:p>
          <w:p w:rsidR="00C5673E" w:rsidRDefault="00C5673E" w:rsidP="00C05401">
            <w:pPr>
              <w:spacing w:after="0" w:line="240" w:lineRule="auto"/>
              <w:jc w:val="both"/>
              <w:rPr>
                <w:rFonts w:ascii="Times New Roman" w:eastAsia="Times New Roman" w:hAnsi="Times New Roman" w:cs="Times New Roman"/>
                <w:sz w:val="24"/>
                <w:szCs w:val="24"/>
              </w:rPr>
            </w:pPr>
          </w:p>
          <w:p w:rsidR="00C5673E" w:rsidRDefault="00C5673E" w:rsidP="00C05401">
            <w:pPr>
              <w:spacing w:after="0" w:line="240" w:lineRule="auto"/>
              <w:jc w:val="both"/>
              <w:rPr>
                <w:rFonts w:ascii="Times New Roman" w:eastAsia="Times New Roman" w:hAnsi="Times New Roman" w:cs="Times New Roman"/>
                <w:sz w:val="24"/>
                <w:szCs w:val="24"/>
              </w:rPr>
            </w:pPr>
          </w:p>
          <w:p w:rsidR="00C5673E" w:rsidRDefault="00C5673E" w:rsidP="00C05401">
            <w:pPr>
              <w:spacing w:after="0" w:line="240" w:lineRule="auto"/>
              <w:jc w:val="both"/>
              <w:rPr>
                <w:rFonts w:ascii="Times New Roman" w:eastAsia="Times New Roman" w:hAnsi="Times New Roman" w:cs="Times New Roman"/>
                <w:sz w:val="24"/>
                <w:szCs w:val="24"/>
              </w:rPr>
            </w:pPr>
          </w:p>
          <w:p w:rsidR="00C5673E" w:rsidRDefault="00C5673E" w:rsidP="00C05401">
            <w:pPr>
              <w:spacing w:after="0" w:line="240" w:lineRule="auto"/>
              <w:jc w:val="both"/>
              <w:rPr>
                <w:rFonts w:ascii="Times New Roman" w:eastAsia="Times New Roman" w:hAnsi="Times New Roman" w:cs="Times New Roman"/>
                <w:sz w:val="24"/>
                <w:szCs w:val="24"/>
              </w:rPr>
            </w:pPr>
          </w:p>
          <w:p w:rsidR="00C5673E" w:rsidRDefault="00C5673E" w:rsidP="00C05401">
            <w:pPr>
              <w:spacing w:after="0" w:line="240" w:lineRule="auto"/>
              <w:jc w:val="both"/>
              <w:rPr>
                <w:rFonts w:ascii="Times New Roman" w:eastAsia="Times New Roman" w:hAnsi="Times New Roman" w:cs="Times New Roman"/>
                <w:sz w:val="24"/>
                <w:szCs w:val="24"/>
              </w:rPr>
            </w:pPr>
          </w:p>
          <w:p w:rsidR="00C5673E" w:rsidRPr="00B47B64" w:rsidRDefault="00C5673E"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250 часов</w:t>
            </w:r>
          </w:p>
        </w:tc>
        <w:tc>
          <w:tcPr>
            <w:tcW w:w="99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2019 г.</w:t>
            </w:r>
          </w:p>
          <w:p w:rsidR="00C5673E" w:rsidRDefault="00C5673E" w:rsidP="00C05401">
            <w:pPr>
              <w:spacing w:after="0" w:line="240" w:lineRule="auto"/>
              <w:jc w:val="both"/>
              <w:rPr>
                <w:rFonts w:ascii="Times New Roman" w:eastAsia="Times New Roman" w:hAnsi="Times New Roman" w:cs="Times New Roman"/>
                <w:sz w:val="24"/>
                <w:szCs w:val="24"/>
              </w:rPr>
            </w:pPr>
          </w:p>
          <w:p w:rsidR="00C5673E" w:rsidRDefault="00C5673E" w:rsidP="00C05401">
            <w:pPr>
              <w:spacing w:after="0" w:line="240" w:lineRule="auto"/>
              <w:jc w:val="both"/>
              <w:rPr>
                <w:rFonts w:ascii="Times New Roman" w:eastAsia="Times New Roman" w:hAnsi="Times New Roman" w:cs="Times New Roman"/>
                <w:sz w:val="24"/>
                <w:szCs w:val="24"/>
              </w:rPr>
            </w:pPr>
          </w:p>
          <w:p w:rsidR="00C5673E" w:rsidRDefault="00C5673E" w:rsidP="00C05401">
            <w:pPr>
              <w:spacing w:after="0" w:line="240" w:lineRule="auto"/>
              <w:jc w:val="both"/>
              <w:rPr>
                <w:rFonts w:ascii="Times New Roman" w:eastAsia="Times New Roman" w:hAnsi="Times New Roman" w:cs="Times New Roman"/>
                <w:sz w:val="24"/>
                <w:szCs w:val="24"/>
              </w:rPr>
            </w:pPr>
          </w:p>
          <w:p w:rsidR="00C5673E" w:rsidRDefault="00C5673E" w:rsidP="00C05401">
            <w:pPr>
              <w:spacing w:after="0" w:line="240" w:lineRule="auto"/>
              <w:jc w:val="both"/>
              <w:rPr>
                <w:rFonts w:ascii="Times New Roman" w:eastAsia="Times New Roman" w:hAnsi="Times New Roman" w:cs="Times New Roman"/>
                <w:sz w:val="24"/>
                <w:szCs w:val="24"/>
              </w:rPr>
            </w:pPr>
          </w:p>
          <w:p w:rsidR="00C5673E" w:rsidRDefault="00C5673E" w:rsidP="00C05401">
            <w:pPr>
              <w:spacing w:after="0" w:line="240" w:lineRule="auto"/>
              <w:jc w:val="both"/>
              <w:rPr>
                <w:rFonts w:ascii="Times New Roman" w:eastAsia="Times New Roman" w:hAnsi="Times New Roman" w:cs="Times New Roman"/>
                <w:sz w:val="24"/>
                <w:szCs w:val="24"/>
              </w:rPr>
            </w:pPr>
          </w:p>
          <w:p w:rsidR="00C5673E" w:rsidRDefault="00C5673E" w:rsidP="00C05401">
            <w:pPr>
              <w:spacing w:after="0" w:line="240" w:lineRule="auto"/>
              <w:jc w:val="both"/>
              <w:rPr>
                <w:rFonts w:ascii="Times New Roman" w:eastAsia="Times New Roman" w:hAnsi="Times New Roman" w:cs="Times New Roman"/>
                <w:sz w:val="24"/>
                <w:szCs w:val="24"/>
              </w:rPr>
            </w:pPr>
          </w:p>
          <w:p w:rsidR="00C5673E" w:rsidRDefault="00C5673E" w:rsidP="00C05401">
            <w:pPr>
              <w:spacing w:after="0" w:line="240" w:lineRule="auto"/>
              <w:jc w:val="both"/>
              <w:rPr>
                <w:rFonts w:ascii="Times New Roman" w:eastAsia="Times New Roman" w:hAnsi="Times New Roman" w:cs="Times New Roman"/>
                <w:sz w:val="24"/>
                <w:szCs w:val="24"/>
              </w:rPr>
            </w:pPr>
          </w:p>
          <w:p w:rsidR="00C5673E" w:rsidRPr="00B47B64" w:rsidRDefault="00C5673E"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2021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proofErr w:type="spellStart"/>
            <w:r w:rsidRPr="00B47B64">
              <w:rPr>
                <w:rFonts w:ascii="Times New Roman" w:eastAsia="Times New Roman" w:hAnsi="Times New Roman" w:cs="Times New Roman"/>
                <w:sz w:val="24"/>
                <w:szCs w:val="24"/>
              </w:rPr>
              <w:lastRenderedPageBreak/>
              <w:t>Расулева</w:t>
            </w:r>
            <w:proofErr w:type="spellEnd"/>
            <w:r w:rsidRPr="00B47B64">
              <w:rPr>
                <w:rFonts w:ascii="Times New Roman" w:eastAsia="Times New Roman" w:hAnsi="Times New Roman" w:cs="Times New Roman"/>
                <w:sz w:val="24"/>
                <w:szCs w:val="24"/>
              </w:rPr>
              <w:t xml:space="preserve"> </w:t>
            </w:r>
            <w:proofErr w:type="spellStart"/>
            <w:r w:rsidRPr="00B47B64">
              <w:rPr>
                <w:rFonts w:ascii="Times New Roman" w:eastAsia="Times New Roman" w:hAnsi="Times New Roman" w:cs="Times New Roman"/>
                <w:sz w:val="24"/>
                <w:szCs w:val="24"/>
              </w:rPr>
              <w:t>Эльмира</w:t>
            </w:r>
            <w:proofErr w:type="spellEnd"/>
            <w:r w:rsidRPr="00B47B64">
              <w:rPr>
                <w:rFonts w:ascii="Times New Roman" w:eastAsia="Times New Roman" w:hAnsi="Times New Roman" w:cs="Times New Roman"/>
                <w:sz w:val="24"/>
                <w:szCs w:val="24"/>
              </w:rPr>
              <w:t xml:space="preserve"> </w:t>
            </w:r>
            <w:proofErr w:type="spellStart"/>
            <w:r w:rsidRPr="00B47B64">
              <w:rPr>
                <w:rFonts w:ascii="Times New Roman" w:eastAsia="Times New Roman" w:hAnsi="Times New Roman" w:cs="Times New Roman"/>
                <w:sz w:val="24"/>
                <w:szCs w:val="24"/>
              </w:rPr>
              <w:lastRenderedPageBreak/>
              <w:t>Раисовна</w:t>
            </w:r>
            <w:proofErr w:type="spellEnd"/>
          </w:p>
        </w:tc>
      </w:tr>
      <w:tr w:rsidR="00B47B64" w:rsidRPr="00B47B64" w:rsidTr="00CD7834">
        <w:tc>
          <w:tcPr>
            <w:tcW w:w="568" w:type="dxa"/>
            <w:shd w:val="clear" w:color="auto" w:fill="auto"/>
          </w:tcPr>
          <w:p w:rsidR="00B47B64" w:rsidRPr="00B47B64" w:rsidRDefault="00C5673E"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38</w:t>
            </w:r>
          </w:p>
        </w:tc>
        <w:tc>
          <w:tcPr>
            <w:tcW w:w="3402" w:type="dxa"/>
            <w:shd w:val="clear" w:color="auto" w:fill="auto"/>
          </w:tcPr>
          <w:p w:rsidR="005332AD"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«Проектирование урока в соответствии с требованиями ФГОС НОО»</w:t>
            </w:r>
            <w:r w:rsidR="005332AD">
              <w:rPr>
                <w:rFonts w:ascii="Times New Roman" w:eastAsia="Times New Roman" w:hAnsi="Times New Roman" w:cs="Times New Roman"/>
                <w:sz w:val="24"/>
                <w:szCs w:val="24"/>
                <w:shd w:val="clear" w:color="auto" w:fill="FFFFFF"/>
              </w:rPr>
              <w:t xml:space="preserve"> </w:t>
            </w:r>
          </w:p>
          <w:p w:rsidR="005332AD" w:rsidRDefault="005332AD" w:rsidP="00C05401">
            <w:pPr>
              <w:spacing w:after="0" w:line="240" w:lineRule="auto"/>
              <w:jc w:val="both"/>
              <w:rPr>
                <w:rFonts w:ascii="Times New Roman" w:eastAsia="Times New Roman" w:hAnsi="Times New Roman" w:cs="Times New Roman"/>
                <w:sz w:val="24"/>
                <w:szCs w:val="24"/>
                <w:shd w:val="clear" w:color="auto" w:fill="FFFFFF"/>
              </w:rPr>
            </w:pPr>
          </w:p>
          <w:p w:rsidR="005332AD" w:rsidRDefault="005332AD" w:rsidP="00C05401">
            <w:pPr>
              <w:spacing w:after="0" w:line="240" w:lineRule="auto"/>
              <w:jc w:val="both"/>
              <w:rPr>
                <w:rFonts w:ascii="Times New Roman" w:eastAsia="Times New Roman" w:hAnsi="Times New Roman" w:cs="Times New Roman"/>
                <w:sz w:val="24"/>
                <w:szCs w:val="24"/>
                <w:shd w:val="clear" w:color="auto" w:fill="FFFFFF"/>
              </w:rPr>
            </w:pPr>
          </w:p>
          <w:p w:rsidR="00C5673E" w:rsidRPr="00B47B64" w:rsidRDefault="005332AD"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w:t>
            </w:r>
            <w:r w:rsidR="00C5673E">
              <w:rPr>
                <w:rFonts w:ascii="Times New Roman" w:eastAsia="Times New Roman" w:hAnsi="Times New Roman" w:cs="Times New Roman"/>
                <w:sz w:val="24"/>
                <w:szCs w:val="24"/>
                <w:shd w:val="clear" w:color="auto" w:fill="FFFFFF"/>
              </w:rPr>
              <w:t>Психолого-педагогические технологии сопровождения обучающихся с ОВЗ и инвалидностью в практике учителя начальных классов</w:t>
            </w:r>
            <w:r>
              <w:rPr>
                <w:rFonts w:ascii="Times New Roman" w:eastAsia="Times New Roman" w:hAnsi="Times New Roman" w:cs="Times New Roman"/>
                <w:sz w:val="24"/>
                <w:szCs w:val="24"/>
                <w:shd w:val="clear" w:color="auto" w:fill="FFFFFF"/>
              </w:rPr>
              <w:t>»</w:t>
            </w:r>
          </w:p>
        </w:tc>
        <w:tc>
          <w:tcPr>
            <w:tcW w:w="2410"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ГАПОУ «</w:t>
            </w:r>
            <w:proofErr w:type="spellStart"/>
            <w:r w:rsidRPr="00B47B64">
              <w:rPr>
                <w:rFonts w:ascii="Times New Roman" w:eastAsia="Times New Roman" w:hAnsi="Times New Roman" w:cs="Times New Roman"/>
                <w:sz w:val="24"/>
                <w:szCs w:val="24"/>
                <w:shd w:val="clear" w:color="auto" w:fill="FFFFFF"/>
              </w:rPr>
              <w:t>Набережночелнинс-кий</w:t>
            </w:r>
            <w:proofErr w:type="spellEnd"/>
            <w:r w:rsidRPr="00B47B64">
              <w:rPr>
                <w:rFonts w:ascii="Times New Roman" w:eastAsia="Times New Roman" w:hAnsi="Times New Roman" w:cs="Times New Roman"/>
                <w:sz w:val="24"/>
                <w:szCs w:val="24"/>
                <w:shd w:val="clear" w:color="auto" w:fill="FFFFFF"/>
              </w:rPr>
              <w:t xml:space="preserve"> педагогический колледж»</w:t>
            </w:r>
          </w:p>
          <w:p w:rsidR="00C5673E" w:rsidRPr="00B47B64" w:rsidRDefault="00C5673E"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ФГБОУ ВО «</w:t>
            </w:r>
            <w:proofErr w:type="spellStart"/>
            <w:r>
              <w:rPr>
                <w:rFonts w:ascii="Times New Roman" w:eastAsia="Times New Roman" w:hAnsi="Times New Roman" w:cs="Times New Roman"/>
                <w:sz w:val="24"/>
                <w:szCs w:val="24"/>
                <w:shd w:val="clear" w:color="auto" w:fill="FFFFFF"/>
              </w:rPr>
              <w:t>Набережночелнинс-кий</w:t>
            </w:r>
            <w:proofErr w:type="spellEnd"/>
            <w:r>
              <w:rPr>
                <w:rFonts w:ascii="Times New Roman" w:eastAsia="Times New Roman" w:hAnsi="Times New Roman" w:cs="Times New Roman"/>
                <w:sz w:val="24"/>
                <w:szCs w:val="24"/>
                <w:shd w:val="clear" w:color="auto" w:fill="FFFFFF"/>
              </w:rPr>
              <w:t xml:space="preserve"> государственный педагогический университет»</w:t>
            </w:r>
          </w:p>
        </w:tc>
        <w:tc>
          <w:tcPr>
            <w:tcW w:w="99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64 часа</w:t>
            </w:r>
          </w:p>
          <w:p w:rsidR="00C5673E" w:rsidRDefault="00C5673E" w:rsidP="00C05401">
            <w:pPr>
              <w:spacing w:after="0" w:line="240" w:lineRule="auto"/>
              <w:jc w:val="both"/>
              <w:rPr>
                <w:rFonts w:ascii="Times New Roman" w:eastAsia="Times New Roman" w:hAnsi="Times New Roman" w:cs="Times New Roman"/>
                <w:sz w:val="24"/>
                <w:szCs w:val="24"/>
              </w:rPr>
            </w:pPr>
          </w:p>
          <w:p w:rsidR="00C5673E" w:rsidRDefault="00C5673E" w:rsidP="00C05401">
            <w:pPr>
              <w:spacing w:after="0" w:line="240" w:lineRule="auto"/>
              <w:jc w:val="both"/>
              <w:rPr>
                <w:rFonts w:ascii="Times New Roman" w:eastAsia="Times New Roman" w:hAnsi="Times New Roman" w:cs="Times New Roman"/>
                <w:sz w:val="24"/>
                <w:szCs w:val="24"/>
              </w:rPr>
            </w:pPr>
          </w:p>
          <w:p w:rsidR="00C5673E" w:rsidRDefault="00C5673E" w:rsidP="00C05401">
            <w:pPr>
              <w:spacing w:after="0" w:line="240" w:lineRule="auto"/>
              <w:jc w:val="both"/>
              <w:rPr>
                <w:rFonts w:ascii="Times New Roman" w:eastAsia="Times New Roman" w:hAnsi="Times New Roman" w:cs="Times New Roman"/>
                <w:sz w:val="24"/>
                <w:szCs w:val="24"/>
              </w:rPr>
            </w:pPr>
          </w:p>
          <w:p w:rsidR="00C5673E" w:rsidRDefault="00C5673E" w:rsidP="00C05401">
            <w:pPr>
              <w:spacing w:after="0" w:line="240" w:lineRule="auto"/>
              <w:jc w:val="both"/>
              <w:rPr>
                <w:rFonts w:ascii="Times New Roman" w:eastAsia="Times New Roman" w:hAnsi="Times New Roman" w:cs="Times New Roman"/>
                <w:sz w:val="24"/>
                <w:szCs w:val="24"/>
              </w:rPr>
            </w:pPr>
          </w:p>
          <w:p w:rsidR="00C5673E" w:rsidRPr="00B47B64" w:rsidRDefault="00C5673E"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 часа</w:t>
            </w:r>
          </w:p>
        </w:tc>
        <w:tc>
          <w:tcPr>
            <w:tcW w:w="99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p w:rsidR="00C5673E" w:rsidRDefault="00C5673E" w:rsidP="00C05401">
            <w:pPr>
              <w:spacing w:after="0" w:line="240" w:lineRule="auto"/>
              <w:jc w:val="both"/>
              <w:rPr>
                <w:rFonts w:ascii="Times New Roman" w:eastAsia="Times New Roman" w:hAnsi="Times New Roman" w:cs="Times New Roman"/>
                <w:sz w:val="24"/>
                <w:szCs w:val="24"/>
              </w:rPr>
            </w:pPr>
          </w:p>
          <w:p w:rsidR="00C5673E" w:rsidRDefault="00C5673E" w:rsidP="00C05401">
            <w:pPr>
              <w:spacing w:after="0" w:line="240" w:lineRule="auto"/>
              <w:jc w:val="both"/>
              <w:rPr>
                <w:rFonts w:ascii="Times New Roman" w:eastAsia="Times New Roman" w:hAnsi="Times New Roman" w:cs="Times New Roman"/>
                <w:sz w:val="24"/>
                <w:szCs w:val="24"/>
              </w:rPr>
            </w:pPr>
          </w:p>
          <w:p w:rsidR="00C5673E" w:rsidRDefault="00C5673E" w:rsidP="00C05401">
            <w:pPr>
              <w:spacing w:after="0" w:line="240" w:lineRule="auto"/>
              <w:jc w:val="both"/>
              <w:rPr>
                <w:rFonts w:ascii="Times New Roman" w:eastAsia="Times New Roman" w:hAnsi="Times New Roman" w:cs="Times New Roman"/>
                <w:sz w:val="24"/>
                <w:szCs w:val="24"/>
              </w:rPr>
            </w:pPr>
          </w:p>
          <w:p w:rsidR="00C5673E" w:rsidRDefault="00C5673E" w:rsidP="00C05401">
            <w:pPr>
              <w:spacing w:after="0" w:line="240" w:lineRule="auto"/>
              <w:jc w:val="both"/>
              <w:rPr>
                <w:rFonts w:ascii="Times New Roman" w:eastAsia="Times New Roman" w:hAnsi="Times New Roman" w:cs="Times New Roman"/>
                <w:sz w:val="24"/>
                <w:szCs w:val="24"/>
              </w:rPr>
            </w:pPr>
          </w:p>
          <w:p w:rsidR="00C5673E" w:rsidRPr="00B47B64" w:rsidRDefault="00C5673E"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2021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Михайлова Виктория Витальевна</w:t>
            </w:r>
          </w:p>
        </w:tc>
      </w:tr>
      <w:tr w:rsidR="00B47B64" w:rsidRPr="00B47B64" w:rsidTr="00CD7834">
        <w:tc>
          <w:tcPr>
            <w:tcW w:w="568" w:type="dxa"/>
            <w:shd w:val="clear" w:color="auto" w:fill="auto"/>
          </w:tcPr>
          <w:p w:rsidR="00B47B64" w:rsidRPr="00B47B64" w:rsidRDefault="00C5673E"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39</w:t>
            </w:r>
          </w:p>
        </w:tc>
        <w:tc>
          <w:tcPr>
            <w:tcW w:w="340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«Основные направления деятельности заместителя директора по учебно-воспитательной работе в условиях реализации ФГОС»</w:t>
            </w:r>
          </w:p>
        </w:tc>
        <w:tc>
          <w:tcPr>
            <w:tcW w:w="2410"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ГАОУ ДПО «Институт развития образования РТ»</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2019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proofErr w:type="spellStart"/>
            <w:r w:rsidRPr="00B47B64">
              <w:rPr>
                <w:rFonts w:ascii="Times New Roman" w:eastAsia="Times New Roman" w:hAnsi="Times New Roman" w:cs="Times New Roman"/>
                <w:sz w:val="24"/>
                <w:szCs w:val="24"/>
              </w:rPr>
              <w:t>Ахметзянова</w:t>
            </w:r>
            <w:proofErr w:type="spellEnd"/>
            <w:r w:rsidRPr="00B47B64">
              <w:rPr>
                <w:rFonts w:ascii="Times New Roman" w:eastAsia="Times New Roman" w:hAnsi="Times New Roman" w:cs="Times New Roman"/>
                <w:sz w:val="24"/>
                <w:szCs w:val="24"/>
              </w:rPr>
              <w:t xml:space="preserve"> Лилия </w:t>
            </w:r>
            <w:proofErr w:type="spellStart"/>
            <w:r w:rsidRPr="00B47B64">
              <w:rPr>
                <w:rFonts w:ascii="Times New Roman" w:eastAsia="Times New Roman" w:hAnsi="Times New Roman" w:cs="Times New Roman"/>
                <w:sz w:val="24"/>
                <w:szCs w:val="24"/>
              </w:rPr>
              <w:t>Мухтаровна</w:t>
            </w:r>
            <w:proofErr w:type="spellEnd"/>
          </w:p>
        </w:tc>
      </w:tr>
      <w:tr w:rsidR="00B47B64" w:rsidRPr="00B47B64" w:rsidTr="00CD7834">
        <w:tc>
          <w:tcPr>
            <w:tcW w:w="568" w:type="dxa"/>
            <w:shd w:val="clear" w:color="auto" w:fill="auto"/>
          </w:tcPr>
          <w:p w:rsidR="00B47B64" w:rsidRPr="00B47B64" w:rsidRDefault="00C5673E"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c>
          <w:tcPr>
            <w:tcW w:w="340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«Основы религиозных культур и светской этики»</w:t>
            </w:r>
          </w:p>
          <w:p w:rsidR="00580EB8" w:rsidRPr="00B47B64" w:rsidRDefault="00C5673E"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Взаимосвязь урочной и внеурочной деятельности как фактор развития младшего школьника</w:t>
            </w:r>
          </w:p>
        </w:tc>
        <w:tc>
          <w:tcPr>
            <w:tcW w:w="2410"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ООО «</w:t>
            </w:r>
            <w:proofErr w:type="spellStart"/>
            <w:r w:rsidRPr="00B47B64">
              <w:rPr>
                <w:rFonts w:ascii="Times New Roman" w:eastAsia="Times New Roman" w:hAnsi="Times New Roman" w:cs="Times New Roman"/>
                <w:sz w:val="24"/>
                <w:szCs w:val="24"/>
                <w:shd w:val="clear" w:color="auto" w:fill="FFFFFF"/>
              </w:rPr>
              <w:t>Инфоурок</w:t>
            </w:r>
            <w:proofErr w:type="spellEnd"/>
            <w:r w:rsidRPr="00B47B64">
              <w:rPr>
                <w:rFonts w:ascii="Times New Roman" w:eastAsia="Times New Roman" w:hAnsi="Times New Roman" w:cs="Times New Roman"/>
                <w:sz w:val="24"/>
                <w:szCs w:val="24"/>
                <w:shd w:val="clear" w:color="auto" w:fill="FFFFFF"/>
              </w:rPr>
              <w:t>»</w:t>
            </w:r>
          </w:p>
          <w:p w:rsidR="00C5673E" w:rsidRDefault="00C5673E" w:rsidP="00C05401">
            <w:pPr>
              <w:spacing w:after="0" w:line="240" w:lineRule="auto"/>
              <w:jc w:val="both"/>
              <w:rPr>
                <w:rFonts w:ascii="Times New Roman" w:eastAsia="Times New Roman" w:hAnsi="Times New Roman" w:cs="Times New Roman"/>
                <w:sz w:val="24"/>
                <w:szCs w:val="24"/>
                <w:shd w:val="clear" w:color="auto" w:fill="FFFFFF"/>
              </w:rPr>
            </w:pPr>
          </w:p>
          <w:p w:rsidR="00C5673E" w:rsidRPr="00B47B64" w:rsidRDefault="00C5673E"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ГАОУ ДПО ИРО</w:t>
            </w:r>
          </w:p>
        </w:tc>
        <w:tc>
          <w:tcPr>
            <w:tcW w:w="99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108 часов</w:t>
            </w:r>
          </w:p>
          <w:p w:rsidR="00C5673E" w:rsidRPr="00B47B64" w:rsidRDefault="00C5673E"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 часа</w:t>
            </w:r>
          </w:p>
        </w:tc>
        <w:tc>
          <w:tcPr>
            <w:tcW w:w="99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2019 г.</w:t>
            </w:r>
          </w:p>
          <w:p w:rsidR="00C5673E" w:rsidRDefault="00C5673E" w:rsidP="00C05401">
            <w:pPr>
              <w:spacing w:after="0" w:line="240" w:lineRule="auto"/>
              <w:jc w:val="both"/>
              <w:rPr>
                <w:rFonts w:ascii="Times New Roman" w:eastAsia="Times New Roman" w:hAnsi="Times New Roman" w:cs="Times New Roman"/>
                <w:sz w:val="24"/>
                <w:szCs w:val="24"/>
              </w:rPr>
            </w:pPr>
          </w:p>
          <w:p w:rsidR="00C5673E" w:rsidRPr="00B47B64" w:rsidRDefault="00C5673E"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2021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Ахунова </w:t>
            </w:r>
            <w:proofErr w:type="spellStart"/>
            <w:r w:rsidRPr="00B47B64">
              <w:rPr>
                <w:rFonts w:ascii="Times New Roman" w:eastAsia="Times New Roman" w:hAnsi="Times New Roman" w:cs="Times New Roman"/>
                <w:sz w:val="24"/>
                <w:szCs w:val="24"/>
              </w:rPr>
              <w:t>Гульфия</w:t>
            </w:r>
            <w:proofErr w:type="spellEnd"/>
            <w:r w:rsidRPr="00B47B64">
              <w:rPr>
                <w:rFonts w:ascii="Times New Roman" w:eastAsia="Times New Roman" w:hAnsi="Times New Roman" w:cs="Times New Roman"/>
                <w:sz w:val="24"/>
                <w:szCs w:val="24"/>
              </w:rPr>
              <w:t xml:space="preserve"> </w:t>
            </w:r>
            <w:proofErr w:type="spellStart"/>
            <w:r w:rsidRPr="00B47B64">
              <w:rPr>
                <w:rFonts w:ascii="Times New Roman" w:eastAsia="Times New Roman" w:hAnsi="Times New Roman" w:cs="Times New Roman"/>
                <w:sz w:val="24"/>
                <w:szCs w:val="24"/>
              </w:rPr>
              <w:t>Минегалиевна</w:t>
            </w:r>
            <w:proofErr w:type="spellEnd"/>
          </w:p>
        </w:tc>
      </w:tr>
      <w:tr w:rsidR="00B47B64" w:rsidRPr="00B47B64" w:rsidTr="00CD7834">
        <w:tc>
          <w:tcPr>
            <w:tcW w:w="568" w:type="dxa"/>
            <w:shd w:val="clear" w:color="auto" w:fill="auto"/>
          </w:tcPr>
          <w:p w:rsidR="00B47B64" w:rsidRPr="00B47B64" w:rsidRDefault="00C5673E"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41</w:t>
            </w:r>
          </w:p>
        </w:tc>
        <w:tc>
          <w:tcPr>
            <w:tcW w:w="340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roofErr w:type="gramStart"/>
            <w:r w:rsidRPr="00B47B64">
              <w:rPr>
                <w:rFonts w:ascii="Times New Roman" w:eastAsia="Times New Roman" w:hAnsi="Times New Roman" w:cs="Times New Roman"/>
                <w:sz w:val="24"/>
                <w:szCs w:val="24"/>
                <w:shd w:val="clear" w:color="auto" w:fill="FFFFFF"/>
              </w:rPr>
              <w:t>«Организация работы с обучающимися с ограниченными возможностями здоровья (ОВЗ) в соответствии с ФГОС»</w:t>
            </w:r>
            <w:proofErr w:type="gramEnd"/>
          </w:p>
          <w:p w:rsidR="00FC2ADB" w:rsidRPr="00B47B64" w:rsidRDefault="00C5673E" w:rsidP="00C05401">
            <w:pPr>
              <w:spacing w:after="0" w:line="240" w:lineRule="auto"/>
              <w:jc w:val="both"/>
              <w:rPr>
                <w:rFonts w:ascii="Times New Roman" w:eastAsia="Times New Roman" w:hAnsi="Times New Roman" w:cs="Times New Roman"/>
                <w:sz w:val="24"/>
                <w:szCs w:val="24"/>
                <w:shd w:val="clear" w:color="auto" w:fill="FFFFFF"/>
              </w:rPr>
            </w:pPr>
            <w:proofErr w:type="gramStart"/>
            <w:r>
              <w:rPr>
                <w:rFonts w:ascii="Times New Roman" w:eastAsia="Times New Roman" w:hAnsi="Times New Roman" w:cs="Times New Roman"/>
                <w:sz w:val="24"/>
                <w:szCs w:val="24"/>
                <w:shd w:val="clear" w:color="auto" w:fill="FFFFFF"/>
              </w:rPr>
              <w:t>Методический</w:t>
            </w:r>
            <w:proofErr w:type="gramEnd"/>
            <w:r>
              <w:rPr>
                <w:rFonts w:ascii="Times New Roman" w:eastAsia="Times New Roman" w:hAnsi="Times New Roman" w:cs="Times New Roman"/>
                <w:sz w:val="24"/>
                <w:szCs w:val="24"/>
                <w:shd w:val="clear" w:color="auto" w:fill="FFFFFF"/>
              </w:rPr>
              <w:t xml:space="preserve"> </w:t>
            </w:r>
            <w:proofErr w:type="spellStart"/>
            <w:r>
              <w:rPr>
                <w:rFonts w:ascii="Times New Roman" w:eastAsia="Times New Roman" w:hAnsi="Times New Roman" w:cs="Times New Roman"/>
                <w:sz w:val="24"/>
                <w:szCs w:val="24"/>
                <w:shd w:val="clear" w:color="auto" w:fill="FFFFFF"/>
              </w:rPr>
              <w:t>иструментарий</w:t>
            </w:r>
            <w:proofErr w:type="spellEnd"/>
            <w:r>
              <w:rPr>
                <w:rFonts w:ascii="Times New Roman" w:eastAsia="Times New Roman" w:hAnsi="Times New Roman" w:cs="Times New Roman"/>
                <w:sz w:val="24"/>
                <w:szCs w:val="24"/>
                <w:shd w:val="clear" w:color="auto" w:fill="FFFFFF"/>
              </w:rPr>
              <w:t xml:space="preserve"> достижения предметных и </w:t>
            </w:r>
            <w:proofErr w:type="spellStart"/>
            <w:r>
              <w:rPr>
                <w:rFonts w:ascii="Times New Roman" w:eastAsia="Times New Roman" w:hAnsi="Times New Roman" w:cs="Times New Roman"/>
                <w:sz w:val="24"/>
                <w:szCs w:val="24"/>
                <w:shd w:val="clear" w:color="auto" w:fill="FFFFFF"/>
              </w:rPr>
              <w:t>метапредметных</w:t>
            </w:r>
            <w:proofErr w:type="spellEnd"/>
            <w:r>
              <w:rPr>
                <w:rFonts w:ascii="Times New Roman" w:eastAsia="Times New Roman" w:hAnsi="Times New Roman" w:cs="Times New Roman"/>
                <w:sz w:val="24"/>
                <w:szCs w:val="24"/>
                <w:shd w:val="clear" w:color="auto" w:fill="FFFFFF"/>
              </w:rPr>
              <w:t xml:space="preserve"> результатов обучения начального образования</w:t>
            </w:r>
          </w:p>
        </w:tc>
        <w:tc>
          <w:tcPr>
            <w:tcW w:w="2410"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ООО «</w:t>
            </w:r>
            <w:proofErr w:type="spellStart"/>
            <w:r w:rsidRPr="00B47B64">
              <w:rPr>
                <w:rFonts w:ascii="Times New Roman" w:eastAsia="Times New Roman" w:hAnsi="Times New Roman" w:cs="Times New Roman"/>
                <w:sz w:val="24"/>
                <w:szCs w:val="24"/>
                <w:shd w:val="clear" w:color="auto" w:fill="FFFFFF"/>
              </w:rPr>
              <w:t>Инфоурок</w:t>
            </w:r>
            <w:proofErr w:type="spellEnd"/>
            <w:r w:rsidRPr="00B47B64">
              <w:rPr>
                <w:rFonts w:ascii="Times New Roman" w:eastAsia="Times New Roman" w:hAnsi="Times New Roman" w:cs="Times New Roman"/>
                <w:sz w:val="24"/>
                <w:szCs w:val="24"/>
                <w:shd w:val="clear" w:color="auto" w:fill="FFFFFF"/>
              </w:rPr>
              <w:t>»</w:t>
            </w:r>
          </w:p>
          <w:p w:rsidR="00C5673E" w:rsidRDefault="00C5673E" w:rsidP="00C05401">
            <w:pPr>
              <w:spacing w:after="0" w:line="240" w:lineRule="auto"/>
              <w:jc w:val="both"/>
              <w:rPr>
                <w:rFonts w:ascii="Times New Roman" w:eastAsia="Times New Roman" w:hAnsi="Times New Roman" w:cs="Times New Roman"/>
                <w:sz w:val="24"/>
                <w:szCs w:val="24"/>
                <w:shd w:val="clear" w:color="auto" w:fill="FFFFFF"/>
              </w:rPr>
            </w:pPr>
          </w:p>
          <w:p w:rsidR="00C5673E" w:rsidRDefault="00C5673E" w:rsidP="00C05401">
            <w:pPr>
              <w:spacing w:after="0" w:line="240" w:lineRule="auto"/>
              <w:jc w:val="both"/>
              <w:rPr>
                <w:rFonts w:ascii="Times New Roman" w:eastAsia="Times New Roman" w:hAnsi="Times New Roman" w:cs="Times New Roman"/>
                <w:sz w:val="24"/>
                <w:szCs w:val="24"/>
                <w:shd w:val="clear" w:color="auto" w:fill="FFFFFF"/>
              </w:rPr>
            </w:pPr>
          </w:p>
          <w:p w:rsidR="00C5673E" w:rsidRDefault="00C5673E" w:rsidP="00C05401">
            <w:pPr>
              <w:spacing w:after="0" w:line="240" w:lineRule="auto"/>
              <w:jc w:val="both"/>
              <w:rPr>
                <w:rFonts w:ascii="Times New Roman" w:eastAsia="Times New Roman" w:hAnsi="Times New Roman" w:cs="Times New Roman"/>
                <w:sz w:val="24"/>
                <w:szCs w:val="24"/>
                <w:shd w:val="clear" w:color="auto" w:fill="FFFFFF"/>
              </w:rPr>
            </w:pPr>
          </w:p>
          <w:p w:rsidR="00C5673E" w:rsidRDefault="00C5673E" w:rsidP="00C05401">
            <w:pPr>
              <w:spacing w:after="0" w:line="240" w:lineRule="auto"/>
              <w:jc w:val="both"/>
              <w:rPr>
                <w:rFonts w:ascii="Times New Roman" w:eastAsia="Times New Roman" w:hAnsi="Times New Roman" w:cs="Times New Roman"/>
                <w:sz w:val="24"/>
                <w:szCs w:val="24"/>
                <w:shd w:val="clear" w:color="auto" w:fill="FFFFFF"/>
              </w:rPr>
            </w:pPr>
          </w:p>
          <w:p w:rsidR="00C5673E" w:rsidRDefault="00C5673E" w:rsidP="00C05401">
            <w:pPr>
              <w:spacing w:after="0" w:line="240" w:lineRule="auto"/>
              <w:jc w:val="both"/>
              <w:rPr>
                <w:rFonts w:ascii="Times New Roman" w:eastAsia="Times New Roman" w:hAnsi="Times New Roman" w:cs="Times New Roman"/>
                <w:sz w:val="24"/>
                <w:szCs w:val="24"/>
                <w:shd w:val="clear" w:color="auto" w:fill="FFFFFF"/>
              </w:rPr>
            </w:pPr>
          </w:p>
          <w:p w:rsidR="00C5673E" w:rsidRPr="00B47B64" w:rsidRDefault="00C5673E"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АНО ДПО «Академия менеджмента»</w:t>
            </w:r>
          </w:p>
        </w:tc>
        <w:tc>
          <w:tcPr>
            <w:tcW w:w="99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p w:rsidR="00F43C5D" w:rsidRDefault="00F43C5D" w:rsidP="00C05401">
            <w:pPr>
              <w:spacing w:after="0" w:line="240" w:lineRule="auto"/>
              <w:jc w:val="both"/>
              <w:rPr>
                <w:rFonts w:ascii="Times New Roman" w:eastAsia="Times New Roman" w:hAnsi="Times New Roman" w:cs="Times New Roman"/>
                <w:sz w:val="24"/>
                <w:szCs w:val="24"/>
              </w:rPr>
            </w:pPr>
          </w:p>
          <w:p w:rsidR="00F43C5D" w:rsidRDefault="00F43C5D" w:rsidP="00C05401">
            <w:pPr>
              <w:spacing w:after="0" w:line="240" w:lineRule="auto"/>
              <w:jc w:val="both"/>
              <w:rPr>
                <w:rFonts w:ascii="Times New Roman" w:eastAsia="Times New Roman" w:hAnsi="Times New Roman" w:cs="Times New Roman"/>
                <w:sz w:val="24"/>
                <w:szCs w:val="24"/>
              </w:rPr>
            </w:pPr>
          </w:p>
          <w:p w:rsidR="00F43C5D" w:rsidRDefault="00F43C5D" w:rsidP="00C05401">
            <w:pPr>
              <w:spacing w:after="0" w:line="240" w:lineRule="auto"/>
              <w:jc w:val="both"/>
              <w:rPr>
                <w:rFonts w:ascii="Times New Roman" w:eastAsia="Times New Roman" w:hAnsi="Times New Roman" w:cs="Times New Roman"/>
                <w:sz w:val="24"/>
                <w:szCs w:val="24"/>
              </w:rPr>
            </w:pPr>
          </w:p>
          <w:p w:rsidR="00F43C5D" w:rsidRDefault="00F43C5D" w:rsidP="00C05401">
            <w:pPr>
              <w:spacing w:after="0" w:line="240" w:lineRule="auto"/>
              <w:jc w:val="both"/>
              <w:rPr>
                <w:rFonts w:ascii="Times New Roman" w:eastAsia="Times New Roman" w:hAnsi="Times New Roman" w:cs="Times New Roman"/>
                <w:sz w:val="24"/>
                <w:szCs w:val="24"/>
              </w:rPr>
            </w:pPr>
          </w:p>
          <w:p w:rsidR="00F43C5D" w:rsidRDefault="00F43C5D" w:rsidP="00C05401">
            <w:pPr>
              <w:spacing w:after="0" w:line="240" w:lineRule="auto"/>
              <w:jc w:val="both"/>
              <w:rPr>
                <w:rFonts w:ascii="Times New Roman" w:eastAsia="Times New Roman" w:hAnsi="Times New Roman" w:cs="Times New Roman"/>
                <w:sz w:val="24"/>
                <w:szCs w:val="24"/>
              </w:rPr>
            </w:pPr>
          </w:p>
          <w:p w:rsidR="00F43C5D" w:rsidRPr="00B47B64" w:rsidRDefault="00F43C5D"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 часа</w:t>
            </w:r>
          </w:p>
        </w:tc>
        <w:tc>
          <w:tcPr>
            <w:tcW w:w="992" w:type="dxa"/>
            <w:shd w:val="clear" w:color="auto" w:fill="auto"/>
          </w:tcPr>
          <w:p w:rsid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p w:rsidR="00F43C5D" w:rsidRDefault="00F43C5D" w:rsidP="00C05401">
            <w:pPr>
              <w:spacing w:after="0" w:line="240" w:lineRule="auto"/>
              <w:jc w:val="both"/>
              <w:rPr>
                <w:rFonts w:ascii="Times New Roman" w:eastAsia="Times New Roman" w:hAnsi="Times New Roman" w:cs="Times New Roman"/>
                <w:sz w:val="24"/>
                <w:szCs w:val="24"/>
              </w:rPr>
            </w:pPr>
          </w:p>
          <w:p w:rsidR="00F43C5D" w:rsidRDefault="00F43C5D" w:rsidP="00C05401">
            <w:pPr>
              <w:spacing w:after="0" w:line="240" w:lineRule="auto"/>
              <w:jc w:val="both"/>
              <w:rPr>
                <w:rFonts w:ascii="Times New Roman" w:eastAsia="Times New Roman" w:hAnsi="Times New Roman" w:cs="Times New Roman"/>
                <w:sz w:val="24"/>
                <w:szCs w:val="24"/>
              </w:rPr>
            </w:pPr>
          </w:p>
          <w:p w:rsidR="00F43C5D" w:rsidRDefault="00F43C5D" w:rsidP="00C05401">
            <w:pPr>
              <w:spacing w:after="0" w:line="240" w:lineRule="auto"/>
              <w:jc w:val="both"/>
              <w:rPr>
                <w:rFonts w:ascii="Times New Roman" w:eastAsia="Times New Roman" w:hAnsi="Times New Roman" w:cs="Times New Roman"/>
                <w:sz w:val="24"/>
                <w:szCs w:val="24"/>
              </w:rPr>
            </w:pPr>
          </w:p>
          <w:p w:rsidR="00F43C5D" w:rsidRDefault="00F43C5D" w:rsidP="00C05401">
            <w:pPr>
              <w:spacing w:after="0" w:line="240" w:lineRule="auto"/>
              <w:jc w:val="both"/>
              <w:rPr>
                <w:rFonts w:ascii="Times New Roman" w:eastAsia="Times New Roman" w:hAnsi="Times New Roman" w:cs="Times New Roman"/>
                <w:sz w:val="24"/>
                <w:szCs w:val="24"/>
              </w:rPr>
            </w:pPr>
          </w:p>
          <w:p w:rsidR="00F43C5D" w:rsidRDefault="00F43C5D" w:rsidP="00C05401">
            <w:pPr>
              <w:spacing w:after="0" w:line="240" w:lineRule="auto"/>
              <w:jc w:val="both"/>
              <w:rPr>
                <w:rFonts w:ascii="Times New Roman" w:eastAsia="Times New Roman" w:hAnsi="Times New Roman" w:cs="Times New Roman"/>
                <w:sz w:val="24"/>
                <w:szCs w:val="24"/>
              </w:rPr>
            </w:pPr>
          </w:p>
          <w:p w:rsidR="00F43C5D" w:rsidRPr="00B47B64" w:rsidRDefault="00F43C5D"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2020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proofErr w:type="spellStart"/>
            <w:r w:rsidRPr="00B47B64">
              <w:rPr>
                <w:rFonts w:ascii="Times New Roman" w:eastAsia="Times New Roman" w:hAnsi="Times New Roman" w:cs="Times New Roman"/>
                <w:sz w:val="24"/>
                <w:szCs w:val="24"/>
              </w:rPr>
              <w:t>Хамидуллина</w:t>
            </w:r>
            <w:proofErr w:type="spellEnd"/>
            <w:r w:rsidRPr="00B47B64">
              <w:rPr>
                <w:rFonts w:ascii="Times New Roman" w:eastAsia="Times New Roman" w:hAnsi="Times New Roman" w:cs="Times New Roman"/>
                <w:sz w:val="24"/>
                <w:szCs w:val="24"/>
              </w:rPr>
              <w:t xml:space="preserve"> </w:t>
            </w:r>
            <w:proofErr w:type="spellStart"/>
            <w:r w:rsidRPr="00B47B64">
              <w:rPr>
                <w:rFonts w:ascii="Times New Roman" w:eastAsia="Times New Roman" w:hAnsi="Times New Roman" w:cs="Times New Roman"/>
                <w:sz w:val="24"/>
                <w:szCs w:val="24"/>
              </w:rPr>
              <w:t>Айгуль</w:t>
            </w:r>
            <w:proofErr w:type="spellEnd"/>
            <w:r w:rsidRPr="00B47B64">
              <w:rPr>
                <w:rFonts w:ascii="Times New Roman" w:eastAsia="Times New Roman" w:hAnsi="Times New Roman" w:cs="Times New Roman"/>
                <w:sz w:val="24"/>
                <w:szCs w:val="24"/>
              </w:rPr>
              <w:t xml:space="preserve"> </w:t>
            </w:r>
            <w:proofErr w:type="spellStart"/>
            <w:r w:rsidRPr="00B47B64">
              <w:rPr>
                <w:rFonts w:ascii="Times New Roman" w:eastAsia="Times New Roman" w:hAnsi="Times New Roman" w:cs="Times New Roman"/>
                <w:sz w:val="24"/>
                <w:szCs w:val="24"/>
              </w:rPr>
              <w:t>Расимовна</w:t>
            </w:r>
            <w:proofErr w:type="spellEnd"/>
          </w:p>
        </w:tc>
      </w:tr>
      <w:tr w:rsidR="00B47B64" w:rsidRPr="00B47B64" w:rsidTr="00CD7834">
        <w:trPr>
          <w:trHeight w:val="983"/>
        </w:trPr>
        <w:tc>
          <w:tcPr>
            <w:tcW w:w="568" w:type="dxa"/>
            <w:shd w:val="clear" w:color="auto" w:fill="auto"/>
          </w:tcPr>
          <w:p w:rsidR="00B47B64" w:rsidRPr="00B47B64" w:rsidRDefault="00F43C5D"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42</w:t>
            </w:r>
          </w:p>
        </w:tc>
        <w:tc>
          <w:tcPr>
            <w:tcW w:w="340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«Подготовка специалистов к работе в экспертных группах по аттестации педагогических работников в образовательных организациях»</w:t>
            </w:r>
          </w:p>
        </w:tc>
        <w:tc>
          <w:tcPr>
            <w:tcW w:w="2410"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ГАОУ ДПО «Институт развития образования РТ»</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24 часа </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Кощеева </w:t>
            </w:r>
          </w:p>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Анна Николаевна</w:t>
            </w:r>
          </w:p>
        </w:tc>
      </w:tr>
      <w:tr w:rsidR="00B47B64" w:rsidRPr="00B47B64" w:rsidTr="00CD7834">
        <w:tc>
          <w:tcPr>
            <w:tcW w:w="568" w:type="dxa"/>
            <w:shd w:val="clear" w:color="auto" w:fill="auto"/>
          </w:tcPr>
          <w:p w:rsidR="00B47B64" w:rsidRPr="00B47B64" w:rsidRDefault="00F43C5D"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43</w:t>
            </w:r>
          </w:p>
        </w:tc>
        <w:tc>
          <w:tcPr>
            <w:tcW w:w="340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«Совершенствование профессионально-педагогической компетентности музыкального руководителя ДОО в соответствии с требованиями ФГОС </w:t>
            </w:r>
            <w:proofErr w:type="gramStart"/>
            <w:r w:rsidRPr="00B47B64">
              <w:rPr>
                <w:rFonts w:ascii="Times New Roman" w:eastAsia="Times New Roman" w:hAnsi="Times New Roman" w:cs="Times New Roman"/>
                <w:sz w:val="24"/>
                <w:szCs w:val="24"/>
                <w:shd w:val="clear" w:color="auto" w:fill="FFFFFF"/>
              </w:rPr>
              <w:t>ДО</w:t>
            </w:r>
            <w:proofErr w:type="gramEnd"/>
            <w:r w:rsidRPr="00B47B64">
              <w:rPr>
                <w:rFonts w:ascii="Times New Roman" w:eastAsia="Times New Roman" w:hAnsi="Times New Roman" w:cs="Times New Roman"/>
                <w:sz w:val="24"/>
                <w:szCs w:val="24"/>
                <w:shd w:val="clear" w:color="auto" w:fill="FFFFFF"/>
              </w:rPr>
              <w:t>»</w:t>
            </w:r>
          </w:p>
        </w:tc>
        <w:tc>
          <w:tcPr>
            <w:tcW w:w="2410" w:type="dxa"/>
            <w:shd w:val="clear" w:color="auto" w:fill="auto"/>
          </w:tcPr>
          <w:p w:rsidR="0092175E"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Приволжский межрегиональный центр повышения квалификации и профессиональной переподготовки работников образования </w:t>
            </w:r>
            <w:r w:rsidRPr="00B47B64">
              <w:rPr>
                <w:rFonts w:ascii="Times New Roman" w:eastAsia="Times New Roman" w:hAnsi="Times New Roman" w:cs="Times New Roman"/>
                <w:sz w:val="24"/>
                <w:szCs w:val="24"/>
                <w:shd w:val="clear" w:color="auto" w:fill="FFFFFF"/>
              </w:rPr>
              <w:lastRenderedPageBreak/>
              <w:t>института психологии и образования КФУ</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lastRenderedPageBreak/>
              <w:t>64 часа</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proofErr w:type="spellStart"/>
            <w:r w:rsidRPr="00B47B64">
              <w:rPr>
                <w:rFonts w:ascii="Times New Roman" w:eastAsia="Times New Roman" w:hAnsi="Times New Roman" w:cs="Times New Roman"/>
                <w:sz w:val="24"/>
                <w:szCs w:val="24"/>
              </w:rPr>
              <w:t>Проходская</w:t>
            </w:r>
            <w:proofErr w:type="spellEnd"/>
            <w:r w:rsidRPr="00B47B64">
              <w:rPr>
                <w:rFonts w:ascii="Times New Roman" w:eastAsia="Times New Roman" w:hAnsi="Times New Roman" w:cs="Times New Roman"/>
                <w:sz w:val="24"/>
                <w:szCs w:val="24"/>
              </w:rPr>
              <w:t xml:space="preserve"> </w:t>
            </w:r>
          </w:p>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Вера Павловна</w:t>
            </w:r>
          </w:p>
        </w:tc>
      </w:tr>
      <w:tr w:rsidR="00B47B64" w:rsidRPr="00B47B64" w:rsidTr="00CD7834">
        <w:tc>
          <w:tcPr>
            <w:tcW w:w="568" w:type="dxa"/>
            <w:shd w:val="clear" w:color="auto" w:fill="auto"/>
          </w:tcPr>
          <w:p w:rsidR="00B47B64" w:rsidRPr="00B47B64" w:rsidRDefault="00F43C5D"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44</w:t>
            </w:r>
          </w:p>
        </w:tc>
        <w:tc>
          <w:tcPr>
            <w:tcW w:w="340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«Модернизация методической службы образовательной организации дополнительного образования в условиях внедрения профессионального стандарта»</w:t>
            </w:r>
          </w:p>
        </w:tc>
        <w:tc>
          <w:tcPr>
            <w:tcW w:w="2410"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ГБУ </w:t>
            </w:r>
            <w:proofErr w:type="gramStart"/>
            <w:r w:rsidRPr="00B47B64">
              <w:rPr>
                <w:rFonts w:ascii="Times New Roman" w:eastAsia="Times New Roman" w:hAnsi="Times New Roman" w:cs="Times New Roman"/>
                <w:sz w:val="24"/>
                <w:szCs w:val="24"/>
                <w:shd w:val="clear" w:color="auto" w:fill="FFFFFF"/>
              </w:rPr>
              <w:t>ДО</w:t>
            </w:r>
            <w:proofErr w:type="gramEnd"/>
            <w:r w:rsidRPr="00B47B64">
              <w:rPr>
                <w:rFonts w:ascii="Times New Roman" w:eastAsia="Times New Roman" w:hAnsi="Times New Roman" w:cs="Times New Roman"/>
                <w:sz w:val="24"/>
                <w:szCs w:val="24"/>
                <w:shd w:val="clear" w:color="auto" w:fill="FFFFFF"/>
              </w:rPr>
              <w:t xml:space="preserve"> «</w:t>
            </w:r>
            <w:proofErr w:type="gramStart"/>
            <w:r w:rsidRPr="00B47B64">
              <w:rPr>
                <w:rFonts w:ascii="Times New Roman" w:eastAsia="Times New Roman" w:hAnsi="Times New Roman" w:cs="Times New Roman"/>
                <w:sz w:val="24"/>
                <w:szCs w:val="24"/>
                <w:shd w:val="clear" w:color="auto" w:fill="FFFFFF"/>
              </w:rPr>
              <w:t>Республиканский</w:t>
            </w:r>
            <w:proofErr w:type="gramEnd"/>
            <w:r w:rsidRPr="00B47B64">
              <w:rPr>
                <w:rFonts w:ascii="Times New Roman" w:eastAsia="Times New Roman" w:hAnsi="Times New Roman" w:cs="Times New Roman"/>
                <w:sz w:val="24"/>
                <w:szCs w:val="24"/>
                <w:shd w:val="clear" w:color="auto" w:fill="FFFFFF"/>
              </w:rPr>
              <w:t xml:space="preserve"> центр внешкольной работы»</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Сорокина Лариса </w:t>
            </w:r>
            <w:proofErr w:type="spellStart"/>
            <w:r w:rsidRPr="00B47B64">
              <w:rPr>
                <w:rFonts w:ascii="Times New Roman" w:eastAsia="Times New Roman" w:hAnsi="Times New Roman" w:cs="Times New Roman"/>
                <w:sz w:val="24"/>
                <w:szCs w:val="24"/>
              </w:rPr>
              <w:t>Масгутовна</w:t>
            </w:r>
            <w:proofErr w:type="spellEnd"/>
            <w:r w:rsidRPr="00B47B64">
              <w:rPr>
                <w:rFonts w:ascii="Times New Roman" w:eastAsia="Times New Roman" w:hAnsi="Times New Roman" w:cs="Times New Roman"/>
                <w:sz w:val="24"/>
                <w:szCs w:val="24"/>
              </w:rPr>
              <w:t xml:space="preserve"> </w:t>
            </w:r>
          </w:p>
        </w:tc>
      </w:tr>
      <w:tr w:rsidR="00B47B64" w:rsidRPr="00B47B64" w:rsidTr="00CD7834">
        <w:tc>
          <w:tcPr>
            <w:tcW w:w="568" w:type="dxa"/>
            <w:shd w:val="clear" w:color="auto" w:fill="auto"/>
          </w:tcPr>
          <w:p w:rsidR="00B47B64" w:rsidRPr="00B47B64" w:rsidRDefault="00F43C5D"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3402" w:type="dxa"/>
            <w:shd w:val="clear" w:color="auto" w:fill="auto"/>
          </w:tcPr>
          <w:p w:rsidR="00D65665"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1)«Подготовка спортивных судей главной судейской коллегии и </w:t>
            </w:r>
          </w:p>
          <w:p w:rsidR="00B1209A"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судейских бригад физкультурных и </w:t>
            </w:r>
          </w:p>
          <w:p w:rsidR="00BD0506"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спортивных мероприятий Всероссийского физкультурно-спортивного комплекса «Готов к труду и обороне» (ГТО)»</w:t>
            </w:r>
          </w:p>
          <w:p w:rsidR="00580EB8"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2) «</w:t>
            </w:r>
            <w:proofErr w:type="spellStart"/>
            <w:r w:rsidRPr="00B47B64">
              <w:rPr>
                <w:rFonts w:ascii="Times New Roman" w:eastAsia="Times New Roman" w:hAnsi="Times New Roman" w:cs="Times New Roman"/>
                <w:sz w:val="24"/>
                <w:szCs w:val="24"/>
                <w:shd w:val="clear" w:color="auto" w:fill="FFFFFF"/>
              </w:rPr>
              <w:t>Социокультурные</w:t>
            </w:r>
            <w:proofErr w:type="spellEnd"/>
            <w:r w:rsidRPr="00B47B64">
              <w:rPr>
                <w:rFonts w:ascii="Times New Roman" w:eastAsia="Times New Roman" w:hAnsi="Times New Roman" w:cs="Times New Roman"/>
                <w:sz w:val="24"/>
                <w:szCs w:val="24"/>
                <w:shd w:val="clear" w:color="auto" w:fill="FFFFFF"/>
              </w:rPr>
              <w:t xml:space="preserve"> технологические подходы к организации воспитательного процесса в системе общего и дополнительного образования»</w:t>
            </w:r>
          </w:p>
        </w:tc>
        <w:tc>
          <w:tcPr>
            <w:tcW w:w="2410" w:type="dxa"/>
            <w:shd w:val="clear" w:color="auto" w:fill="auto"/>
          </w:tcPr>
          <w:p w:rsidR="00D65665"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ЦДО ФГБОУ </w:t>
            </w:r>
            <w:proofErr w:type="gramStart"/>
            <w:r w:rsidRPr="00B47B64">
              <w:rPr>
                <w:rFonts w:ascii="Times New Roman" w:eastAsia="Times New Roman" w:hAnsi="Times New Roman" w:cs="Times New Roman"/>
                <w:sz w:val="24"/>
                <w:szCs w:val="24"/>
                <w:shd w:val="clear" w:color="auto" w:fill="FFFFFF"/>
              </w:rPr>
              <w:t>ВО</w:t>
            </w:r>
            <w:proofErr w:type="gramEnd"/>
            <w:r w:rsidRPr="00B47B64">
              <w:rPr>
                <w:rFonts w:ascii="Times New Roman" w:eastAsia="Times New Roman" w:hAnsi="Times New Roman" w:cs="Times New Roman"/>
                <w:sz w:val="24"/>
                <w:szCs w:val="24"/>
                <w:shd w:val="clear" w:color="auto" w:fill="FFFFFF"/>
              </w:rPr>
              <w:t xml:space="preserve"> «Поволжская государственная </w:t>
            </w:r>
          </w:p>
          <w:p w:rsidR="00B1209A"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академия </w:t>
            </w:r>
            <w:proofErr w:type="gramStart"/>
            <w:r w:rsidRPr="00B47B64">
              <w:rPr>
                <w:rFonts w:ascii="Times New Roman" w:eastAsia="Times New Roman" w:hAnsi="Times New Roman" w:cs="Times New Roman"/>
                <w:sz w:val="24"/>
                <w:szCs w:val="24"/>
                <w:shd w:val="clear" w:color="auto" w:fill="FFFFFF"/>
              </w:rPr>
              <w:t>физической</w:t>
            </w:r>
            <w:proofErr w:type="gramEnd"/>
            <w:r w:rsidRPr="00B47B64">
              <w:rPr>
                <w:rFonts w:ascii="Times New Roman" w:eastAsia="Times New Roman" w:hAnsi="Times New Roman" w:cs="Times New Roman"/>
                <w:sz w:val="24"/>
                <w:szCs w:val="24"/>
                <w:shd w:val="clear" w:color="auto" w:fill="FFFFFF"/>
              </w:rPr>
              <w:t xml:space="preserve"> </w:t>
            </w: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культуры, спорта и туризма»</w:t>
            </w: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p>
          <w:p w:rsidR="00B47B64" w:rsidRPr="00B47B64" w:rsidRDefault="00B47B64" w:rsidP="00C05401">
            <w:pPr>
              <w:spacing w:after="0" w:line="240" w:lineRule="auto"/>
              <w:jc w:val="both"/>
              <w:rPr>
                <w:rFonts w:ascii="Times New Roman" w:eastAsia="Times New Roman" w:hAnsi="Times New Roman" w:cs="Times New Roman"/>
                <w:sz w:val="24"/>
                <w:szCs w:val="24"/>
                <w:shd w:val="clear" w:color="auto" w:fill="FFFFFF"/>
              </w:rPr>
            </w:pPr>
            <w:r w:rsidRPr="00B47B64">
              <w:rPr>
                <w:rFonts w:ascii="Times New Roman" w:eastAsia="Times New Roman" w:hAnsi="Times New Roman" w:cs="Times New Roman"/>
                <w:sz w:val="24"/>
                <w:szCs w:val="24"/>
                <w:shd w:val="clear" w:color="auto" w:fill="FFFFFF"/>
              </w:rPr>
              <w:t xml:space="preserve">ФГБОУ </w:t>
            </w:r>
            <w:proofErr w:type="gramStart"/>
            <w:r w:rsidRPr="00B47B64">
              <w:rPr>
                <w:rFonts w:ascii="Times New Roman" w:eastAsia="Times New Roman" w:hAnsi="Times New Roman" w:cs="Times New Roman"/>
                <w:sz w:val="24"/>
                <w:szCs w:val="24"/>
                <w:shd w:val="clear" w:color="auto" w:fill="FFFFFF"/>
              </w:rPr>
              <w:t>ВО</w:t>
            </w:r>
            <w:proofErr w:type="gramEnd"/>
            <w:r w:rsidRPr="00B47B64">
              <w:rPr>
                <w:rFonts w:ascii="Times New Roman" w:eastAsia="Times New Roman" w:hAnsi="Times New Roman" w:cs="Times New Roman"/>
                <w:sz w:val="24"/>
                <w:szCs w:val="24"/>
                <w:shd w:val="clear" w:color="auto" w:fill="FFFFFF"/>
              </w:rPr>
              <w:t xml:space="preserve"> «Казанский государственный институт культуры»</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FC2ADB" w:rsidRDefault="00FC2ADB" w:rsidP="00C05401">
            <w:pPr>
              <w:spacing w:after="0" w:line="240" w:lineRule="auto"/>
              <w:jc w:val="both"/>
              <w:rPr>
                <w:rFonts w:ascii="Times New Roman" w:eastAsia="Times New Roman" w:hAnsi="Times New Roman" w:cs="Times New Roman"/>
                <w:sz w:val="24"/>
                <w:szCs w:val="24"/>
              </w:rPr>
            </w:pPr>
          </w:p>
          <w:p w:rsidR="00FC2ADB" w:rsidRDefault="00FC2ADB" w:rsidP="00C05401">
            <w:pPr>
              <w:spacing w:after="0" w:line="240" w:lineRule="auto"/>
              <w:jc w:val="both"/>
              <w:rPr>
                <w:rFonts w:ascii="Times New Roman" w:eastAsia="Times New Roman" w:hAnsi="Times New Roman" w:cs="Times New Roman"/>
                <w:sz w:val="24"/>
                <w:szCs w:val="24"/>
              </w:rPr>
            </w:pPr>
          </w:p>
          <w:p w:rsidR="00FC2ADB" w:rsidRDefault="00FC2ADB"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72 часа</w:t>
            </w:r>
          </w:p>
        </w:tc>
        <w:tc>
          <w:tcPr>
            <w:tcW w:w="992" w:type="dxa"/>
            <w:shd w:val="clear" w:color="auto" w:fill="auto"/>
          </w:tcPr>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2018 г.</w:t>
            </w: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p>
          <w:p w:rsidR="00FC2ADB" w:rsidRDefault="00FC2ADB" w:rsidP="00C05401">
            <w:pPr>
              <w:spacing w:after="0" w:line="240" w:lineRule="auto"/>
              <w:jc w:val="both"/>
              <w:rPr>
                <w:rFonts w:ascii="Times New Roman" w:eastAsia="Times New Roman" w:hAnsi="Times New Roman" w:cs="Times New Roman"/>
                <w:sz w:val="24"/>
                <w:szCs w:val="24"/>
              </w:rPr>
            </w:pPr>
          </w:p>
          <w:p w:rsidR="00FC2ADB" w:rsidRDefault="00FC2ADB" w:rsidP="00C05401">
            <w:pPr>
              <w:spacing w:after="0" w:line="240" w:lineRule="auto"/>
              <w:jc w:val="both"/>
              <w:rPr>
                <w:rFonts w:ascii="Times New Roman" w:eastAsia="Times New Roman" w:hAnsi="Times New Roman" w:cs="Times New Roman"/>
                <w:sz w:val="24"/>
                <w:szCs w:val="24"/>
              </w:rPr>
            </w:pPr>
          </w:p>
          <w:p w:rsidR="00FC2ADB" w:rsidRDefault="00FC2ADB" w:rsidP="00C05401">
            <w:pPr>
              <w:spacing w:after="0" w:line="240" w:lineRule="auto"/>
              <w:jc w:val="both"/>
              <w:rPr>
                <w:rFonts w:ascii="Times New Roman" w:eastAsia="Times New Roman" w:hAnsi="Times New Roman" w:cs="Times New Roman"/>
                <w:sz w:val="24"/>
                <w:szCs w:val="24"/>
              </w:rPr>
            </w:pPr>
          </w:p>
          <w:p w:rsidR="00B47B64" w:rsidRPr="00B47B64" w:rsidRDefault="00B47B64" w:rsidP="00C05401">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2020 г.</w:t>
            </w:r>
          </w:p>
        </w:tc>
        <w:tc>
          <w:tcPr>
            <w:tcW w:w="1956" w:type="dxa"/>
            <w:shd w:val="clear" w:color="auto" w:fill="auto"/>
          </w:tcPr>
          <w:p w:rsidR="00B47B64" w:rsidRPr="00B47B64" w:rsidRDefault="00B47B64" w:rsidP="00C05401">
            <w:pPr>
              <w:spacing w:after="0" w:line="240" w:lineRule="auto"/>
              <w:rPr>
                <w:rFonts w:ascii="Times New Roman" w:eastAsia="Times New Roman" w:hAnsi="Times New Roman" w:cs="Times New Roman"/>
                <w:sz w:val="24"/>
                <w:szCs w:val="24"/>
              </w:rPr>
            </w:pPr>
            <w:proofErr w:type="spellStart"/>
            <w:r w:rsidRPr="00B47B64">
              <w:rPr>
                <w:rFonts w:ascii="Times New Roman" w:eastAsia="Times New Roman" w:hAnsi="Times New Roman" w:cs="Times New Roman"/>
                <w:sz w:val="24"/>
                <w:szCs w:val="24"/>
              </w:rPr>
              <w:t>Файзутдинов</w:t>
            </w:r>
            <w:proofErr w:type="spellEnd"/>
            <w:r w:rsidRPr="00B47B64">
              <w:rPr>
                <w:rFonts w:ascii="Times New Roman" w:eastAsia="Times New Roman" w:hAnsi="Times New Roman" w:cs="Times New Roman"/>
                <w:sz w:val="24"/>
                <w:szCs w:val="24"/>
              </w:rPr>
              <w:t xml:space="preserve"> </w:t>
            </w:r>
            <w:proofErr w:type="spellStart"/>
            <w:r w:rsidRPr="00B47B64">
              <w:rPr>
                <w:rFonts w:ascii="Times New Roman" w:eastAsia="Times New Roman" w:hAnsi="Times New Roman" w:cs="Times New Roman"/>
                <w:sz w:val="24"/>
                <w:szCs w:val="24"/>
              </w:rPr>
              <w:t>Хайдар</w:t>
            </w:r>
            <w:proofErr w:type="spellEnd"/>
            <w:r w:rsidRPr="00B47B64">
              <w:rPr>
                <w:rFonts w:ascii="Times New Roman" w:eastAsia="Times New Roman" w:hAnsi="Times New Roman" w:cs="Times New Roman"/>
                <w:sz w:val="24"/>
                <w:szCs w:val="24"/>
              </w:rPr>
              <w:t xml:space="preserve"> Маратович</w:t>
            </w:r>
          </w:p>
        </w:tc>
      </w:tr>
      <w:tr w:rsidR="00F43C5D" w:rsidRPr="00B47B64" w:rsidTr="00CD7834">
        <w:tc>
          <w:tcPr>
            <w:tcW w:w="568" w:type="dxa"/>
            <w:shd w:val="clear" w:color="auto" w:fill="auto"/>
          </w:tcPr>
          <w:p w:rsidR="00F43C5D" w:rsidRDefault="00F43C5D"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46</w:t>
            </w:r>
          </w:p>
        </w:tc>
        <w:tc>
          <w:tcPr>
            <w:tcW w:w="3402" w:type="dxa"/>
            <w:shd w:val="clear" w:color="auto" w:fill="auto"/>
          </w:tcPr>
          <w:p w:rsidR="00F43C5D" w:rsidRPr="00B47B64" w:rsidRDefault="00F0087A"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Совершенствование профессиональной компетентности учителя истории и обществознания в условиях реализации ФГОС</w:t>
            </w:r>
          </w:p>
        </w:tc>
        <w:tc>
          <w:tcPr>
            <w:tcW w:w="2410" w:type="dxa"/>
            <w:shd w:val="clear" w:color="auto" w:fill="auto"/>
          </w:tcPr>
          <w:p w:rsidR="00F43C5D" w:rsidRPr="00B47B64" w:rsidRDefault="00F0087A"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Приволжский межрегиональный центр повышения квалификации и профессиональной переподготовки работников образования КФУ</w:t>
            </w:r>
          </w:p>
        </w:tc>
        <w:tc>
          <w:tcPr>
            <w:tcW w:w="992" w:type="dxa"/>
            <w:shd w:val="clear" w:color="auto" w:fill="auto"/>
          </w:tcPr>
          <w:p w:rsidR="00F43C5D" w:rsidRPr="00B47B64" w:rsidRDefault="00F0087A"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 часа</w:t>
            </w:r>
          </w:p>
        </w:tc>
        <w:tc>
          <w:tcPr>
            <w:tcW w:w="992" w:type="dxa"/>
            <w:shd w:val="clear" w:color="auto" w:fill="auto"/>
          </w:tcPr>
          <w:p w:rsidR="00F43C5D" w:rsidRPr="00B47B64" w:rsidRDefault="00F0087A"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2021</w:t>
            </w:r>
            <w:r w:rsidR="00A1350F">
              <w:rPr>
                <w:rFonts w:ascii="Times New Roman" w:eastAsia="Times New Roman" w:hAnsi="Times New Roman" w:cs="Times New Roman"/>
                <w:sz w:val="24"/>
                <w:szCs w:val="24"/>
              </w:rPr>
              <w:t xml:space="preserve"> г</w:t>
            </w:r>
          </w:p>
        </w:tc>
        <w:tc>
          <w:tcPr>
            <w:tcW w:w="1956" w:type="dxa"/>
            <w:shd w:val="clear" w:color="auto" w:fill="auto"/>
          </w:tcPr>
          <w:p w:rsidR="00F43C5D" w:rsidRPr="00B47B64" w:rsidRDefault="003A1567" w:rsidP="00C0540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Салихова </w:t>
            </w:r>
            <w:proofErr w:type="spellStart"/>
            <w:r w:rsidR="00F0087A">
              <w:rPr>
                <w:rFonts w:ascii="Times New Roman" w:eastAsia="Times New Roman" w:hAnsi="Times New Roman" w:cs="Times New Roman"/>
                <w:sz w:val="24"/>
                <w:szCs w:val="24"/>
              </w:rPr>
              <w:t>Алсу</w:t>
            </w:r>
            <w:proofErr w:type="spellEnd"/>
            <w:r w:rsidR="00F0087A">
              <w:rPr>
                <w:rFonts w:ascii="Times New Roman" w:eastAsia="Times New Roman" w:hAnsi="Times New Roman" w:cs="Times New Roman"/>
                <w:sz w:val="24"/>
                <w:szCs w:val="24"/>
              </w:rPr>
              <w:t xml:space="preserve"> </w:t>
            </w:r>
            <w:proofErr w:type="spellStart"/>
            <w:r w:rsidR="00F0087A">
              <w:rPr>
                <w:rFonts w:ascii="Times New Roman" w:eastAsia="Times New Roman" w:hAnsi="Times New Roman" w:cs="Times New Roman"/>
                <w:sz w:val="24"/>
                <w:szCs w:val="24"/>
              </w:rPr>
              <w:t>Котдусовна</w:t>
            </w:r>
            <w:proofErr w:type="spellEnd"/>
          </w:p>
        </w:tc>
      </w:tr>
      <w:tr w:rsidR="00F43C5D" w:rsidRPr="00B47B64" w:rsidTr="00CD7834">
        <w:tc>
          <w:tcPr>
            <w:tcW w:w="568" w:type="dxa"/>
            <w:shd w:val="clear" w:color="auto" w:fill="auto"/>
          </w:tcPr>
          <w:p w:rsidR="00F43C5D" w:rsidRDefault="00F43C5D"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47</w:t>
            </w:r>
          </w:p>
        </w:tc>
        <w:tc>
          <w:tcPr>
            <w:tcW w:w="3402" w:type="dxa"/>
            <w:shd w:val="clear" w:color="auto" w:fill="auto"/>
          </w:tcPr>
          <w:p w:rsidR="00F43C5D" w:rsidRPr="00B47B64" w:rsidRDefault="006707B6"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Теория и практика управления образовательной организацией в современных условиях</w:t>
            </w:r>
          </w:p>
        </w:tc>
        <w:tc>
          <w:tcPr>
            <w:tcW w:w="2410" w:type="dxa"/>
            <w:shd w:val="clear" w:color="auto" w:fill="auto"/>
          </w:tcPr>
          <w:p w:rsidR="00F43C5D" w:rsidRPr="00B47B64" w:rsidRDefault="006707B6" w:rsidP="00C05401">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ГАОУ ДПО «Институт развития образования Республики Татарстан»</w:t>
            </w:r>
          </w:p>
        </w:tc>
        <w:tc>
          <w:tcPr>
            <w:tcW w:w="992" w:type="dxa"/>
            <w:shd w:val="clear" w:color="auto" w:fill="auto"/>
          </w:tcPr>
          <w:p w:rsidR="00F43C5D" w:rsidRPr="00B47B64" w:rsidRDefault="006707B6"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108 часов</w:t>
            </w:r>
          </w:p>
        </w:tc>
        <w:tc>
          <w:tcPr>
            <w:tcW w:w="992" w:type="dxa"/>
            <w:shd w:val="clear" w:color="auto" w:fill="auto"/>
          </w:tcPr>
          <w:p w:rsidR="00F43C5D" w:rsidRPr="00B47B64" w:rsidRDefault="006707B6" w:rsidP="00C05401">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2019</w:t>
            </w:r>
            <w:r w:rsidR="00A1350F">
              <w:rPr>
                <w:rFonts w:ascii="Times New Roman" w:eastAsia="Times New Roman" w:hAnsi="Times New Roman" w:cs="Times New Roman"/>
                <w:sz w:val="24"/>
                <w:szCs w:val="24"/>
              </w:rPr>
              <w:t xml:space="preserve"> г</w:t>
            </w:r>
          </w:p>
        </w:tc>
        <w:tc>
          <w:tcPr>
            <w:tcW w:w="1956" w:type="dxa"/>
            <w:shd w:val="clear" w:color="auto" w:fill="auto"/>
          </w:tcPr>
          <w:p w:rsidR="00F43C5D" w:rsidRPr="00B47B64" w:rsidRDefault="006707B6" w:rsidP="00C0540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Каримова Лидия </w:t>
            </w:r>
            <w:proofErr w:type="spellStart"/>
            <w:r>
              <w:rPr>
                <w:rFonts w:ascii="Times New Roman" w:eastAsia="Times New Roman" w:hAnsi="Times New Roman" w:cs="Times New Roman"/>
                <w:sz w:val="24"/>
                <w:szCs w:val="24"/>
              </w:rPr>
              <w:t>Ильдусовна</w:t>
            </w:r>
            <w:proofErr w:type="spellEnd"/>
          </w:p>
        </w:tc>
      </w:tr>
      <w:tr w:rsidR="006707B6" w:rsidRPr="00B47B64" w:rsidTr="00CD7834">
        <w:tc>
          <w:tcPr>
            <w:tcW w:w="568" w:type="dxa"/>
            <w:shd w:val="clear" w:color="auto" w:fill="auto"/>
          </w:tcPr>
          <w:p w:rsidR="006707B6" w:rsidRDefault="006707B6" w:rsidP="006707B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48</w:t>
            </w:r>
          </w:p>
        </w:tc>
        <w:tc>
          <w:tcPr>
            <w:tcW w:w="3402" w:type="dxa"/>
            <w:shd w:val="clear" w:color="auto" w:fill="auto"/>
          </w:tcPr>
          <w:p w:rsidR="006707B6" w:rsidRPr="00B47B64" w:rsidRDefault="006707B6" w:rsidP="006707B6">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Взаимосвязь урочной и внеурочной деятельности как фактор развития младшего школьника</w:t>
            </w:r>
          </w:p>
        </w:tc>
        <w:tc>
          <w:tcPr>
            <w:tcW w:w="2410" w:type="dxa"/>
            <w:shd w:val="clear" w:color="auto" w:fill="auto"/>
          </w:tcPr>
          <w:p w:rsidR="00A1350F" w:rsidRPr="00B47B64" w:rsidRDefault="006707B6" w:rsidP="006707B6">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ГАОУ ДПО «Институт развития образования Республики Татарстан»</w:t>
            </w:r>
          </w:p>
        </w:tc>
        <w:tc>
          <w:tcPr>
            <w:tcW w:w="992" w:type="dxa"/>
            <w:shd w:val="clear" w:color="auto" w:fill="auto"/>
          </w:tcPr>
          <w:p w:rsidR="006707B6" w:rsidRPr="00B47B64" w:rsidRDefault="006707B6" w:rsidP="006707B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 часа</w:t>
            </w:r>
          </w:p>
        </w:tc>
        <w:tc>
          <w:tcPr>
            <w:tcW w:w="992" w:type="dxa"/>
            <w:shd w:val="clear" w:color="auto" w:fill="auto"/>
          </w:tcPr>
          <w:p w:rsidR="006707B6" w:rsidRPr="00B47B64" w:rsidRDefault="006707B6" w:rsidP="006707B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2021</w:t>
            </w:r>
            <w:r w:rsidR="00A1350F">
              <w:rPr>
                <w:rFonts w:ascii="Times New Roman" w:eastAsia="Times New Roman" w:hAnsi="Times New Roman" w:cs="Times New Roman"/>
                <w:sz w:val="24"/>
                <w:szCs w:val="24"/>
              </w:rPr>
              <w:t xml:space="preserve"> г</w:t>
            </w:r>
          </w:p>
        </w:tc>
        <w:tc>
          <w:tcPr>
            <w:tcW w:w="1956" w:type="dxa"/>
            <w:shd w:val="clear" w:color="auto" w:fill="auto"/>
          </w:tcPr>
          <w:p w:rsidR="006707B6" w:rsidRPr="00B47B64" w:rsidRDefault="006707B6" w:rsidP="006707B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Чернова Людмила </w:t>
            </w:r>
            <w:proofErr w:type="spellStart"/>
            <w:r>
              <w:rPr>
                <w:rFonts w:ascii="Times New Roman" w:eastAsia="Times New Roman" w:hAnsi="Times New Roman" w:cs="Times New Roman"/>
                <w:sz w:val="24"/>
                <w:szCs w:val="24"/>
              </w:rPr>
              <w:t>Мударисовна</w:t>
            </w:r>
            <w:proofErr w:type="spellEnd"/>
          </w:p>
        </w:tc>
      </w:tr>
      <w:tr w:rsidR="00853AD6" w:rsidRPr="00853AD6" w:rsidTr="00CD7834">
        <w:tc>
          <w:tcPr>
            <w:tcW w:w="568" w:type="dxa"/>
            <w:shd w:val="clear" w:color="auto" w:fill="auto"/>
          </w:tcPr>
          <w:p w:rsidR="006707B6" w:rsidRPr="00853AD6" w:rsidRDefault="006707B6" w:rsidP="006707B6">
            <w:pPr>
              <w:spacing w:after="0" w:line="240" w:lineRule="auto"/>
              <w:jc w:val="both"/>
              <w:rPr>
                <w:rFonts w:ascii="Times New Roman" w:eastAsia="Times New Roman" w:hAnsi="Times New Roman" w:cs="Times New Roman"/>
                <w:sz w:val="24"/>
                <w:szCs w:val="24"/>
              </w:rPr>
            </w:pPr>
            <w:r w:rsidRPr="00853AD6">
              <w:rPr>
                <w:rFonts w:ascii="Times New Roman" w:eastAsia="Times New Roman" w:hAnsi="Times New Roman" w:cs="Times New Roman"/>
                <w:sz w:val="24"/>
                <w:szCs w:val="24"/>
              </w:rPr>
              <w:t>49</w:t>
            </w:r>
          </w:p>
        </w:tc>
        <w:tc>
          <w:tcPr>
            <w:tcW w:w="3402" w:type="dxa"/>
            <w:shd w:val="clear" w:color="auto" w:fill="auto"/>
          </w:tcPr>
          <w:p w:rsidR="0092175E" w:rsidRPr="00853AD6" w:rsidRDefault="008F17A8" w:rsidP="006707B6">
            <w:pPr>
              <w:spacing w:after="0" w:line="240" w:lineRule="auto"/>
              <w:jc w:val="both"/>
              <w:rPr>
                <w:rFonts w:ascii="Times New Roman" w:eastAsia="Times New Roman" w:hAnsi="Times New Roman" w:cs="Times New Roman"/>
                <w:sz w:val="24"/>
                <w:szCs w:val="24"/>
                <w:shd w:val="clear" w:color="auto" w:fill="FFFFFF"/>
              </w:rPr>
            </w:pPr>
            <w:r w:rsidRPr="00853AD6">
              <w:rPr>
                <w:rFonts w:ascii="Times New Roman" w:eastAsia="Times New Roman" w:hAnsi="Times New Roman" w:cs="Times New Roman"/>
                <w:sz w:val="24"/>
                <w:szCs w:val="24"/>
                <w:shd w:val="clear" w:color="auto" w:fill="FFFFFF"/>
              </w:rPr>
              <w:t>Совершенствование предметных и методических компетенций педагогических работников в рамках реализации федерального проекта «Учитель будущего»</w:t>
            </w:r>
          </w:p>
        </w:tc>
        <w:tc>
          <w:tcPr>
            <w:tcW w:w="2410" w:type="dxa"/>
            <w:shd w:val="clear" w:color="auto" w:fill="auto"/>
          </w:tcPr>
          <w:p w:rsidR="006707B6" w:rsidRPr="00853AD6" w:rsidRDefault="00853AD6" w:rsidP="006707B6">
            <w:pPr>
              <w:spacing w:after="0" w:line="240" w:lineRule="auto"/>
              <w:jc w:val="both"/>
              <w:rPr>
                <w:rFonts w:ascii="Times New Roman" w:eastAsia="Times New Roman" w:hAnsi="Times New Roman" w:cs="Times New Roman"/>
                <w:sz w:val="24"/>
                <w:szCs w:val="24"/>
                <w:shd w:val="clear" w:color="auto" w:fill="FFFFFF"/>
              </w:rPr>
            </w:pPr>
            <w:r w:rsidRPr="00853AD6">
              <w:rPr>
                <w:rFonts w:ascii="Times New Roman" w:eastAsia="Times New Roman" w:hAnsi="Times New Roman" w:cs="Times New Roman"/>
                <w:sz w:val="24"/>
                <w:szCs w:val="24"/>
                <w:shd w:val="clear" w:color="auto" w:fill="FFFFFF"/>
              </w:rPr>
              <w:t>ООО «</w:t>
            </w:r>
            <w:proofErr w:type="spellStart"/>
            <w:r w:rsidRPr="00853AD6">
              <w:rPr>
                <w:rFonts w:ascii="Times New Roman" w:eastAsia="Times New Roman" w:hAnsi="Times New Roman" w:cs="Times New Roman"/>
                <w:sz w:val="24"/>
                <w:szCs w:val="24"/>
                <w:shd w:val="clear" w:color="auto" w:fill="FFFFFF"/>
              </w:rPr>
              <w:t>Инфоурок</w:t>
            </w:r>
            <w:proofErr w:type="spellEnd"/>
            <w:r w:rsidRPr="00853AD6">
              <w:rPr>
                <w:rFonts w:ascii="Times New Roman" w:eastAsia="Times New Roman" w:hAnsi="Times New Roman" w:cs="Times New Roman"/>
                <w:sz w:val="24"/>
                <w:szCs w:val="24"/>
                <w:shd w:val="clear" w:color="auto" w:fill="FFFFFF"/>
              </w:rPr>
              <w:t>»</w:t>
            </w:r>
          </w:p>
        </w:tc>
        <w:tc>
          <w:tcPr>
            <w:tcW w:w="992" w:type="dxa"/>
            <w:shd w:val="clear" w:color="auto" w:fill="auto"/>
          </w:tcPr>
          <w:p w:rsidR="006707B6" w:rsidRPr="00853AD6" w:rsidRDefault="008F17A8" w:rsidP="006707B6">
            <w:pPr>
              <w:spacing w:after="0" w:line="240" w:lineRule="auto"/>
              <w:jc w:val="both"/>
              <w:rPr>
                <w:rFonts w:ascii="Times New Roman" w:eastAsia="Times New Roman" w:hAnsi="Times New Roman" w:cs="Times New Roman"/>
                <w:sz w:val="24"/>
                <w:szCs w:val="24"/>
              </w:rPr>
            </w:pPr>
            <w:r w:rsidRPr="00853AD6">
              <w:rPr>
                <w:rFonts w:ascii="Times New Roman" w:eastAsia="Times New Roman" w:hAnsi="Times New Roman" w:cs="Times New Roman"/>
                <w:sz w:val="24"/>
                <w:szCs w:val="24"/>
              </w:rPr>
              <w:t>112 часов</w:t>
            </w:r>
          </w:p>
        </w:tc>
        <w:tc>
          <w:tcPr>
            <w:tcW w:w="992" w:type="dxa"/>
            <w:shd w:val="clear" w:color="auto" w:fill="auto"/>
          </w:tcPr>
          <w:p w:rsidR="006707B6" w:rsidRPr="00853AD6" w:rsidRDefault="008F17A8" w:rsidP="006707B6">
            <w:pPr>
              <w:spacing w:after="0" w:line="240" w:lineRule="auto"/>
              <w:jc w:val="both"/>
              <w:rPr>
                <w:rFonts w:ascii="Times New Roman" w:eastAsia="Times New Roman" w:hAnsi="Times New Roman" w:cs="Times New Roman"/>
                <w:sz w:val="24"/>
                <w:szCs w:val="24"/>
              </w:rPr>
            </w:pPr>
            <w:r w:rsidRPr="00853AD6">
              <w:rPr>
                <w:rFonts w:ascii="Times New Roman" w:eastAsia="Times New Roman" w:hAnsi="Times New Roman" w:cs="Times New Roman"/>
                <w:sz w:val="24"/>
                <w:szCs w:val="24"/>
              </w:rPr>
              <w:t>2020</w:t>
            </w:r>
            <w:r w:rsidR="00A1350F">
              <w:rPr>
                <w:rFonts w:ascii="Times New Roman" w:eastAsia="Times New Roman" w:hAnsi="Times New Roman" w:cs="Times New Roman"/>
                <w:sz w:val="24"/>
                <w:szCs w:val="24"/>
              </w:rPr>
              <w:t xml:space="preserve"> г</w:t>
            </w:r>
          </w:p>
        </w:tc>
        <w:tc>
          <w:tcPr>
            <w:tcW w:w="1956" w:type="dxa"/>
            <w:shd w:val="clear" w:color="auto" w:fill="auto"/>
          </w:tcPr>
          <w:p w:rsidR="006707B6" w:rsidRPr="00853AD6" w:rsidRDefault="008F17A8" w:rsidP="006707B6">
            <w:pPr>
              <w:spacing w:after="0" w:line="240" w:lineRule="auto"/>
              <w:rPr>
                <w:rFonts w:ascii="Times New Roman" w:eastAsia="Times New Roman" w:hAnsi="Times New Roman" w:cs="Times New Roman"/>
                <w:sz w:val="24"/>
                <w:szCs w:val="24"/>
              </w:rPr>
            </w:pPr>
            <w:proofErr w:type="spellStart"/>
            <w:r w:rsidRPr="00853AD6">
              <w:rPr>
                <w:rFonts w:ascii="Times New Roman" w:eastAsia="Times New Roman" w:hAnsi="Times New Roman" w:cs="Times New Roman"/>
                <w:sz w:val="24"/>
                <w:szCs w:val="24"/>
              </w:rPr>
              <w:t>Филлип</w:t>
            </w:r>
            <w:r w:rsidR="00853AD6">
              <w:rPr>
                <w:rFonts w:ascii="Times New Roman" w:eastAsia="Times New Roman" w:hAnsi="Times New Roman" w:cs="Times New Roman"/>
                <w:sz w:val="24"/>
                <w:szCs w:val="24"/>
              </w:rPr>
              <w:t>п</w:t>
            </w:r>
            <w:r w:rsidRPr="00853AD6">
              <w:rPr>
                <w:rFonts w:ascii="Times New Roman" w:eastAsia="Times New Roman" w:hAnsi="Times New Roman" w:cs="Times New Roman"/>
                <w:sz w:val="24"/>
                <w:szCs w:val="24"/>
              </w:rPr>
              <w:t>ова</w:t>
            </w:r>
            <w:proofErr w:type="spellEnd"/>
            <w:r w:rsidRPr="00853AD6">
              <w:rPr>
                <w:rFonts w:ascii="Times New Roman" w:eastAsia="Times New Roman" w:hAnsi="Times New Roman" w:cs="Times New Roman"/>
                <w:sz w:val="24"/>
                <w:szCs w:val="24"/>
              </w:rPr>
              <w:t xml:space="preserve"> Ирина Геннадьевна</w:t>
            </w:r>
          </w:p>
        </w:tc>
      </w:tr>
      <w:tr w:rsidR="00853AD6" w:rsidRPr="00853AD6" w:rsidTr="00CD7834">
        <w:tc>
          <w:tcPr>
            <w:tcW w:w="568" w:type="dxa"/>
            <w:shd w:val="clear" w:color="auto" w:fill="auto"/>
          </w:tcPr>
          <w:p w:rsidR="006707B6" w:rsidRPr="00853AD6" w:rsidRDefault="006707B6" w:rsidP="006707B6">
            <w:pPr>
              <w:spacing w:after="0" w:line="240" w:lineRule="auto"/>
              <w:jc w:val="both"/>
              <w:rPr>
                <w:rFonts w:ascii="Times New Roman" w:eastAsia="Times New Roman" w:hAnsi="Times New Roman" w:cs="Times New Roman"/>
                <w:sz w:val="24"/>
                <w:szCs w:val="24"/>
              </w:rPr>
            </w:pPr>
            <w:r w:rsidRPr="00853AD6">
              <w:rPr>
                <w:rFonts w:ascii="Times New Roman" w:eastAsia="Times New Roman" w:hAnsi="Times New Roman" w:cs="Times New Roman"/>
                <w:sz w:val="24"/>
                <w:szCs w:val="24"/>
              </w:rPr>
              <w:t>50</w:t>
            </w:r>
          </w:p>
        </w:tc>
        <w:tc>
          <w:tcPr>
            <w:tcW w:w="3402" w:type="dxa"/>
            <w:shd w:val="clear" w:color="auto" w:fill="auto"/>
          </w:tcPr>
          <w:p w:rsidR="006707B6" w:rsidRPr="00853AD6" w:rsidRDefault="00853AD6" w:rsidP="006707B6">
            <w:pPr>
              <w:spacing w:after="0" w:line="240" w:lineRule="auto"/>
              <w:jc w:val="both"/>
              <w:rPr>
                <w:rFonts w:ascii="Times New Roman" w:eastAsia="Times New Roman" w:hAnsi="Times New Roman" w:cs="Times New Roman"/>
                <w:sz w:val="24"/>
                <w:szCs w:val="24"/>
                <w:shd w:val="clear" w:color="auto" w:fill="FFFFFF"/>
              </w:rPr>
            </w:pPr>
            <w:r w:rsidRPr="00853AD6">
              <w:rPr>
                <w:rFonts w:ascii="Times New Roman" w:eastAsia="Times New Roman" w:hAnsi="Times New Roman" w:cs="Times New Roman"/>
                <w:sz w:val="24"/>
                <w:szCs w:val="24"/>
                <w:shd w:val="clear" w:color="auto" w:fill="FFFFFF"/>
              </w:rPr>
              <w:t>Переподготовка «</w:t>
            </w:r>
            <w:r w:rsidR="008F17A8" w:rsidRPr="00853AD6">
              <w:rPr>
                <w:rFonts w:ascii="Times New Roman" w:eastAsia="Times New Roman" w:hAnsi="Times New Roman" w:cs="Times New Roman"/>
                <w:sz w:val="24"/>
                <w:szCs w:val="24"/>
                <w:shd w:val="clear" w:color="auto" w:fill="FFFFFF"/>
              </w:rPr>
              <w:t>Педагогическая деятельность и методика преподавания в общеобразовательной школе по профилям</w:t>
            </w:r>
            <w:proofErr w:type="gramStart"/>
            <w:r w:rsidR="008F17A8" w:rsidRPr="00853AD6">
              <w:rPr>
                <w:rFonts w:ascii="Times New Roman" w:eastAsia="Times New Roman" w:hAnsi="Times New Roman" w:cs="Times New Roman"/>
                <w:sz w:val="24"/>
                <w:szCs w:val="24"/>
                <w:shd w:val="clear" w:color="auto" w:fill="FFFFFF"/>
              </w:rPr>
              <w:t xml:space="preserve"> :</w:t>
            </w:r>
            <w:proofErr w:type="gramEnd"/>
            <w:r w:rsidR="008F17A8" w:rsidRPr="00853AD6">
              <w:rPr>
                <w:rFonts w:ascii="Times New Roman" w:eastAsia="Times New Roman" w:hAnsi="Times New Roman" w:cs="Times New Roman"/>
                <w:sz w:val="24"/>
                <w:szCs w:val="24"/>
                <w:shd w:val="clear" w:color="auto" w:fill="FFFFFF"/>
              </w:rPr>
              <w:t xml:space="preserve"> информатика и </w:t>
            </w:r>
            <w:r w:rsidR="008F17A8" w:rsidRPr="00853AD6">
              <w:rPr>
                <w:rFonts w:ascii="Times New Roman" w:eastAsia="Times New Roman" w:hAnsi="Times New Roman" w:cs="Times New Roman"/>
                <w:sz w:val="24"/>
                <w:szCs w:val="24"/>
                <w:shd w:val="clear" w:color="auto" w:fill="FFFFFF"/>
              </w:rPr>
              <w:lastRenderedPageBreak/>
              <w:t>физическая культура</w:t>
            </w:r>
            <w:r w:rsidRPr="00853AD6">
              <w:rPr>
                <w:rFonts w:ascii="Times New Roman" w:eastAsia="Times New Roman" w:hAnsi="Times New Roman" w:cs="Times New Roman"/>
                <w:sz w:val="24"/>
                <w:szCs w:val="24"/>
                <w:shd w:val="clear" w:color="auto" w:fill="FFFFFF"/>
              </w:rPr>
              <w:t>»</w:t>
            </w:r>
          </w:p>
        </w:tc>
        <w:tc>
          <w:tcPr>
            <w:tcW w:w="2410" w:type="dxa"/>
            <w:shd w:val="clear" w:color="auto" w:fill="auto"/>
          </w:tcPr>
          <w:p w:rsidR="006707B6" w:rsidRPr="00853AD6" w:rsidRDefault="008F17A8" w:rsidP="006707B6">
            <w:pPr>
              <w:spacing w:after="0" w:line="240" w:lineRule="auto"/>
              <w:jc w:val="both"/>
              <w:rPr>
                <w:rFonts w:ascii="Times New Roman" w:eastAsia="Times New Roman" w:hAnsi="Times New Roman" w:cs="Times New Roman"/>
                <w:sz w:val="24"/>
                <w:szCs w:val="24"/>
                <w:shd w:val="clear" w:color="auto" w:fill="FFFFFF"/>
              </w:rPr>
            </w:pPr>
            <w:r w:rsidRPr="00853AD6">
              <w:rPr>
                <w:rFonts w:ascii="Times New Roman" w:eastAsia="Times New Roman" w:hAnsi="Times New Roman" w:cs="Times New Roman"/>
                <w:sz w:val="24"/>
                <w:szCs w:val="24"/>
                <w:shd w:val="clear" w:color="auto" w:fill="FFFFFF"/>
              </w:rPr>
              <w:lastRenderedPageBreak/>
              <w:t>УВО Университет управления ТИСБИ</w:t>
            </w:r>
          </w:p>
        </w:tc>
        <w:tc>
          <w:tcPr>
            <w:tcW w:w="992" w:type="dxa"/>
            <w:shd w:val="clear" w:color="auto" w:fill="auto"/>
          </w:tcPr>
          <w:p w:rsidR="006707B6" w:rsidRPr="00853AD6" w:rsidRDefault="00853AD6" w:rsidP="006707B6">
            <w:pPr>
              <w:spacing w:after="0" w:line="240" w:lineRule="auto"/>
              <w:jc w:val="both"/>
              <w:rPr>
                <w:rFonts w:ascii="Times New Roman" w:eastAsia="Times New Roman" w:hAnsi="Times New Roman" w:cs="Times New Roman"/>
                <w:sz w:val="24"/>
                <w:szCs w:val="24"/>
              </w:rPr>
            </w:pPr>
            <w:r w:rsidRPr="00853AD6">
              <w:rPr>
                <w:rFonts w:ascii="Times New Roman" w:eastAsia="Times New Roman" w:hAnsi="Times New Roman" w:cs="Times New Roman"/>
                <w:sz w:val="24"/>
                <w:szCs w:val="24"/>
              </w:rPr>
              <w:t>260 часов</w:t>
            </w:r>
          </w:p>
        </w:tc>
        <w:tc>
          <w:tcPr>
            <w:tcW w:w="992" w:type="dxa"/>
            <w:shd w:val="clear" w:color="auto" w:fill="auto"/>
          </w:tcPr>
          <w:p w:rsidR="006707B6" w:rsidRPr="00853AD6" w:rsidRDefault="008F17A8" w:rsidP="006707B6">
            <w:pPr>
              <w:spacing w:after="0" w:line="240" w:lineRule="auto"/>
              <w:jc w:val="both"/>
              <w:rPr>
                <w:rFonts w:ascii="Times New Roman" w:eastAsia="Times New Roman" w:hAnsi="Times New Roman" w:cs="Times New Roman"/>
                <w:sz w:val="24"/>
                <w:szCs w:val="24"/>
              </w:rPr>
            </w:pPr>
            <w:r w:rsidRPr="00853AD6">
              <w:rPr>
                <w:rFonts w:ascii="Times New Roman" w:eastAsia="Times New Roman" w:hAnsi="Times New Roman" w:cs="Times New Roman"/>
                <w:sz w:val="24"/>
                <w:szCs w:val="24"/>
              </w:rPr>
              <w:t>2021</w:t>
            </w:r>
            <w:r w:rsidR="00A1350F">
              <w:rPr>
                <w:rFonts w:ascii="Times New Roman" w:eastAsia="Times New Roman" w:hAnsi="Times New Roman" w:cs="Times New Roman"/>
                <w:sz w:val="24"/>
                <w:szCs w:val="24"/>
              </w:rPr>
              <w:t xml:space="preserve"> г</w:t>
            </w:r>
          </w:p>
        </w:tc>
        <w:tc>
          <w:tcPr>
            <w:tcW w:w="1956" w:type="dxa"/>
            <w:shd w:val="clear" w:color="auto" w:fill="auto"/>
          </w:tcPr>
          <w:p w:rsidR="006707B6" w:rsidRPr="00853AD6" w:rsidRDefault="008F17A8" w:rsidP="006707B6">
            <w:pPr>
              <w:spacing w:after="0" w:line="240" w:lineRule="auto"/>
              <w:rPr>
                <w:rFonts w:ascii="Times New Roman" w:eastAsia="Times New Roman" w:hAnsi="Times New Roman" w:cs="Times New Roman"/>
                <w:sz w:val="24"/>
                <w:szCs w:val="24"/>
              </w:rPr>
            </w:pPr>
            <w:proofErr w:type="spellStart"/>
            <w:r w:rsidRPr="00853AD6">
              <w:rPr>
                <w:rFonts w:ascii="Times New Roman" w:eastAsia="Times New Roman" w:hAnsi="Times New Roman" w:cs="Times New Roman"/>
                <w:sz w:val="24"/>
                <w:szCs w:val="24"/>
              </w:rPr>
              <w:t>Закиров</w:t>
            </w:r>
            <w:proofErr w:type="spellEnd"/>
            <w:r w:rsidRPr="00853AD6">
              <w:rPr>
                <w:rFonts w:ascii="Times New Roman" w:eastAsia="Times New Roman" w:hAnsi="Times New Roman" w:cs="Times New Roman"/>
                <w:sz w:val="24"/>
                <w:szCs w:val="24"/>
              </w:rPr>
              <w:t xml:space="preserve"> </w:t>
            </w:r>
            <w:proofErr w:type="spellStart"/>
            <w:r w:rsidRPr="00853AD6">
              <w:rPr>
                <w:rFonts w:ascii="Times New Roman" w:eastAsia="Times New Roman" w:hAnsi="Times New Roman" w:cs="Times New Roman"/>
                <w:sz w:val="24"/>
                <w:szCs w:val="24"/>
              </w:rPr>
              <w:t>Айнур</w:t>
            </w:r>
            <w:proofErr w:type="spellEnd"/>
            <w:r w:rsidRPr="00853AD6">
              <w:rPr>
                <w:rFonts w:ascii="Times New Roman" w:eastAsia="Times New Roman" w:hAnsi="Times New Roman" w:cs="Times New Roman"/>
                <w:sz w:val="24"/>
                <w:szCs w:val="24"/>
              </w:rPr>
              <w:t xml:space="preserve"> </w:t>
            </w:r>
            <w:proofErr w:type="spellStart"/>
            <w:r w:rsidRPr="00853AD6">
              <w:rPr>
                <w:rFonts w:ascii="Times New Roman" w:eastAsia="Times New Roman" w:hAnsi="Times New Roman" w:cs="Times New Roman"/>
                <w:sz w:val="24"/>
                <w:szCs w:val="24"/>
              </w:rPr>
              <w:t>Ильнурович</w:t>
            </w:r>
            <w:proofErr w:type="spellEnd"/>
          </w:p>
        </w:tc>
      </w:tr>
      <w:tr w:rsidR="006707B6" w:rsidRPr="00B47B64" w:rsidTr="00CD7834">
        <w:tc>
          <w:tcPr>
            <w:tcW w:w="568" w:type="dxa"/>
            <w:shd w:val="clear" w:color="auto" w:fill="auto"/>
          </w:tcPr>
          <w:p w:rsidR="006707B6" w:rsidRDefault="006707B6" w:rsidP="006707B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51</w:t>
            </w:r>
          </w:p>
        </w:tc>
        <w:tc>
          <w:tcPr>
            <w:tcW w:w="3402" w:type="dxa"/>
            <w:shd w:val="clear" w:color="auto" w:fill="auto"/>
          </w:tcPr>
          <w:p w:rsidR="006707B6" w:rsidRPr="00B47B64" w:rsidRDefault="00D16E4C" w:rsidP="006707B6">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Роль педагога-библиотекаря в развитии читательской компетентности участников образовательного процесса</w:t>
            </w:r>
          </w:p>
        </w:tc>
        <w:tc>
          <w:tcPr>
            <w:tcW w:w="2410" w:type="dxa"/>
            <w:shd w:val="clear" w:color="auto" w:fill="auto"/>
          </w:tcPr>
          <w:p w:rsidR="00BD0506" w:rsidRPr="00B47B64" w:rsidRDefault="00D16E4C" w:rsidP="006707B6">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Приволжский межрегиональный центр повышения квалификации и профессиональной переподготовки образования института психологии и образования КФУ</w:t>
            </w:r>
          </w:p>
        </w:tc>
        <w:tc>
          <w:tcPr>
            <w:tcW w:w="992" w:type="dxa"/>
            <w:shd w:val="clear" w:color="auto" w:fill="auto"/>
          </w:tcPr>
          <w:p w:rsidR="006707B6" w:rsidRPr="00B47B64" w:rsidRDefault="00D16E4C" w:rsidP="006707B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 часа</w:t>
            </w:r>
          </w:p>
        </w:tc>
        <w:tc>
          <w:tcPr>
            <w:tcW w:w="992" w:type="dxa"/>
            <w:shd w:val="clear" w:color="auto" w:fill="auto"/>
          </w:tcPr>
          <w:p w:rsidR="006707B6" w:rsidRPr="00B47B64" w:rsidRDefault="00D16E4C" w:rsidP="006707B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2020 г</w:t>
            </w:r>
          </w:p>
        </w:tc>
        <w:tc>
          <w:tcPr>
            <w:tcW w:w="1956" w:type="dxa"/>
            <w:shd w:val="clear" w:color="auto" w:fill="auto"/>
          </w:tcPr>
          <w:p w:rsidR="006707B6" w:rsidRPr="00B47B64" w:rsidRDefault="00D16E4C" w:rsidP="006707B6">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Лотфуллина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Илгиза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Зуфаровна</w:t>
            </w:r>
            <w:proofErr w:type="spellEnd"/>
          </w:p>
        </w:tc>
      </w:tr>
      <w:tr w:rsidR="006707B6" w:rsidRPr="00B47B64" w:rsidTr="00CD7834">
        <w:tc>
          <w:tcPr>
            <w:tcW w:w="568" w:type="dxa"/>
            <w:shd w:val="clear" w:color="auto" w:fill="auto"/>
          </w:tcPr>
          <w:p w:rsidR="006707B6" w:rsidRDefault="006707B6" w:rsidP="006707B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52</w:t>
            </w:r>
          </w:p>
        </w:tc>
        <w:tc>
          <w:tcPr>
            <w:tcW w:w="3402" w:type="dxa"/>
            <w:shd w:val="clear" w:color="auto" w:fill="auto"/>
          </w:tcPr>
          <w:p w:rsidR="006707B6" w:rsidRPr="00B47B64" w:rsidRDefault="00D16E4C" w:rsidP="006707B6">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Актуальные вопросы преподавания «Основы религиозных культур и светской этики» в многонациональной и поликультурной образовательной среде. Особенности организации работы с детьми по </w:t>
            </w:r>
            <w:r w:rsidR="001F4139">
              <w:rPr>
                <w:rFonts w:ascii="Times New Roman" w:eastAsia="Times New Roman" w:hAnsi="Times New Roman" w:cs="Times New Roman"/>
                <w:sz w:val="24"/>
                <w:szCs w:val="24"/>
                <w:shd w:val="clear" w:color="auto" w:fill="FFFFFF"/>
              </w:rPr>
              <w:t>ОВЗ»</w:t>
            </w:r>
          </w:p>
        </w:tc>
        <w:tc>
          <w:tcPr>
            <w:tcW w:w="2410" w:type="dxa"/>
            <w:shd w:val="clear" w:color="auto" w:fill="auto"/>
          </w:tcPr>
          <w:p w:rsidR="006707B6" w:rsidRPr="00B47B64" w:rsidRDefault="001F4139" w:rsidP="006707B6">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ФГБОУ ВО «</w:t>
            </w:r>
            <w:proofErr w:type="spellStart"/>
            <w:r>
              <w:rPr>
                <w:rFonts w:ascii="Times New Roman" w:eastAsia="Times New Roman" w:hAnsi="Times New Roman" w:cs="Times New Roman"/>
                <w:sz w:val="24"/>
                <w:szCs w:val="24"/>
                <w:shd w:val="clear" w:color="auto" w:fill="FFFFFF"/>
              </w:rPr>
              <w:t>Набережночелнинский</w:t>
            </w:r>
            <w:proofErr w:type="spellEnd"/>
            <w:r>
              <w:rPr>
                <w:rFonts w:ascii="Times New Roman" w:eastAsia="Times New Roman" w:hAnsi="Times New Roman" w:cs="Times New Roman"/>
                <w:sz w:val="24"/>
                <w:szCs w:val="24"/>
                <w:shd w:val="clear" w:color="auto" w:fill="FFFFFF"/>
              </w:rPr>
              <w:t xml:space="preserve"> государственный педагогический университет»</w:t>
            </w:r>
          </w:p>
        </w:tc>
        <w:tc>
          <w:tcPr>
            <w:tcW w:w="992" w:type="dxa"/>
            <w:shd w:val="clear" w:color="auto" w:fill="auto"/>
          </w:tcPr>
          <w:p w:rsidR="006707B6" w:rsidRPr="00B47B64" w:rsidRDefault="001F4139" w:rsidP="006707B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 часа</w:t>
            </w:r>
          </w:p>
        </w:tc>
        <w:tc>
          <w:tcPr>
            <w:tcW w:w="992" w:type="dxa"/>
            <w:shd w:val="clear" w:color="auto" w:fill="auto"/>
          </w:tcPr>
          <w:p w:rsidR="006707B6" w:rsidRPr="00B47B64" w:rsidRDefault="001F4139" w:rsidP="006707B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2021 г</w:t>
            </w:r>
          </w:p>
        </w:tc>
        <w:tc>
          <w:tcPr>
            <w:tcW w:w="1956" w:type="dxa"/>
            <w:shd w:val="clear" w:color="auto" w:fill="auto"/>
          </w:tcPr>
          <w:p w:rsidR="006707B6" w:rsidRPr="00B47B64" w:rsidRDefault="001F4139" w:rsidP="006707B6">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Светлакова</w:t>
            </w:r>
            <w:proofErr w:type="spellEnd"/>
            <w:r>
              <w:rPr>
                <w:rFonts w:ascii="Times New Roman" w:eastAsia="Times New Roman" w:hAnsi="Times New Roman" w:cs="Times New Roman"/>
                <w:sz w:val="24"/>
                <w:szCs w:val="24"/>
              </w:rPr>
              <w:t xml:space="preserve"> Татьяна Николаевна</w:t>
            </w:r>
          </w:p>
        </w:tc>
      </w:tr>
      <w:tr w:rsidR="006707B6" w:rsidRPr="00B47B64" w:rsidTr="00CD7834">
        <w:tc>
          <w:tcPr>
            <w:tcW w:w="568" w:type="dxa"/>
            <w:shd w:val="clear" w:color="auto" w:fill="auto"/>
          </w:tcPr>
          <w:p w:rsidR="006707B6" w:rsidRDefault="006707B6" w:rsidP="006707B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53</w:t>
            </w:r>
          </w:p>
        </w:tc>
        <w:tc>
          <w:tcPr>
            <w:tcW w:w="3402" w:type="dxa"/>
            <w:shd w:val="clear" w:color="auto" w:fill="auto"/>
          </w:tcPr>
          <w:p w:rsidR="006707B6" w:rsidRPr="00B47B64" w:rsidRDefault="001F4139" w:rsidP="006707B6">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Профессиональная компетентность педагога в условиях инклюзивного образования</w:t>
            </w:r>
          </w:p>
        </w:tc>
        <w:tc>
          <w:tcPr>
            <w:tcW w:w="2410" w:type="dxa"/>
            <w:shd w:val="clear" w:color="auto" w:fill="auto"/>
          </w:tcPr>
          <w:p w:rsidR="006707B6" w:rsidRDefault="001F4139" w:rsidP="006707B6">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ФГБОУ ВО «</w:t>
            </w:r>
            <w:proofErr w:type="spellStart"/>
            <w:r>
              <w:rPr>
                <w:rFonts w:ascii="Times New Roman" w:eastAsia="Times New Roman" w:hAnsi="Times New Roman" w:cs="Times New Roman"/>
                <w:sz w:val="24"/>
                <w:szCs w:val="24"/>
                <w:shd w:val="clear" w:color="auto" w:fill="FFFFFF"/>
              </w:rPr>
              <w:t>Набережночелнинский</w:t>
            </w:r>
            <w:proofErr w:type="spellEnd"/>
            <w:r>
              <w:rPr>
                <w:rFonts w:ascii="Times New Roman" w:eastAsia="Times New Roman" w:hAnsi="Times New Roman" w:cs="Times New Roman"/>
                <w:sz w:val="24"/>
                <w:szCs w:val="24"/>
                <w:shd w:val="clear" w:color="auto" w:fill="FFFFFF"/>
              </w:rPr>
              <w:t xml:space="preserve"> государственный педагогический университет»</w:t>
            </w:r>
          </w:p>
          <w:p w:rsidR="00580EB8" w:rsidRPr="00B47B64" w:rsidRDefault="00580EB8" w:rsidP="006707B6">
            <w:pPr>
              <w:spacing w:after="0" w:line="240" w:lineRule="auto"/>
              <w:jc w:val="both"/>
              <w:rPr>
                <w:rFonts w:ascii="Times New Roman" w:eastAsia="Times New Roman" w:hAnsi="Times New Roman" w:cs="Times New Roman"/>
                <w:sz w:val="24"/>
                <w:szCs w:val="24"/>
                <w:shd w:val="clear" w:color="auto" w:fill="FFFFFF"/>
              </w:rPr>
            </w:pPr>
          </w:p>
        </w:tc>
        <w:tc>
          <w:tcPr>
            <w:tcW w:w="992" w:type="dxa"/>
            <w:shd w:val="clear" w:color="auto" w:fill="auto"/>
          </w:tcPr>
          <w:p w:rsidR="006707B6" w:rsidRPr="00B47B64" w:rsidRDefault="001F4139" w:rsidP="006707B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 часа</w:t>
            </w:r>
          </w:p>
        </w:tc>
        <w:tc>
          <w:tcPr>
            <w:tcW w:w="992" w:type="dxa"/>
            <w:shd w:val="clear" w:color="auto" w:fill="auto"/>
          </w:tcPr>
          <w:p w:rsidR="006707B6" w:rsidRPr="00B47B64" w:rsidRDefault="001F4139" w:rsidP="006707B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2019 г</w:t>
            </w:r>
          </w:p>
        </w:tc>
        <w:tc>
          <w:tcPr>
            <w:tcW w:w="1956" w:type="dxa"/>
            <w:shd w:val="clear" w:color="auto" w:fill="auto"/>
          </w:tcPr>
          <w:p w:rsidR="006707B6" w:rsidRPr="00B47B64" w:rsidRDefault="001F4139" w:rsidP="006707B6">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Чигвинцева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Гулия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Гумаровна</w:t>
            </w:r>
            <w:proofErr w:type="spellEnd"/>
          </w:p>
        </w:tc>
      </w:tr>
      <w:tr w:rsidR="006707B6" w:rsidRPr="00B47B64" w:rsidTr="00CD7834">
        <w:tc>
          <w:tcPr>
            <w:tcW w:w="568" w:type="dxa"/>
            <w:shd w:val="clear" w:color="auto" w:fill="auto"/>
          </w:tcPr>
          <w:p w:rsidR="006707B6" w:rsidRDefault="006707B6" w:rsidP="006707B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54</w:t>
            </w:r>
          </w:p>
        </w:tc>
        <w:tc>
          <w:tcPr>
            <w:tcW w:w="3402" w:type="dxa"/>
            <w:shd w:val="clear" w:color="auto" w:fill="auto"/>
          </w:tcPr>
          <w:p w:rsidR="006707B6" w:rsidRPr="00B47B64" w:rsidRDefault="001F4139" w:rsidP="006707B6">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Гражданская идентичность как мера профилактика </w:t>
            </w:r>
            <w:proofErr w:type="spellStart"/>
            <w:r>
              <w:rPr>
                <w:rFonts w:ascii="Times New Roman" w:eastAsia="Times New Roman" w:hAnsi="Times New Roman" w:cs="Times New Roman"/>
                <w:sz w:val="24"/>
                <w:szCs w:val="24"/>
                <w:shd w:val="clear" w:color="auto" w:fill="FFFFFF"/>
              </w:rPr>
              <w:t>девиантного</w:t>
            </w:r>
            <w:proofErr w:type="spellEnd"/>
            <w:r>
              <w:rPr>
                <w:rFonts w:ascii="Times New Roman" w:eastAsia="Times New Roman" w:hAnsi="Times New Roman" w:cs="Times New Roman"/>
                <w:sz w:val="24"/>
                <w:szCs w:val="24"/>
                <w:shd w:val="clear" w:color="auto" w:fill="FFFFFF"/>
              </w:rPr>
              <w:t xml:space="preserve"> поведения несовершеннолетних»</w:t>
            </w:r>
          </w:p>
        </w:tc>
        <w:tc>
          <w:tcPr>
            <w:tcW w:w="2410" w:type="dxa"/>
            <w:shd w:val="clear" w:color="auto" w:fill="auto"/>
          </w:tcPr>
          <w:p w:rsidR="006707B6" w:rsidRPr="00B47B64" w:rsidRDefault="001F4139" w:rsidP="006707B6">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ГКУ «Республиканский ресурсный центр»</w:t>
            </w:r>
          </w:p>
        </w:tc>
        <w:tc>
          <w:tcPr>
            <w:tcW w:w="992" w:type="dxa"/>
            <w:shd w:val="clear" w:color="auto" w:fill="auto"/>
          </w:tcPr>
          <w:p w:rsidR="006707B6" w:rsidRPr="00B47B64" w:rsidRDefault="00853AD6" w:rsidP="006707B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24 часа</w:t>
            </w:r>
          </w:p>
        </w:tc>
        <w:tc>
          <w:tcPr>
            <w:tcW w:w="992" w:type="dxa"/>
            <w:shd w:val="clear" w:color="auto" w:fill="auto"/>
          </w:tcPr>
          <w:p w:rsidR="006707B6" w:rsidRPr="00B47B64" w:rsidRDefault="00853AD6" w:rsidP="006707B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2019 г.</w:t>
            </w:r>
          </w:p>
        </w:tc>
        <w:tc>
          <w:tcPr>
            <w:tcW w:w="1956" w:type="dxa"/>
            <w:shd w:val="clear" w:color="auto" w:fill="auto"/>
          </w:tcPr>
          <w:p w:rsidR="006707B6" w:rsidRPr="00B47B64" w:rsidRDefault="00853AD6" w:rsidP="006707B6">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Белослудцева</w:t>
            </w:r>
            <w:proofErr w:type="spellEnd"/>
            <w:r>
              <w:rPr>
                <w:rFonts w:ascii="Times New Roman" w:eastAsia="Times New Roman" w:hAnsi="Times New Roman" w:cs="Times New Roman"/>
                <w:sz w:val="24"/>
                <w:szCs w:val="24"/>
              </w:rPr>
              <w:t xml:space="preserve"> Любовь Михайловна</w:t>
            </w:r>
          </w:p>
        </w:tc>
      </w:tr>
      <w:tr w:rsidR="00853AD6" w:rsidRPr="00B47B64" w:rsidTr="00CD7834">
        <w:tc>
          <w:tcPr>
            <w:tcW w:w="568" w:type="dxa"/>
            <w:shd w:val="clear" w:color="auto" w:fill="auto"/>
          </w:tcPr>
          <w:p w:rsidR="00853AD6" w:rsidRDefault="00853AD6" w:rsidP="006707B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55</w:t>
            </w:r>
          </w:p>
        </w:tc>
        <w:tc>
          <w:tcPr>
            <w:tcW w:w="3402" w:type="dxa"/>
            <w:shd w:val="clear" w:color="auto" w:fill="auto"/>
          </w:tcPr>
          <w:p w:rsidR="00853AD6" w:rsidRDefault="00853AD6" w:rsidP="006707B6">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Методические основы обучения шахматам в образовательных организациях</w:t>
            </w:r>
          </w:p>
        </w:tc>
        <w:tc>
          <w:tcPr>
            <w:tcW w:w="2410" w:type="dxa"/>
            <w:shd w:val="clear" w:color="auto" w:fill="auto"/>
          </w:tcPr>
          <w:p w:rsidR="00853AD6" w:rsidRDefault="00853AD6" w:rsidP="006707B6">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ГАОУ ДПО ИРО</w:t>
            </w:r>
          </w:p>
        </w:tc>
        <w:tc>
          <w:tcPr>
            <w:tcW w:w="992" w:type="dxa"/>
            <w:shd w:val="clear" w:color="auto" w:fill="auto"/>
          </w:tcPr>
          <w:p w:rsidR="00853AD6" w:rsidRDefault="00853AD6" w:rsidP="006707B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36 часов</w:t>
            </w:r>
          </w:p>
        </w:tc>
        <w:tc>
          <w:tcPr>
            <w:tcW w:w="992" w:type="dxa"/>
            <w:shd w:val="clear" w:color="auto" w:fill="auto"/>
          </w:tcPr>
          <w:p w:rsidR="00853AD6" w:rsidRDefault="00853AD6" w:rsidP="006707B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2020 г.</w:t>
            </w:r>
          </w:p>
        </w:tc>
        <w:tc>
          <w:tcPr>
            <w:tcW w:w="1956" w:type="dxa"/>
            <w:shd w:val="clear" w:color="auto" w:fill="auto"/>
          </w:tcPr>
          <w:p w:rsidR="00853AD6" w:rsidRDefault="00853AD6" w:rsidP="006707B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Иванова Наталья Николаевна</w:t>
            </w:r>
          </w:p>
        </w:tc>
      </w:tr>
      <w:tr w:rsidR="00853AD6" w:rsidRPr="00B47B64" w:rsidTr="00CD7834">
        <w:tc>
          <w:tcPr>
            <w:tcW w:w="568" w:type="dxa"/>
            <w:shd w:val="clear" w:color="auto" w:fill="auto"/>
          </w:tcPr>
          <w:p w:rsidR="00853AD6" w:rsidRDefault="00853AD6" w:rsidP="00853AD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56</w:t>
            </w:r>
          </w:p>
        </w:tc>
        <w:tc>
          <w:tcPr>
            <w:tcW w:w="3402" w:type="dxa"/>
            <w:shd w:val="clear" w:color="auto" w:fill="auto"/>
          </w:tcPr>
          <w:p w:rsidR="00A1350F" w:rsidRDefault="00853AD6" w:rsidP="00853AD6">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Современные подходы преподавания учебных предметов «Технология» и «Изобразительное искусство» в рамках реализации предметных компетенций</w:t>
            </w:r>
          </w:p>
        </w:tc>
        <w:tc>
          <w:tcPr>
            <w:tcW w:w="2410" w:type="dxa"/>
            <w:shd w:val="clear" w:color="auto" w:fill="auto"/>
          </w:tcPr>
          <w:p w:rsidR="00853AD6" w:rsidRDefault="00853AD6" w:rsidP="00853AD6">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ГАОУ ДПО ИРО</w:t>
            </w:r>
          </w:p>
        </w:tc>
        <w:tc>
          <w:tcPr>
            <w:tcW w:w="992" w:type="dxa"/>
            <w:shd w:val="clear" w:color="auto" w:fill="auto"/>
          </w:tcPr>
          <w:p w:rsidR="00853AD6" w:rsidRDefault="00853AD6" w:rsidP="00853AD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 часа</w:t>
            </w:r>
          </w:p>
        </w:tc>
        <w:tc>
          <w:tcPr>
            <w:tcW w:w="992" w:type="dxa"/>
            <w:shd w:val="clear" w:color="auto" w:fill="auto"/>
          </w:tcPr>
          <w:p w:rsidR="00853AD6" w:rsidRDefault="00853AD6" w:rsidP="00853AD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2021 г.</w:t>
            </w:r>
          </w:p>
        </w:tc>
        <w:tc>
          <w:tcPr>
            <w:tcW w:w="1956" w:type="dxa"/>
            <w:shd w:val="clear" w:color="auto" w:fill="auto"/>
          </w:tcPr>
          <w:p w:rsidR="00853AD6" w:rsidRDefault="00853AD6" w:rsidP="00853AD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Арсланова </w:t>
            </w:r>
            <w:proofErr w:type="spellStart"/>
            <w:r>
              <w:rPr>
                <w:rFonts w:ascii="Times New Roman" w:eastAsia="Times New Roman" w:hAnsi="Times New Roman" w:cs="Times New Roman"/>
                <w:sz w:val="24"/>
                <w:szCs w:val="24"/>
              </w:rPr>
              <w:t>Алия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Наиловна</w:t>
            </w:r>
            <w:proofErr w:type="spellEnd"/>
          </w:p>
        </w:tc>
      </w:tr>
      <w:tr w:rsidR="00853AD6" w:rsidRPr="00B47B64" w:rsidTr="00CD7834">
        <w:tc>
          <w:tcPr>
            <w:tcW w:w="568" w:type="dxa"/>
            <w:shd w:val="clear" w:color="auto" w:fill="auto"/>
          </w:tcPr>
          <w:p w:rsidR="00853AD6" w:rsidRDefault="00853AD6" w:rsidP="00853AD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57</w:t>
            </w:r>
          </w:p>
        </w:tc>
        <w:tc>
          <w:tcPr>
            <w:tcW w:w="3402" w:type="dxa"/>
            <w:shd w:val="clear" w:color="auto" w:fill="auto"/>
          </w:tcPr>
          <w:p w:rsidR="00853AD6" w:rsidRDefault="00EF6BB7" w:rsidP="00853AD6">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Актуальные вопросы преподавания курса «Основы религиозных культур и светской этики» в многонациональной и поликультурной образовательной среде</w:t>
            </w:r>
          </w:p>
        </w:tc>
        <w:tc>
          <w:tcPr>
            <w:tcW w:w="2410" w:type="dxa"/>
            <w:shd w:val="clear" w:color="auto" w:fill="auto"/>
          </w:tcPr>
          <w:p w:rsidR="00853AD6" w:rsidRDefault="00EF6BB7" w:rsidP="00853AD6">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Казанский инновационный университет им. </w:t>
            </w:r>
            <w:proofErr w:type="spellStart"/>
            <w:r>
              <w:rPr>
                <w:rFonts w:ascii="Times New Roman" w:eastAsia="Times New Roman" w:hAnsi="Times New Roman" w:cs="Times New Roman"/>
                <w:sz w:val="24"/>
                <w:szCs w:val="24"/>
                <w:shd w:val="clear" w:color="auto" w:fill="FFFFFF"/>
              </w:rPr>
              <w:t>В.Г.Тимирясова</w:t>
            </w:r>
            <w:proofErr w:type="spellEnd"/>
          </w:p>
        </w:tc>
        <w:tc>
          <w:tcPr>
            <w:tcW w:w="992" w:type="dxa"/>
            <w:shd w:val="clear" w:color="auto" w:fill="auto"/>
          </w:tcPr>
          <w:p w:rsidR="00853AD6" w:rsidRDefault="00EF6BB7" w:rsidP="00853AD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 часа</w:t>
            </w:r>
          </w:p>
        </w:tc>
        <w:tc>
          <w:tcPr>
            <w:tcW w:w="992" w:type="dxa"/>
            <w:shd w:val="clear" w:color="auto" w:fill="auto"/>
          </w:tcPr>
          <w:p w:rsidR="00853AD6" w:rsidRDefault="00EF6BB7" w:rsidP="00853AD6">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2021 г.</w:t>
            </w:r>
          </w:p>
        </w:tc>
        <w:tc>
          <w:tcPr>
            <w:tcW w:w="1956" w:type="dxa"/>
            <w:shd w:val="clear" w:color="auto" w:fill="auto"/>
          </w:tcPr>
          <w:p w:rsidR="00853AD6" w:rsidRDefault="00EF6BB7" w:rsidP="00853AD6">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Чикурова</w:t>
            </w:r>
            <w:proofErr w:type="spellEnd"/>
            <w:r>
              <w:rPr>
                <w:rFonts w:ascii="Times New Roman" w:eastAsia="Times New Roman" w:hAnsi="Times New Roman" w:cs="Times New Roman"/>
                <w:sz w:val="24"/>
                <w:szCs w:val="24"/>
              </w:rPr>
              <w:t xml:space="preserve"> Луиза Альбертовна</w:t>
            </w:r>
          </w:p>
        </w:tc>
      </w:tr>
      <w:tr w:rsidR="00EF6BB7" w:rsidRPr="00B47B64" w:rsidTr="00CD7834">
        <w:tc>
          <w:tcPr>
            <w:tcW w:w="568" w:type="dxa"/>
            <w:shd w:val="clear" w:color="auto" w:fill="auto"/>
          </w:tcPr>
          <w:p w:rsidR="00EF6BB7" w:rsidRDefault="00EF6BB7" w:rsidP="00EF6BB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58</w:t>
            </w:r>
          </w:p>
        </w:tc>
        <w:tc>
          <w:tcPr>
            <w:tcW w:w="3402" w:type="dxa"/>
            <w:shd w:val="clear" w:color="auto" w:fill="auto"/>
          </w:tcPr>
          <w:p w:rsidR="008B178D" w:rsidRDefault="00EF6BB7" w:rsidP="00EF6BB7">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Развитие компетентности педагога по формированию функциональной грамотности в условиях ФГОС начального и основного общего образования </w:t>
            </w:r>
          </w:p>
        </w:tc>
        <w:tc>
          <w:tcPr>
            <w:tcW w:w="2410" w:type="dxa"/>
            <w:shd w:val="clear" w:color="auto" w:fill="auto"/>
          </w:tcPr>
          <w:p w:rsidR="00EF6BB7" w:rsidRDefault="00EF6BB7" w:rsidP="00EF6BB7">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Казанский инновационный университет им. </w:t>
            </w:r>
            <w:proofErr w:type="spellStart"/>
            <w:r>
              <w:rPr>
                <w:rFonts w:ascii="Times New Roman" w:eastAsia="Times New Roman" w:hAnsi="Times New Roman" w:cs="Times New Roman"/>
                <w:sz w:val="24"/>
                <w:szCs w:val="24"/>
                <w:shd w:val="clear" w:color="auto" w:fill="FFFFFF"/>
              </w:rPr>
              <w:t>В.Г.Тимирясова</w:t>
            </w:r>
            <w:proofErr w:type="spellEnd"/>
          </w:p>
        </w:tc>
        <w:tc>
          <w:tcPr>
            <w:tcW w:w="992" w:type="dxa"/>
            <w:shd w:val="clear" w:color="auto" w:fill="auto"/>
          </w:tcPr>
          <w:p w:rsidR="00EF6BB7" w:rsidRDefault="00EF6BB7" w:rsidP="00EF6BB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 часа</w:t>
            </w:r>
          </w:p>
        </w:tc>
        <w:tc>
          <w:tcPr>
            <w:tcW w:w="992" w:type="dxa"/>
            <w:shd w:val="clear" w:color="auto" w:fill="auto"/>
          </w:tcPr>
          <w:p w:rsidR="00EF6BB7" w:rsidRDefault="00EF6BB7" w:rsidP="00EF6BB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2021 г.</w:t>
            </w:r>
          </w:p>
        </w:tc>
        <w:tc>
          <w:tcPr>
            <w:tcW w:w="1956" w:type="dxa"/>
            <w:shd w:val="clear" w:color="auto" w:fill="auto"/>
          </w:tcPr>
          <w:p w:rsidR="00EF6BB7" w:rsidRDefault="00EF6BB7" w:rsidP="00EF6BB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Нуриева Наталья Васильевна</w:t>
            </w:r>
          </w:p>
        </w:tc>
      </w:tr>
      <w:tr w:rsidR="00EF6BB7" w:rsidRPr="00B47B64" w:rsidTr="00CD7834">
        <w:tc>
          <w:tcPr>
            <w:tcW w:w="568" w:type="dxa"/>
            <w:shd w:val="clear" w:color="auto" w:fill="auto"/>
          </w:tcPr>
          <w:p w:rsidR="00EF6BB7" w:rsidRDefault="00EF6BB7" w:rsidP="00EF6BB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59</w:t>
            </w:r>
          </w:p>
        </w:tc>
        <w:tc>
          <w:tcPr>
            <w:tcW w:w="3402" w:type="dxa"/>
            <w:shd w:val="clear" w:color="auto" w:fill="auto"/>
          </w:tcPr>
          <w:p w:rsidR="00EF6BB7" w:rsidRDefault="00EF6BB7" w:rsidP="00EF6BB7">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Сенсорная комната в практике психолога</w:t>
            </w:r>
          </w:p>
        </w:tc>
        <w:tc>
          <w:tcPr>
            <w:tcW w:w="2410" w:type="dxa"/>
            <w:shd w:val="clear" w:color="auto" w:fill="auto"/>
          </w:tcPr>
          <w:p w:rsidR="00EF6BB7" w:rsidRDefault="00EF6BB7" w:rsidP="00EF6BB7">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АНО ДПО НАДПО г</w:t>
            </w:r>
            <w:proofErr w:type="gramStart"/>
            <w:r>
              <w:rPr>
                <w:rFonts w:ascii="Times New Roman" w:eastAsia="Times New Roman" w:hAnsi="Times New Roman" w:cs="Times New Roman"/>
                <w:sz w:val="24"/>
                <w:szCs w:val="24"/>
                <w:shd w:val="clear" w:color="auto" w:fill="FFFFFF"/>
              </w:rPr>
              <w:t>.М</w:t>
            </w:r>
            <w:proofErr w:type="gramEnd"/>
            <w:r>
              <w:rPr>
                <w:rFonts w:ascii="Times New Roman" w:eastAsia="Times New Roman" w:hAnsi="Times New Roman" w:cs="Times New Roman"/>
                <w:sz w:val="24"/>
                <w:szCs w:val="24"/>
                <w:shd w:val="clear" w:color="auto" w:fill="FFFFFF"/>
              </w:rPr>
              <w:t>осква</w:t>
            </w:r>
          </w:p>
        </w:tc>
        <w:tc>
          <w:tcPr>
            <w:tcW w:w="992" w:type="dxa"/>
            <w:shd w:val="clear" w:color="auto" w:fill="auto"/>
          </w:tcPr>
          <w:p w:rsidR="00EF6BB7" w:rsidRDefault="00EF6BB7" w:rsidP="00EF6BB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144</w:t>
            </w:r>
          </w:p>
        </w:tc>
        <w:tc>
          <w:tcPr>
            <w:tcW w:w="992" w:type="dxa"/>
            <w:shd w:val="clear" w:color="auto" w:fill="auto"/>
          </w:tcPr>
          <w:p w:rsidR="00EF6BB7" w:rsidRDefault="00EF6BB7" w:rsidP="00EF6BB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2021 г.</w:t>
            </w:r>
          </w:p>
        </w:tc>
        <w:tc>
          <w:tcPr>
            <w:tcW w:w="1956" w:type="dxa"/>
            <w:shd w:val="clear" w:color="auto" w:fill="auto"/>
          </w:tcPr>
          <w:p w:rsidR="00A1350F" w:rsidRDefault="00EF6BB7" w:rsidP="00EF6BB7">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Хикматуллина</w:t>
            </w:r>
            <w:proofErr w:type="spellEnd"/>
            <w:r>
              <w:rPr>
                <w:rFonts w:ascii="Times New Roman" w:eastAsia="Times New Roman" w:hAnsi="Times New Roman" w:cs="Times New Roman"/>
                <w:sz w:val="24"/>
                <w:szCs w:val="24"/>
              </w:rPr>
              <w:t xml:space="preserve"> Ангелина Валерьевна</w:t>
            </w:r>
          </w:p>
        </w:tc>
      </w:tr>
      <w:tr w:rsidR="00EF6BB7" w:rsidRPr="00B47B64" w:rsidTr="00CD7834">
        <w:tc>
          <w:tcPr>
            <w:tcW w:w="568" w:type="dxa"/>
            <w:shd w:val="clear" w:color="auto" w:fill="auto"/>
          </w:tcPr>
          <w:p w:rsidR="00EF6BB7" w:rsidRDefault="00EF6BB7" w:rsidP="00EF6BB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60</w:t>
            </w:r>
          </w:p>
        </w:tc>
        <w:tc>
          <w:tcPr>
            <w:tcW w:w="3402" w:type="dxa"/>
            <w:shd w:val="clear" w:color="auto" w:fill="auto"/>
          </w:tcPr>
          <w:p w:rsidR="00EF6BB7" w:rsidRDefault="00FB1CE1" w:rsidP="00EF6BB7">
            <w:pPr>
              <w:spacing w:after="0" w:line="240" w:lineRule="auto"/>
              <w:jc w:val="both"/>
              <w:rPr>
                <w:rFonts w:ascii="Times New Roman" w:eastAsia="Times New Roman" w:hAnsi="Times New Roman" w:cs="Times New Roman"/>
                <w:sz w:val="24"/>
                <w:szCs w:val="24"/>
                <w:shd w:val="clear" w:color="auto" w:fill="FFFFFF"/>
              </w:rPr>
            </w:pPr>
            <w:proofErr w:type="gramStart"/>
            <w:r>
              <w:rPr>
                <w:rFonts w:ascii="Times New Roman" w:eastAsia="Times New Roman" w:hAnsi="Times New Roman" w:cs="Times New Roman"/>
                <w:sz w:val="24"/>
                <w:szCs w:val="24"/>
                <w:shd w:val="clear" w:color="auto" w:fill="FFFFFF"/>
              </w:rPr>
              <w:t>Воспитательный потенциал сопровождения внеурочной деятельности обучающихся ОО в рамках развития исследовательской и проектной деятельности</w:t>
            </w:r>
            <w:proofErr w:type="gramEnd"/>
          </w:p>
        </w:tc>
        <w:tc>
          <w:tcPr>
            <w:tcW w:w="2410" w:type="dxa"/>
            <w:shd w:val="clear" w:color="auto" w:fill="auto"/>
          </w:tcPr>
          <w:p w:rsidR="00EF6BB7" w:rsidRDefault="00FB1CE1" w:rsidP="00EF6BB7">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НОУ ДПО Центр социально-гуманитарного образования</w:t>
            </w:r>
          </w:p>
        </w:tc>
        <w:tc>
          <w:tcPr>
            <w:tcW w:w="992" w:type="dxa"/>
            <w:shd w:val="clear" w:color="auto" w:fill="auto"/>
          </w:tcPr>
          <w:p w:rsidR="00EF6BB7" w:rsidRDefault="00FB1CE1" w:rsidP="00EF6BB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96</w:t>
            </w:r>
          </w:p>
        </w:tc>
        <w:tc>
          <w:tcPr>
            <w:tcW w:w="992" w:type="dxa"/>
            <w:shd w:val="clear" w:color="auto" w:fill="auto"/>
          </w:tcPr>
          <w:p w:rsidR="00EF6BB7" w:rsidRDefault="00FB1CE1" w:rsidP="00EF6BB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2018</w:t>
            </w:r>
          </w:p>
        </w:tc>
        <w:tc>
          <w:tcPr>
            <w:tcW w:w="1956" w:type="dxa"/>
            <w:shd w:val="clear" w:color="auto" w:fill="auto"/>
          </w:tcPr>
          <w:p w:rsidR="00EF6BB7" w:rsidRDefault="00FB1CE1" w:rsidP="00EF6BB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Хабибуллина Валентина Аркадьевна</w:t>
            </w:r>
          </w:p>
        </w:tc>
      </w:tr>
      <w:tr w:rsidR="00FB1CE1" w:rsidRPr="00B47B64" w:rsidTr="00CD7834">
        <w:tc>
          <w:tcPr>
            <w:tcW w:w="568" w:type="dxa"/>
            <w:shd w:val="clear" w:color="auto" w:fill="auto"/>
          </w:tcPr>
          <w:p w:rsidR="00FB1CE1" w:rsidRDefault="00FB1CE1" w:rsidP="00EF6BB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61</w:t>
            </w:r>
          </w:p>
        </w:tc>
        <w:tc>
          <w:tcPr>
            <w:tcW w:w="3402" w:type="dxa"/>
            <w:shd w:val="clear" w:color="auto" w:fill="auto"/>
          </w:tcPr>
          <w:p w:rsidR="00FB1CE1" w:rsidRDefault="00FB1CE1" w:rsidP="00EF6BB7">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Обучающиеся с ОВЗ: особенности организации учебной деятельности в соответствии с ФГОС</w:t>
            </w:r>
          </w:p>
        </w:tc>
        <w:tc>
          <w:tcPr>
            <w:tcW w:w="2410" w:type="dxa"/>
            <w:shd w:val="clear" w:color="auto" w:fill="auto"/>
          </w:tcPr>
          <w:p w:rsidR="00FB1CE1" w:rsidRDefault="00FB1CE1" w:rsidP="00EF6BB7">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ООО «Столичный учебный центр»</w:t>
            </w:r>
          </w:p>
        </w:tc>
        <w:tc>
          <w:tcPr>
            <w:tcW w:w="992" w:type="dxa"/>
            <w:shd w:val="clear" w:color="auto" w:fill="auto"/>
          </w:tcPr>
          <w:p w:rsidR="00FB1CE1" w:rsidRDefault="00FB1CE1" w:rsidP="00EF6BB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72 часа</w:t>
            </w:r>
          </w:p>
        </w:tc>
        <w:tc>
          <w:tcPr>
            <w:tcW w:w="992" w:type="dxa"/>
            <w:shd w:val="clear" w:color="auto" w:fill="auto"/>
          </w:tcPr>
          <w:p w:rsidR="00FB1CE1" w:rsidRDefault="00FB1CE1" w:rsidP="00EF6BB7">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2020 г</w:t>
            </w:r>
          </w:p>
        </w:tc>
        <w:tc>
          <w:tcPr>
            <w:tcW w:w="1956" w:type="dxa"/>
            <w:shd w:val="clear" w:color="auto" w:fill="auto"/>
          </w:tcPr>
          <w:p w:rsidR="00FB1CE1" w:rsidRDefault="00FB1CE1" w:rsidP="00EF6BB7">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Сибатова</w:t>
            </w:r>
            <w:proofErr w:type="spellEnd"/>
            <w:r>
              <w:rPr>
                <w:rFonts w:ascii="Times New Roman" w:eastAsia="Times New Roman" w:hAnsi="Times New Roman" w:cs="Times New Roman"/>
                <w:sz w:val="24"/>
                <w:szCs w:val="24"/>
              </w:rPr>
              <w:t xml:space="preserve"> Лилия </w:t>
            </w:r>
            <w:proofErr w:type="spellStart"/>
            <w:r>
              <w:rPr>
                <w:rFonts w:ascii="Times New Roman" w:eastAsia="Times New Roman" w:hAnsi="Times New Roman" w:cs="Times New Roman"/>
                <w:sz w:val="24"/>
                <w:szCs w:val="24"/>
              </w:rPr>
              <w:t>Флуровна</w:t>
            </w:r>
            <w:proofErr w:type="spellEnd"/>
          </w:p>
          <w:p w:rsidR="008B178D" w:rsidRDefault="008B178D" w:rsidP="00EF6BB7">
            <w:pPr>
              <w:spacing w:after="0" w:line="240" w:lineRule="auto"/>
              <w:rPr>
                <w:rFonts w:ascii="Times New Roman" w:eastAsia="Times New Roman" w:hAnsi="Times New Roman" w:cs="Times New Roman"/>
                <w:sz w:val="24"/>
                <w:szCs w:val="24"/>
              </w:rPr>
            </w:pPr>
          </w:p>
        </w:tc>
      </w:tr>
      <w:tr w:rsidR="0092175E" w:rsidRPr="00B47B64" w:rsidTr="00CD7834">
        <w:tc>
          <w:tcPr>
            <w:tcW w:w="568" w:type="dxa"/>
            <w:shd w:val="clear" w:color="auto" w:fill="auto"/>
          </w:tcPr>
          <w:p w:rsidR="0092175E" w:rsidRDefault="0092175E" w:rsidP="0092175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62</w:t>
            </w:r>
          </w:p>
        </w:tc>
        <w:tc>
          <w:tcPr>
            <w:tcW w:w="3402" w:type="dxa"/>
            <w:shd w:val="clear" w:color="auto" w:fill="auto"/>
          </w:tcPr>
          <w:p w:rsidR="0092175E" w:rsidRDefault="0092175E" w:rsidP="0092175E">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Применение современных педагогических технологий </w:t>
            </w:r>
            <w:proofErr w:type="spellStart"/>
            <w:r>
              <w:rPr>
                <w:rFonts w:ascii="Times New Roman" w:eastAsia="Times New Roman" w:hAnsi="Times New Roman" w:cs="Times New Roman"/>
                <w:sz w:val="24"/>
                <w:szCs w:val="24"/>
                <w:shd w:val="clear" w:color="auto" w:fill="FFFFFF"/>
              </w:rPr>
              <w:t>деятельностного</w:t>
            </w:r>
            <w:proofErr w:type="spellEnd"/>
            <w:r>
              <w:rPr>
                <w:rFonts w:ascii="Times New Roman" w:eastAsia="Times New Roman" w:hAnsi="Times New Roman" w:cs="Times New Roman"/>
                <w:sz w:val="24"/>
                <w:szCs w:val="24"/>
                <w:shd w:val="clear" w:color="auto" w:fill="FFFFFF"/>
              </w:rPr>
              <w:t xml:space="preserve"> типа преподавания изобразительного искусства и технологии</w:t>
            </w:r>
          </w:p>
        </w:tc>
        <w:tc>
          <w:tcPr>
            <w:tcW w:w="2410" w:type="dxa"/>
            <w:shd w:val="clear" w:color="auto" w:fill="auto"/>
          </w:tcPr>
          <w:p w:rsidR="0092175E" w:rsidRPr="00B47B64" w:rsidRDefault="0092175E" w:rsidP="0092175E">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Приволжский межрегиональный центр повышения квалификации и профессиональной переподготовки образования института психологии и образования КФУ</w:t>
            </w:r>
          </w:p>
        </w:tc>
        <w:tc>
          <w:tcPr>
            <w:tcW w:w="992" w:type="dxa"/>
            <w:shd w:val="clear" w:color="auto" w:fill="auto"/>
          </w:tcPr>
          <w:p w:rsidR="0092175E" w:rsidRDefault="0092175E" w:rsidP="0092175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96 часов</w:t>
            </w:r>
          </w:p>
        </w:tc>
        <w:tc>
          <w:tcPr>
            <w:tcW w:w="992" w:type="dxa"/>
            <w:shd w:val="clear" w:color="auto" w:fill="auto"/>
          </w:tcPr>
          <w:p w:rsidR="0092175E" w:rsidRDefault="0092175E" w:rsidP="0092175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2018</w:t>
            </w:r>
          </w:p>
        </w:tc>
        <w:tc>
          <w:tcPr>
            <w:tcW w:w="1956" w:type="dxa"/>
            <w:shd w:val="clear" w:color="auto" w:fill="auto"/>
          </w:tcPr>
          <w:p w:rsidR="0092175E" w:rsidRPr="0092175E" w:rsidRDefault="0092175E" w:rsidP="0092175E">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Шакирова </w:t>
            </w:r>
            <w:proofErr w:type="spellStart"/>
            <w:r>
              <w:rPr>
                <w:rFonts w:ascii="Times New Roman" w:eastAsia="Times New Roman" w:hAnsi="Times New Roman" w:cs="Times New Roman"/>
                <w:sz w:val="24"/>
                <w:szCs w:val="24"/>
              </w:rPr>
              <w:t>Алия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Минисаитовна</w:t>
            </w:r>
            <w:proofErr w:type="spellEnd"/>
          </w:p>
        </w:tc>
      </w:tr>
      <w:tr w:rsidR="0092175E" w:rsidRPr="00B47B64" w:rsidTr="00CD7834">
        <w:tc>
          <w:tcPr>
            <w:tcW w:w="568" w:type="dxa"/>
            <w:shd w:val="clear" w:color="auto" w:fill="auto"/>
          </w:tcPr>
          <w:p w:rsidR="0092175E" w:rsidRDefault="0092175E" w:rsidP="0092175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63</w:t>
            </w:r>
          </w:p>
        </w:tc>
        <w:tc>
          <w:tcPr>
            <w:tcW w:w="3402" w:type="dxa"/>
            <w:shd w:val="clear" w:color="auto" w:fill="auto"/>
          </w:tcPr>
          <w:p w:rsidR="0092175E" w:rsidRDefault="0092175E" w:rsidP="0092175E">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Организация технической помощи лицам с ОВЗ и инвалидностью в образовательных организациях</w:t>
            </w:r>
          </w:p>
          <w:p w:rsidR="00580EB8" w:rsidRDefault="00580EB8" w:rsidP="0092175E">
            <w:pPr>
              <w:spacing w:after="0" w:line="240" w:lineRule="auto"/>
              <w:jc w:val="both"/>
              <w:rPr>
                <w:rFonts w:ascii="Times New Roman" w:eastAsia="Times New Roman" w:hAnsi="Times New Roman" w:cs="Times New Roman"/>
                <w:sz w:val="24"/>
                <w:szCs w:val="24"/>
                <w:shd w:val="clear" w:color="auto" w:fill="FFFFFF"/>
              </w:rPr>
            </w:pPr>
          </w:p>
        </w:tc>
        <w:tc>
          <w:tcPr>
            <w:tcW w:w="2410" w:type="dxa"/>
            <w:shd w:val="clear" w:color="auto" w:fill="auto"/>
          </w:tcPr>
          <w:p w:rsidR="0092175E" w:rsidRDefault="0092175E" w:rsidP="0092175E">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ФГБОУ ВО </w:t>
            </w:r>
            <w:proofErr w:type="spellStart"/>
            <w:r>
              <w:rPr>
                <w:rFonts w:ascii="Times New Roman" w:eastAsia="Times New Roman" w:hAnsi="Times New Roman" w:cs="Times New Roman"/>
                <w:sz w:val="24"/>
                <w:szCs w:val="24"/>
                <w:shd w:val="clear" w:color="auto" w:fill="FFFFFF"/>
              </w:rPr>
              <w:t>Набережночелнинский</w:t>
            </w:r>
            <w:proofErr w:type="spellEnd"/>
            <w:r>
              <w:rPr>
                <w:rFonts w:ascii="Times New Roman" w:eastAsia="Times New Roman" w:hAnsi="Times New Roman" w:cs="Times New Roman"/>
                <w:sz w:val="24"/>
                <w:szCs w:val="24"/>
                <w:shd w:val="clear" w:color="auto" w:fill="FFFFFF"/>
              </w:rPr>
              <w:t xml:space="preserve"> государственный педагогический университет</w:t>
            </w:r>
          </w:p>
        </w:tc>
        <w:tc>
          <w:tcPr>
            <w:tcW w:w="992" w:type="dxa"/>
            <w:shd w:val="clear" w:color="auto" w:fill="auto"/>
          </w:tcPr>
          <w:p w:rsidR="0092175E" w:rsidRDefault="0092175E" w:rsidP="0092175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36 часов</w:t>
            </w:r>
          </w:p>
        </w:tc>
        <w:tc>
          <w:tcPr>
            <w:tcW w:w="992" w:type="dxa"/>
            <w:shd w:val="clear" w:color="auto" w:fill="auto"/>
          </w:tcPr>
          <w:p w:rsidR="0092175E" w:rsidRDefault="0092175E" w:rsidP="0092175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2021</w:t>
            </w:r>
          </w:p>
        </w:tc>
        <w:tc>
          <w:tcPr>
            <w:tcW w:w="1956" w:type="dxa"/>
            <w:shd w:val="clear" w:color="auto" w:fill="auto"/>
          </w:tcPr>
          <w:p w:rsidR="0092175E" w:rsidRDefault="0092175E" w:rsidP="0092175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Матвеева Людмила Николаевна</w:t>
            </w:r>
          </w:p>
        </w:tc>
      </w:tr>
      <w:tr w:rsidR="00BD0506" w:rsidRPr="00B47B64" w:rsidTr="00CD7834">
        <w:tc>
          <w:tcPr>
            <w:tcW w:w="568" w:type="dxa"/>
            <w:shd w:val="clear" w:color="auto" w:fill="auto"/>
          </w:tcPr>
          <w:p w:rsidR="00BD0506" w:rsidRDefault="00BD0506" w:rsidP="0092175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64</w:t>
            </w:r>
          </w:p>
        </w:tc>
        <w:tc>
          <w:tcPr>
            <w:tcW w:w="3402" w:type="dxa"/>
            <w:shd w:val="clear" w:color="auto" w:fill="auto"/>
          </w:tcPr>
          <w:p w:rsidR="00BD0506" w:rsidRDefault="00BD0506" w:rsidP="0092175E">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Переподготовка «Изобразительное искусство в общеобразовательных организациях и организациях профессионального образования»</w:t>
            </w:r>
          </w:p>
        </w:tc>
        <w:tc>
          <w:tcPr>
            <w:tcW w:w="2410" w:type="dxa"/>
            <w:shd w:val="clear" w:color="auto" w:fill="auto"/>
          </w:tcPr>
          <w:p w:rsidR="00BD0506" w:rsidRDefault="00BD0506" w:rsidP="0092175E">
            <w:pPr>
              <w:spacing w:after="0" w:line="240" w:lineRule="auto"/>
              <w:jc w:val="both"/>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ЧОУДПО Институт повышения квалификации и профессиональной переподготовки г</w:t>
            </w:r>
            <w:proofErr w:type="gramStart"/>
            <w:r>
              <w:rPr>
                <w:rFonts w:ascii="Times New Roman" w:eastAsia="Times New Roman" w:hAnsi="Times New Roman" w:cs="Times New Roman"/>
                <w:sz w:val="24"/>
                <w:szCs w:val="24"/>
                <w:shd w:val="clear" w:color="auto" w:fill="FFFFFF"/>
              </w:rPr>
              <w:t>.С</w:t>
            </w:r>
            <w:proofErr w:type="gramEnd"/>
            <w:r>
              <w:rPr>
                <w:rFonts w:ascii="Times New Roman" w:eastAsia="Times New Roman" w:hAnsi="Times New Roman" w:cs="Times New Roman"/>
                <w:sz w:val="24"/>
                <w:szCs w:val="24"/>
                <w:shd w:val="clear" w:color="auto" w:fill="FFFFFF"/>
              </w:rPr>
              <w:t>анкт-Петербург</w:t>
            </w:r>
          </w:p>
        </w:tc>
        <w:tc>
          <w:tcPr>
            <w:tcW w:w="992" w:type="dxa"/>
            <w:shd w:val="clear" w:color="auto" w:fill="auto"/>
          </w:tcPr>
          <w:p w:rsidR="00BD0506" w:rsidRDefault="00A1350F" w:rsidP="0092175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580 часов</w:t>
            </w:r>
          </w:p>
        </w:tc>
        <w:tc>
          <w:tcPr>
            <w:tcW w:w="992" w:type="dxa"/>
            <w:shd w:val="clear" w:color="auto" w:fill="auto"/>
          </w:tcPr>
          <w:p w:rsidR="00BD0506" w:rsidRDefault="00BD0506" w:rsidP="0092175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2020</w:t>
            </w:r>
          </w:p>
        </w:tc>
        <w:tc>
          <w:tcPr>
            <w:tcW w:w="1956" w:type="dxa"/>
            <w:shd w:val="clear" w:color="auto" w:fill="auto"/>
          </w:tcPr>
          <w:p w:rsidR="00BD0506" w:rsidRDefault="00BD0506" w:rsidP="0092175E">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Худайбергенова</w:t>
            </w:r>
            <w:proofErr w:type="spellEnd"/>
            <w:r>
              <w:rPr>
                <w:rFonts w:ascii="Times New Roman" w:eastAsia="Times New Roman" w:hAnsi="Times New Roman" w:cs="Times New Roman"/>
                <w:sz w:val="24"/>
                <w:szCs w:val="24"/>
              </w:rPr>
              <w:t xml:space="preserve"> Флорида </w:t>
            </w:r>
            <w:proofErr w:type="spellStart"/>
            <w:r>
              <w:rPr>
                <w:rFonts w:ascii="Times New Roman" w:eastAsia="Times New Roman" w:hAnsi="Times New Roman" w:cs="Times New Roman"/>
                <w:sz w:val="24"/>
                <w:szCs w:val="24"/>
              </w:rPr>
              <w:t>Мирзаевна</w:t>
            </w:r>
            <w:proofErr w:type="spellEnd"/>
          </w:p>
        </w:tc>
      </w:tr>
    </w:tbl>
    <w:p w:rsidR="00A1350F" w:rsidRDefault="00A1350F" w:rsidP="00B47B64">
      <w:pPr>
        <w:spacing w:after="0" w:line="240" w:lineRule="auto"/>
        <w:ind w:left="720"/>
        <w:jc w:val="center"/>
        <w:rPr>
          <w:rFonts w:ascii="Times New Roman" w:eastAsia="Times New Roman" w:hAnsi="Times New Roman" w:cs="Times New Roman"/>
          <w:b/>
          <w:sz w:val="24"/>
          <w:szCs w:val="24"/>
        </w:rPr>
      </w:pPr>
    </w:p>
    <w:p w:rsidR="00CC62FC" w:rsidRDefault="00CC62FC" w:rsidP="00B47B64">
      <w:pPr>
        <w:spacing w:after="0" w:line="240" w:lineRule="auto"/>
        <w:ind w:left="720"/>
        <w:jc w:val="center"/>
        <w:rPr>
          <w:rFonts w:ascii="Times New Roman" w:eastAsia="Times New Roman" w:hAnsi="Times New Roman" w:cs="Times New Roman"/>
          <w:b/>
          <w:sz w:val="24"/>
          <w:szCs w:val="24"/>
        </w:rPr>
      </w:pPr>
    </w:p>
    <w:p w:rsidR="00CC62FC" w:rsidRDefault="00CC62FC" w:rsidP="00B47B64">
      <w:pPr>
        <w:spacing w:after="0" w:line="240" w:lineRule="auto"/>
        <w:ind w:left="720"/>
        <w:jc w:val="center"/>
        <w:rPr>
          <w:rFonts w:ascii="Times New Roman" w:eastAsia="Times New Roman" w:hAnsi="Times New Roman" w:cs="Times New Roman"/>
          <w:b/>
          <w:sz w:val="24"/>
          <w:szCs w:val="24"/>
        </w:rPr>
      </w:pPr>
    </w:p>
    <w:p w:rsidR="00CC62FC" w:rsidRDefault="00CC62FC" w:rsidP="00B47B64">
      <w:pPr>
        <w:spacing w:after="0" w:line="240" w:lineRule="auto"/>
        <w:ind w:left="720"/>
        <w:jc w:val="center"/>
        <w:rPr>
          <w:rFonts w:ascii="Times New Roman" w:eastAsia="Times New Roman" w:hAnsi="Times New Roman" w:cs="Times New Roman"/>
          <w:b/>
          <w:sz w:val="24"/>
          <w:szCs w:val="24"/>
        </w:rPr>
      </w:pPr>
    </w:p>
    <w:p w:rsidR="00CC62FC" w:rsidRDefault="00CC62FC" w:rsidP="00B47B64">
      <w:pPr>
        <w:spacing w:after="0" w:line="240" w:lineRule="auto"/>
        <w:ind w:left="720"/>
        <w:jc w:val="center"/>
        <w:rPr>
          <w:rFonts w:ascii="Times New Roman" w:eastAsia="Times New Roman" w:hAnsi="Times New Roman" w:cs="Times New Roman"/>
          <w:b/>
          <w:sz w:val="24"/>
          <w:szCs w:val="24"/>
        </w:rPr>
      </w:pPr>
    </w:p>
    <w:p w:rsidR="00CC62FC" w:rsidRDefault="00CC62FC" w:rsidP="00B47B64">
      <w:pPr>
        <w:spacing w:after="0" w:line="240" w:lineRule="auto"/>
        <w:ind w:left="720"/>
        <w:jc w:val="center"/>
        <w:rPr>
          <w:rFonts w:ascii="Times New Roman" w:eastAsia="Times New Roman" w:hAnsi="Times New Roman" w:cs="Times New Roman"/>
          <w:b/>
          <w:sz w:val="24"/>
          <w:szCs w:val="24"/>
        </w:rPr>
      </w:pPr>
    </w:p>
    <w:p w:rsidR="00CD7834" w:rsidRDefault="00CD7834" w:rsidP="00B47B64">
      <w:pPr>
        <w:spacing w:after="0" w:line="240" w:lineRule="auto"/>
        <w:ind w:left="720"/>
        <w:jc w:val="center"/>
        <w:rPr>
          <w:rFonts w:ascii="Times New Roman" w:eastAsia="Times New Roman" w:hAnsi="Times New Roman" w:cs="Times New Roman"/>
          <w:b/>
          <w:sz w:val="24"/>
          <w:szCs w:val="24"/>
        </w:rPr>
      </w:pPr>
    </w:p>
    <w:p w:rsidR="00CD7834" w:rsidRDefault="00CD7834" w:rsidP="00B47B64">
      <w:pPr>
        <w:spacing w:after="0" w:line="240" w:lineRule="auto"/>
        <w:ind w:left="720"/>
        <w:jc w:val="center"/>
        <w:rPr>
          <w:rFonts w:ascii="Times New Roman" w:eastAsia="Times New Roman" w:hAnsi="Times New Roman" w:cs="Times New Roman"/>
          <w:b/>
          <w:sz w:val="24"/>
          <w:szCs w:val="24"/>
        </w:rPr>
      </w:pPr>
    </w:p>
    <w:p w:rsidR="00CD7834" w:rsidRDefault="00CD7834" w:rsidP="00B47B64">
      <w:pPr>
        <w:spacing w:after="0" w:line="240" w:lineRule="auto"/>
        <w:ind w:left="720"/>
        <w:jc w:val="center"/>
        <w:rPr>
          <w:rFonts w:ascii="Times New Roman" w:eastAsia="Times New Roman" w:hAnsi="Times New Roman" w:cs="Times New Roman"/>
          <w:b/>
          <w:sz w:val="24"/>
          <w:szCs w:val="24"/>
        </w:rPr>
      </w:pPr>
    </w:p>
    <w:p w:rsidR="00CD7834" w:rsidRDefault="00CD7834" w:rsidP="00B47B64">
      <w:pPr>
        <w:spacing w:after="0" w:line="240" w:lineRule="auto"/>
        <w:ind w:left="720"/>
        <w:jc w:val="center"/>
        <w:rPr>
          <w:rFonts w:ascii="Times New Roman" w:eastAsia="Times New Roman" w:hAnsi="Times New Roman" w:cs="Times New Roman"/>
          <w:b/>
          <w:sz w:val="24"/>
          <w:szCs w:val="24"/>
        </w:rPr>
      </w:pPr>
    </w:p>
    <w:p w:rsidR="00CD7834" w:rsidRDefault="00CD7834" w:rsidP="00B47B64">
      <w:pPr>
        <w:spacing w:after="0" w:line="240" w:lineRule="auto"/>
        <w:ind w:left="720"/>
        <w:jc w:val="center"/>
        <w:rPr>
          <w:rFonts w:ascii="Times New Roman" w:eastAsia="Times New Roman" w:hAnsi="Times New Roman" w:cs="Times New Roman"/>
          <w:b/>
          <w:sz w:val="24"/>
          <w:szCs w:val="24"/>
        </w:rPr>
      </w:pPr>
    </w:p>
    <w:p w:rsidR="00CD7834" w:rsidRDefault="00CD7834" w:rsidP="00B47B64">
      <w:pPr>
        <w:spacing w:after="0" w:line="240" w:lineRule="auto"/>
        <w:ind w:left="720"/>
        <w:jc w:val="center"/>
        <w:rPr>
          <w:rFonts w:ascii="Times New Roman" w:eastAsia="Times New Roman" w:hAnsi="Times New Roman" w:cs="Times New Roman"/>
          <w:b/>
          <w:sz w:val="24"/>
          <w:szCs w:val="24"/>
        </w:rPr>
      </w:pPr>
    </w:p>
    <w:p w:rsidR="00CD7834" w:rsidRDefault="00CD7834" w:rsidP="00B47B64">
      <w:pPr>
        <w:spacing w:after="0" w:line="240" w:lineRule="auto"/>
        <w:ind w:left="720"/>
        <w:jc w:val="center"/>
        <w:rPr>
          <w:rFonts w:ascii="Times New Roman" w:eastAsia="Times New Roman" w:hAnsi="Times New Roman" w:cs="Times New Roman"/>
          <w:b/>
          <w:sz w:val="24"/>
          <w:szCs w:val="24"/>
        </w:rPr>
      </w:pPr>
    </w:p>
    <w:p w:rsidR="00B47B64" w:rsidRPr="006B5C94" w:rsidRDefault="00B47B64" w:rsidP="00B47B64">
      <w:pPr>
        <w:spacing w:after="0" w:line="240" w:lineRule="auto"/>
        <w:ind w:left="720"/>
        <w:jc w:val="center"/>
        <w:rPr>
          <w:rFonts w:ascii="Times New Roman" w:eastAsia="Times New Roman" w:hAnsi="Times New Roman" w:cs="Times New Roman"/>
          <w:b/>
          <w:sz w:val="24"/>
          <w:szCs w:val="24"/>
        </w:rPr>
      </w:pPr>
      <w:r w:rsidRPr="006B5C94">
        <w:rPr>
          <w:rFonts w:ascii="Times New Roman" w:eastAsia="Times New Roman" w:hAnsi="Times New Roman" w:cs="Times New Roman"/>
          <w:b/>
          <w:sz w:val="24"/>
          <w:szCs w:val="24"/>
        </w:rPr>
        <w:t>Информация о наградах, званиях сотрудников</w:t>
      </w:r>
    </w:p>
    <w:p w:rsidR="00B47B64" w:rsidRPr="006B5C94" w:rsidRDefault="00B47B64" w:rsidP="00B47B64">
      <w:pPr>
        <w:spacing w:after="0" w:line="240" w:lineRule="auto"/>
        <w:ind w:left="720"/>
        <w:jc w:val="center"/>
        <w:rPr>
          <w:rFonts w:ascii="Times New Roman" w:eastAsia="Times New Roman" w:hAnsi="Times New Roman" w:cs="Times New Roman"/>
          <w:b/>
          <w:sz w:val="24"/>
          <w:szCs w:val="24"/>
        </w:rPr>
      </w:pPr>
    </w:p>
    <w:tbl>
      <w:tblPr>
        <w:tblW w:w="10207"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372"/>
        <w:gridCol w:w="2835"/>
      </w:tblGrid>
      <w:tr w:rsidR="006B5C94" w:rsidRPr="008B178D" w:rsidTr="006B5C94">
        <w:trPr>
          <w:trHeight w:val="274"/>
        </w:trPr>
        <w:tc>
          <w:tcPr>
            <w:tcW w:w="7372" w:type="dxa"/>
            <w:tcBorders>
              <w:top w:val="single" w:sz="4" w:space="0" w:color="auto"/>
              <w:left w:val="single" w:sz="4" w:space="0" w:color="auto"/>
              <w:bottom w:val="single" w:sz="4" w:space="0" w:color="auto"/>
              <w:right w:val="single" w:sz="4" w:space="0" w:color="auto"/>
            </w:tcBorders>
          </w:tcPr>
          <w:p w:rsidR="00B47B64" w:rsidRPr="008B178D" w:rsidRDefault="00B47B64" w:rsidP="00B47B64">
            <w:pPr>
              <w:spacing w:after="0" w:line="240" w:lineRule="auto"/>
              <w:jc w:val="center"/>
              <w:rPr>
                <w:rFonts w:ascii="Times New Roman" w:eastAsia="Times New Roman" w:hAnsi="Times New Roman" w:cs="Times New Roman"/>
                <w:i/>
                <w:sz w:val="24"/>
                <w:szCs w:val="24"/>
              </w:rPr>
            </w:pPr>
            <w:r w:rsidRPr="008B178D">
              <w:rPr>
                <w:rFonts w:ascii="Times New Roman" w:eastAsia="Times New Roman" w:hAnsi="Times New Roman" w:cs="Times New Roman"/>
                <w:i/>
                <w:sz w:val="24"/>
                <w:szCs w:val="24"/>
              </w:rPr>
              <w:t>Название наград, званий, заслуг</w:t>
            </w:r>
          </w:p>
        </w:tc>
        <w:tc>
          <w:tcPr>
            <w:tcW w:w="2835" w:type="dxa"/>
            <w:tcBorders>
              <w:top w:val="single" w:sz="4" w:space="0" w:color="auto"/>
              <w:left w:val="single" w:sz="4" w:space="0" w:color="auto"/>
              <w:bottom w:val="single" w:sz="4" w:space="0" w:color="auto"/>
              <w:right w:val="single" w:sz="4" w:space="0" w:color="auto"/>
            </w:tcBorders>
          </w:tcPr>
          <w:p w:rsidR="00B47B64" w:rsidRPr="008B178D" w:rsidRDefault="00B47B64" w:rsidP="00B47B64">
            <w:pPr>
              <w:spacing w:after="0" w:line="240" w:lineRule="auto"/>
              <w:jc w:val="center"/>
              <w:rPr>
                <w:rFonts w:ascii="Times New Roman" w:eastAsia="Times New Roman" w:hAnsi="Times New Roman" w:cs="Times New Roman"/>
                <w:i/>
                <w:sz w:val="24"/>
                <w:szCs w:val="24"/>
              </w:rPr>
            </w:pPr>
            <w:r w:rsidRPr="008B178D">
              <w:rPr>
                <w:rFonts w:ascii="Times New Roman" w:eastAsia="Times New Roman" w:hAnsi="Times New Roman" w:cs="Times New Roman"/>
                <w:i/>
                <w:sz w:val="24"/>
                <w:szCs w:val="24"/>
              </w:rPr>
              <w:t xml:space="preserve">Количество педагогов </w:t>
            </w:r>
          </w:p>
        </w:tc>
      </w:tr>
      <w:tr w:rsidR="009D25C3" w:rsidRPr="008B178D" w:rsidTr="006B5C94">
        <w:trPr>
          <w:trHeight w:val="315"/>
        </w:trPr>
        <w:tc>
          <w:tcPr>
            <w:tcW w:w="7372" w:type="dxa"/>
            <w:tcBorders>
              <w:top w:val="single" w:sz="4" w:space="0" w:color="auto"/>
              <w:left w:val="single" w:sz="4" w:space="0" w:color="auto"/>
              <w:bottom w:val="single" w:sz="4" w:space="0" w:color="auto"/>
              <w:right w:val="single" w:sz="4" w:space="0" w:color="auto"/>
            </w:tcBorders>
          </w:tcPr>
          <w:p w:rsidR="00B47B64" w:rsidRPr="008B178D" w:rsidRDefault="006B5C94" w:rsidP="00B47B64">
            <w:pPr>
              <w:autoSpaceDE w:val="0"/>
              <w:autoSpaceDN w:val="0"/>
              <w:adjustRightInd w:val="0"/>
              <w:spacing w:after="0" w:line="240" w:lineRule="auto"/>
              <w:rPr>
                <w:rFonts w:ascii="Times New Roman" w:eastAsia="Times New Roman" w:hAnsi="Times New Roman" w:cs="Times New Roman"/>
                <w:sz w:val="24"/>
                <w:szCs w:val="24"/>
                <w:lang w:eastAsia="ru-RU"/>
              </w:rPr>
            </w:pPr>
            <w:r w:rsidRPr="008B178D">
              <w:rPr>
                <w:rFonts w:ascii="Times New Roman" w:eastAsia="Times New Roman" w:hAnsi="Times New Roman" w:cs="Times New Roman"/>
                <w:sz w:val="24"/>
                <w:szCs w:val="24"/>
                <w:lang w:eastAsia="ru-RU"/>
              </w:rPr>
              <w:t>Нагрудный знак «</w:t>
            </w:r>
            <w:r w:rsidR="00B47B64" w:rsidRPr="008B178D">
              <w:rPr>
                <w:rFonts w:ascii="Times New Roman" w:eastAsia="Times New Roman" w:hAnsi="Times New Roman" w:cs="Times New Roman"/>
                <w:sz w:val="24"/>
                <w:szCs w:val="24"/>
                <w:lang w:eastAsia="ru-RU"/>
              </w:rPr>
              <w:t>Почетный работник общего образования РФ</w:t>
            </w:r>
            <w:r w:rsidRPr="008B178D">
              <w:rPr>
                <w:rFonts w:ascii="Times New Roman" w:eastAsia="Times New Roman" w:hAnsi="Times New Roman" w:cs="Times New Roman"/>
                <w:sz w:val="24"/>
                <w:szCs w:val="24"/>
                <w:lang w:eastAsia="ru-RU"/>
              </w:rPr>
              <w:t>»</w:t>
            </w:r>
          </w:p>
        </w:tc>
        <w:tc>
          <w:tcPr>
            <w:tcW w:w="2835" w:type="dxa"/>
            <w:tcBorders>
              <w:top w:val="single" w:sz="4" w:space="0" w:color="auto"/>
              <w:left w:val="single" w:sz="4" w:space="0" w:color="auto"/>
              <w:bottom w:val="single" w:sz="4" w:space="0" w:color="auto"/>
              <w:right w:val="single" w:sz="4" w:space="0" w:color="auto"/>
            </w:tcBorders>
          </w:tcPr>
          <w:p w:rsidR="00B47B64" w:rsidRPr="008B178D" w:rsidRDefault="008B178D" w:rsidP="00B47B64">
            <w:pPr>
              <w:spacing w:after="0" w:line="276" w:lineRule="auto"/>
              <w:jc w:val="center"/>
              <w:rPr>
                <w:rFonts w:ascii="Times New Roman" w:eastAsia="Times New Roman" w:hAnsi="Times New Roman" w:cs="Times New Roman"/>
                <w:sz w:val="24"/>
                <w:szCs w:val="24"/>
                <w:lang w:eastAsia="ru-RU"/>
              </w:rPr>
            </w:pPr>
            <w:r w:rsidRPr="008B178D">
              <w:rPr>
                <w:rFonts w:ascii="Times New Roman" w:eastAsia="Times New Roman" w:hAnsi="Times New Roman" w:cs="Times New Roman"/>
                <w:sz w:val="24"/>
                <w:szCs w:val="24"/>
                <w:lang w:eastAsia="ru-RU"/>
              </w:rPr>
              <w:t>1</w:t>
            </w:r>
          </w:p>
        </w:tc>
      </w:tr>
      <w:tr w:rsidR="009D25C3" w:rsidRPr="008B178D" w:rsidTr="006B5C94">
        <w:trPr>
          <w:trHeight w:val="315"/>
        </w:trPr>
        <w:tc>
          <w:tcPr>
            <w:tcW w:w="7372" w:type="dxa"/>
            <w:tcBorders>
              <w:top w:val="single" w:sz="4" w:space="0" w:color="auto"/>
              <w:left w:val="single" w:sz="4" w:space="0" w:color="auto"/>
              <w:bottom w:val="single" w:sz="4" w:space="0" w:color="auto"/>
              <w:right w:val="single" w:sz="4" w:space="0" w:color="auto"/>
            </w:tcBorders>
          </w:tcPr>
          <w:p w:rsidR="006B5C94" w:rsidRPr="008B178D" w:rsidRDefault="006B5C94" w:rsidP="006B5C94">
            <w:pPr>
              <w:autoSpaceDE w:val="0"/>
              <w:autoSpaceDN w:val="0"/>
              <w:adjustRightInd w:val="0"/>
              <w:spacing w:after="0" w:line="240" w:lineRule="auto"/>
              <w:rPr>
                <w:rFonts w:ascii="Times New Roman" w:eastAsia="Times New Roman" w:hAnsi="Times New Roman" w:cs="Times New Roman"/>
                <w:sz w:val="24"/>
                <w:szCs w:val="24"/>
                <w:lang w:eastAsia="ru-RU"/>
              </w:rPr>
            </w:pPr>
            <w:r w:rsidRPr="008B178D">
              <w:rPr>
                <w:rFonts w:ascii="Times New Roman" w:eastAsia="Times New Roman" w:hAnsi="Times New Roman" w:cs="Times New Roman"/>
                <w:sz w:val="24"/>
                <w:szCs w:val="24"/>
                <w:lang w:eastAsia="ru-RU"/>
              </w:rPr>
              <w:t>Почетная грамота Министерства образования и науки  РФ</w:t>
            </w:r>
          </w:p>
        </w:tc>
        <w:tc>
          <w:tcPr>
            <w:tcW w:w="2835" w:type="dxa"/>
            <w:tcBorders>
              <w:top w:val="single" w:sz="4" w:space="0" w:color="auto"/>
              <w:left w:val="single" w:sz="4" w:space="0" w:color="auto"/>
              <w:bottom w:val="single" w:sz="4" w:space="0" w:color="auto"/>
              <w:right w:val="single" w:sz="4" w:space="0" w:color="auto"/>
            </w:tcBorders>
          </w:tcPr>
          <w:p w:rsidR="006B5C94" w:rsidRPr="008B178D" w:rsidRDefault="008B178D" w:rsidP="006B5C94">
            <w:pPr>
              <w:spacing w:after="0" w:line="276" w:lineRule="auto"/>
              <w:jc w:val="center"/>
              <w:rPr>
                <w:rFonts w:ascii="Times New Roman" w:eastAsia="Times New Roman" w:hAnsi="Times New Roman" w:cs="Times New Roman"/>
                <w:sz w:val="24"/>
                <w:szCs w:val="24"/>
                <w:lang w:eastAsia="ru-RU"/>
              </w:rPr>
            </w:pPr>
            <w:r w:rsidRPr="008B178D">
              <w:rPr>
                <w:rFonts w:ascii="Times New Roman" w:eastAsia="Times New Roman" w:hAnsi="Times New Roman" w:cs="Times New Roman"/>
                <w:sz w:val="24"/>
                <w:szCs w:val="24"/>
                <w:lang w:eastAsia="ru-RU"/>
              </w:rPr>
              <w:t>1</w:t>
            </w:r>
          </w:p>
        </w:tc>
      </w:tr>
      <w:tr w:rsidR="009D25C3" w:rsidRPr="008B178D" w:rsidTr="006B5C94">
        <w:trPr>
          <w:trHeight w:val="275"/>
        </w:trPr>
        <w:tc>
          <w:tcPr>
            <w:tcW w:w="7372" w:type="dxa"/>
            <w:tcBorders>
              <w:top w:val="single" w:sz="4" w:space="0" w:color="auto"/>
              <w:left w:val="single" w:sz="4" w:space="0" w:color="auto"/>
              <w:bottom w:val="single" w:sz="4" w:space="0" w:color="auto"/>
              <w:right w:val="single" w:sz="4" w:space="0" w:color="auto"/>
            </w:tcBorders>
          </w:tcPr>
          <w:p w:rsidR="006B5C94" w:rsidRPr="008B178D" w:rsidRDefault="006B5C94" w:rsidP="006B5C94">
            <w:pPr>
              <w:autoSpaceDE w:val="0"/>
              <w:autoSpaceDN w:val="0"/>
              <w:adjustRightInd w:val="0"/>
              <w:spacing w:after="0" w:line="240" w:lineRule="auto"/>
              <w:rPr>
                <w:rFonts w:ascii="Times New Roman" w:eastAsia="Times New Roman" w:hAnsi="Times New Roman" w:cs="Times New Roman"/>
                <w:sz w:val="24"/>
                <w:szCs w:val="24"/>
                <w:lang w:eastAsia="ru-RU"/>
              </w:rPr>
            </w:pPr>
            <w:r w:rsidRPr="008B178D">
              <w:rPr>
                <w:rFonts w:ascii="Times New Roman" w:eastAsia="Times New Roman" w:hAnsi="Times New Roman" w:cs="Times New Roman"/>
                <w:sz w:val="24"/>
                <w:szCs w:val="24"/>
                <w:lang w:eastAsia="ru-RU"/>
              </w:rPr>
              <w:t>Почетная грамота Министерства образования и науки  РТ</w:t>
            </w:r>
          </w:p>
        </w:tc>
        <w:tc>
          <w:tcPr>
            <w:tcW w:w="2835" w:type="dxa"/>
            <w:tcBorders>
              <w:top w:val="single" w:sz="4" w:space="0" w:color="auto"/>
              <w:left w:val="single" w:sz="4" w:space="0" w:color="auto"/>
              <w:bottom w:val="single" w:sz="4" w:space="0" w:color="auto"/>
              <w:right w:val="single" w:sz="4" w:space="0" w:color="auto"/>
            </w:tcBorders>
          </w:tcPr>
          <w:p w:rsidR="006B5C94" w:rsidRPr="008B178D" w:rsidRDefault="006B5C94" w:rsidP="006B5C94">
            <w:pPr>
              <w:spacing w:after="0" w:line="276" w:lineRule="auto"/>
              <w:jc w:val="center"/>
              <w:rPr>
                <w:rFonts w:ascii="Times New Roman" w:eastAsia="Times New Roman" w:hAnsi="Times New Roman" w:cs="Times New Roman"/>
                <w:sz w:val="24"/>
                <w:szCs w:val="24"/>
                <w:lang w:eastAsia="ru-RU"/>
              </w:rPr>
            </w:pPr>
            <w:r w:rsidRPr="008B178D">
              <w:rPr>
                <w:rFonts w:ascii="Times New Roman" w:eastAsia="Times New Roman" w:hAnsi="Times New Roman" w:cs="Times New Roman"/>
                <w:sz w:val="24"/>
                <w:szCs w:val="24"/>
                <w:lang w:eastAsia="ru-RU"/>
              </w:rPr>
              <w:t>3</w:t>
            </w:r>
          </w:p>
        </w:tc>
      </w:tr>
      <w:tr w:rsidR="009D25C3" w:rsidRPr="008B178D" w:rsidTr="006B5C94">
        <w:trPr>
          <w:trHeight w:val="297"/>
        </w:trPr>
        <w:tc>
          <w:tcPr>
            <w:tcW w:w="7372" w:type="dxa"/>
            <w:tcBorders>
              <w:top w:val="single" w:sz="4" w:space="0" w:color="auto"/>
              <w:left w:val="single" w:sz="4" w:space="0" w:color="auto"/>
              <w:bottom w:val="single" w:sz="4" w:space="0" w:color="auto"/>
              <w:right w:val="single" w:sz="4" w:space="0" w:color="auto"/>
            </w:tcBorders>
          </w:tcPr>
          <w:p w:rsidR="006B5C94" w:rsidRPr="008B178D" w:rsidRDefault="006B5C94" w:rsidP="006B5C94">
            <w:pPr>
              <w:autoSpaceDE w:val="0"/>
              <w:autoSpaceDN w:val="0"/>
              <w:adjustRightInd w:val="0"/>
              <w:spacing w:after="0" w:line="240" w:lineRule="auto"/>
              <w:rPr>
                <w:rFonts w:ascii="Times New Roman" w:eastAsia="Times New Roman" w:hAnsi="Times New Roman" w:cs="Times New Roman"/>
                <w:sz w:val="24"/>
                <w:szCs w:val="24"/>
                <w:lang w:eastAsia="ru-RU"/>
              </w:rPr>
            </w:pPr>
            <w:r w:rsidRPr="008B178D">
              <w:rPr>
                <w:rFonts w:ascii="Times New Roman" w:eastAsia="Times New Roman" w:hAnsi="Times New Roman" w:cs="Times New Roman"/>
                <w:sz w:val="24"/>
                <w:szCs w:val="24"/>
                <w:lang w:eastAsia="ru-RU"/>
              </w:rPr>
              <w:lastRenderedPageBreak/>
              <w:t>Нагрудный знак «За заслуги в образовании»</w:t>
            </w:r>
          </w:p>
        </w:tc>
        <w:tc>
          <w:tcPr>
            <w:tcW w:w="2835" w:type="dxa"/>
            <w:tcBorders>
              <w:top w:val="single" w:sz="4" w:space="0" w:color="auto"/>
              <w:left w:val="single" w:sz="4" w:space="0" w:color="auto"/>
              <w:bottom w:val="single" w:sz="4" w:space="0" w:color="auto"/>
              <w:right w:val="single" w:sz="4" w:space="0" w:color="auto"/>
            </w:tcBorders>
          </w:tcPr>
          <w:p w:rsidR="006B5C94" w:rsidRPr="008B178D" w:rsidRDefault="008B178D" w:rsidP="006B5C94">
            <w:pPr>
              <w:spacing w:after="0" w:line="276" w:lineRule="auto"/>
              <w:jc w:val="center"/>
              <w:rPr>
                <w:rFonts w:ascii="Times New Roman" w:eastAsia="Times New Roman" w:hAnsi="Times New Roman" w:cs="Times New Roman"/>
                <w:sz w:val="24"/>
                <w:szCs w:val="24"/>
                <w:lang w:eastAsia="ru-RU"/>
              </w:rPr>
            </w:pPr>
            <w:r w:rsidRPr="008B178D">
              <w:rPr>
                <w:rFonts w:ascii="Times New Roman" w:eastAsia="Times New Roman" w:hAnsi="Times New Roman" w:cs="Times New Roman"/>
                <w:sz w:val="24"/>
                <w:szCs w:val="24"/>
                <w:lang w:eastAsia="ru-RU"/>
              </w:rPr>
              <w:t>5</w:t>
            </w:r>
          </w:p>
        </w:tc>
      </w:tr>
    </w:tbl>
    <w:p w:rsidR="00B47B64" w:rsidRPr="00B47B64" w:rsidRDefault="00B47B64" w:rsidP="00B47B64">
      <w:pPr>
        <w:spacing w:after="0" w:line="240" w:lineRule="auto"/>
        <w:jc w:val="both"/>
        <w:rPr>
          <w:rFonts w:ascii="Times New Roman" w:eastAsia="Times New Roman" w:hAnsi="Times New Roman" w:cs="Times New Roman"/>
          <w:color w:val="FF0000"/>
          <w:sz w:val="24"/>
          <w:szCs w:val="24"/>
        </w:rPr>
      </w:pPr>
    </w:p>
    <w:p w:rsidR="00B47B64" w:rsidRPr="00B47B64" w:rsidRDefault="00B47B64" w:rsidP="00FC2ADB">
      <w:pPr>
        <w:spacing w:after="0" w:line="240" w:lineRule="auto"/>
        <w:jc w:val="both"/>
        <w:rPr>
          <w:rFonts w:ascii="Times New Roman" w:eastAsia="Times New Roman" w:hAnsi="Times New Roman" w:cs="Times New Roman"/>
          <w:color w:val="FF0000"/>
          <w:sz w:val="24"/>
          <w:szCs w:val="24"/>
        </w:rPr>
      </w:pPr>
      <w:r w:rsidRPr="00B47B64">
        <w:rPr>
          <w:rFonts w:ascii="Times New Roman" w:eastAsia="Times New Roman" w:hAnsi="Times New Roman" w:cs="Times New Roman"/>
          <w:sz w:val="24"/>
          <w:szCs w:val="24"/>
        </w:rPr>
        <w:t xml:space="preserve">      В МБУ ДО ДДТ «Радуга талантов» созданы   условия  для  развития интеллектуального и творческого потенциала ребенка.  </w:t>
      </w:r>
    </w:p>
    <w:p w:rsidR="00B47B64" w:rsidRPr="00B47B64" w:rsidRDefault="00B47B64" w:rsidP="00FC2ADB">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    Педагоги поддерживают творческую инициативу детей и фиксируют  уровень развития их личностных качеств – творческих, познавательных и   </w:t>
      </w:r>
      <w:proofErr w:type="spellStart"/>
      <w:r w:rsidRPr="00B47B64">
        <w:rPr>
          <w:rFonts w:ascii="Times New Roman" w:eastAsia="Times New Roman" w:hAnsi="Times New Roman" w:cs="Times New Roman"/>
          <w:sz w:val="24"/>
          <w:szCs w:val="24"/>
        </w:rPr>
        <w:t>общеучебных</w:t>
      </w:r>
      <w:proofErr w:type="spellEnd"/>
      <w:r w:rsidRPr="00B47B64">
        <w:rPr>
          <w:rFonts w:ascii="Times New Roman" w:eastAsia="Times New Roman" w:hAnsi="Times New Roman" w:cs="Times New Roman"/>
          <w:sz w:val="24"/>
          <w:szCs w:val="24"/>
        </w:rPr>
        <w:t>.</w:t>
      </w:r>
    </w:p>
    <w:p w:rsidR="00B47B64" w:rsidRPr="00B47B64" w:rsidRDefault="00B47B64" w:rsidP="00FC2ADB">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        В условиях группы детей со смешанными способностями организуется:</w:t>
      </w:r>
    </w:p>
    <w:p w:rsidR="00B47B64" w:rsidRPr="00B47B64" w:rsidRDefault="00B47B64" w:rsidP="00FC2ADB">
      <w:pPr>
        <w:numPr>
          <w:ilvl w:val="0"/>
          <w:numId w:val="6"/>
        </w:num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создание для воспитанника «ситуации успеха» и уверенности;</w:t>
      </w:r>
    </w:p>
    <w:p w:rsidR="00B47B64" w:rsidRPr="00B47B64" w:rsidRDefault="00B47B64" w:rsidP="00FC2ADB">
      <w:pPr>
        <w:numPr>
          <w:ilvl w:val="0"/>
          <w:numId w:val="6"/>
        </w:num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сотрудничество обучающегося и педагога;</w:t>
      </w:r>
    </w:p>
    <w:p w:rsidR="00B47B64" w:rsidRPr="00B47B64" w:rsidRDefault="00B47B64" w:rsidP="00FC2ADB">
      <w:pPr>
        <w:numPr>
          <w:ilvl w:val="0"/>
          <w:numId w:val="6"/>
        </w:num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возможность выбора ребенком уровня сложности и трудности   задания;</w:t>
      </w:r>
    </w:p>
    <w:p w:rsidR="00B47B64" w:rsidRPr="00B47B64" w:rsidRDefault="00B47B64" w:rsidP="00FC2ADB">
      <w:pPr>
        <w:numPr>
          <w:ilvl w:val="0"/>
          <w:numId w:val="7"/>
        </w:num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поощрение воспитанника;</w:t>
      </w:r>
    </w:p>
    <w:p w:rsidR="00B47B64" w:rsidRDefault="00B47B64" w:rsidP="00FC2ADB">
      <w:pPr>
        <w:numPr>
          <w:ilvl w:val="0"/>
          <w:numId w:val="7"/>
        </w:num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соответствие целей контроля целям учебно-воспитательного процесса.</w:t>
      </w:r>
    </w:p>
    <w:p w:rsidR="00A1350F" w:rsidRDefault="00A1350F" w:rsidP="00A1350F">
      <w:pPr>
        <w:spacing w:after="0" w:line="240" w:lineRule="auto"/>
        <w:jc w:val="both"/>
        <w:rPr>
          <w:rFonts w:ascii="Times New Roman" w:eastAsia="Times New Roman" w:hAnsi="Times New Roman" w:cs="Times New Roman"/>
          <w:sz w:val="24"/>
          <w:szCs w:val="24"/>
        </w:rPr>
      </w:pPr>
    </w:p>
    <w:p w:rsidR="00A1350F" w:rsidRPr="00B47B64" w:rsidRDefault="00A1350F" w:rsidP="00A1350F">
      <w:pPr>
        <w:spacing w:after="0" w:line="240" w:lineRule="auto"/>
        <w:jc w:val="both"/>
        <w:rPr>
          <w:rFonts w:ascii="Times New Roman" w:eastAsia="Times New Roman" w:hAnsi="Times New Roman" w:cs="Times New Roman"/>
          <w:sz w:val="24"/>
          <w:szCs w:val="24"/>
        </w:rPr>
      </w:pPr>
    </w:p>
    <w:p w:rsidR="00B47B64" w:rsidRPr="00B47B64" w:rsidRDefault="00B47B64" w:rsidP="00FC2ADB">
      <w:pPr>
        <w:spacing w:after="0" w:line="240" w:lineRule="auto"/>
        <w:jc w:val="both"/>
        <w:rPr>
          <w:rFonts w:ascii="Times New Roman" w:eastAsia="Times New Roman" w:hAnsi="Times New Roman" w:cs="Times New Roman"/>
          <w:sz w:val="24"/>
          <w:szCs w:val="24"/>
        </w:rPr>
      </w:pPr>
      <w:r w:rsidRPr="00B47B64">
        <w:rPr>
          <w:rFonts w:ascii="Times New Roman" w:eastAsia="Times New Roman" w:hAnsi="Times New Roman" w:cs="Times New Roman"/>
          <w:sz w:val="24"/>
          <w:szCs w:val="24"/>
        </w:rPr>
        <w:t xml:space="preserve">       Работа с учащихся в МБУ ДО ДДТ «Радуга талантов» дополнительного образования без тесного контакта с родителями малоэффективна.  При организации работы необходимо создание соответствующего семейного микроклимата, повышения образовательного уровня семьи.  С этой целью проводятся групповые и индивидуальные консультации, вопросы   взаимоотношений родителей и детей   освещаются на родительских собраниях. </w:t>
      </w:r>
      <w:bookmarkStart w:id="12" w:name="_Toc296683410"/>
      <w:bookmarkStart w:id="13" w:name="_Toc296073706"/>
      <w:bookmarkEnd w:id="10"/>
      <w:bookmarkEnd w:id="11"/>
    </w:p>
    <w:p w:rsidR="00A1350F" w:rsidRDefault="00A1350F" w:rsidP="00D65665">
      <w:pPr>
        <w:spacing w:after="0" w:line="240" w:lineRule="auto"/>
        <w:rPr>
          <w:rFonts w:ascii="Times New Roman" w:eastAsia="Times New Roman" w:hAnsi="Times New Roman" w:cs="Times New Roman"/>
          <w:b/>
          <w:sz w:val="28"/>
          <w:szCs w:val="28"/>
          <w:lang w:eastAsia="ru-RU"/>
        </w:rPr>
      </w:pPr>
    </w:p>
    <w:p w:rsidR="00B47B64" w:rsidRPr="00B47B64" w:rsidRDefault="00B47B64" w:rsidP="0093142C">
      <w:pPr>
        <w:spacing w:after="0" w:line="240" w:lineRule="auto"/>
        <w:jc w:val="center"/>
        <w:rPr>
          <w:rFonts w:ascii="Times New Roman" w:eastAsia="Times New Roman" w:hAnsi="Times New Roman" w:cs="Times New Roman"/>
          <w:b/>
          <w:sz w:val="28"/>
          <w:szCs w:val="28"/>
          <w:lang w:eastAsia="ru-RU"/>
        </w:rPr>
      </w:pPr>
      <w:r w:rsidRPr="00B47B64">
        <w:rPr>
          <w:rFonts w:ascii="Times New Roman" w:eastAsia="Times New Roman" w:hAnsi="Times New Roman" w:cs="Times New Roman"/>
          <w:b/>
          <w:sz w:val="28"/>
          <w:szCs w:val="28"/>
          <w:lang w:eastAsia="ru-RU"/>
        </w:rPr>
        <w:t xml:space="preserve">5. </w:t>
      </w:r>
      <w:r w:rsidRPr="00B47B64">
        <w:rPr>
          <w:rFonts w:ascii="Times New Roman" w:eastAsia="Times New Roman" w:hAnsi="Times New Roman" w:cs="Times New Roman"/>
          <w:b/>
          <w:i/>
          <w:sz w:val="28"/>
          <w:szCs w:val="28"/>
          <w:lang w:eastAsia="ru-RU"/>
        </w:rPr>
        <w:t>Учебный план МБУ ДО ДДТ «Радуга талантов»</w:t>
      </w:r>
    </w:p>
    <w:p w:rsidR="00B47B64" w:rsidRPr="00B47B64" w:rsidRDefault="00B47B64" w:rsidP="00B47B64">
      <w:pPr>
        <w:spacing w:after="0" w:line="240" w:lineRule="auto"/>
        <w:jc w:val="center"/>
        <w:rPr>
          <w:rFonts w:ascii="Times New Roman" w:eastAsia="Times New Roman" w:hAnsi="Times New Roman" w:cs="Times New Roman"/>
          <w:b/>
          <w:sz w:val="28"/>
          <w:szCs w:val="28"/>
          <w:lang w:eastAsia="ru-RU"/>
        </w:rPr>
      </w:pPr>
    </w:p>
    <w:p w:rsidR="00B47B64" w:rsidRPr="00B47B64" w:rsidRDefault="00B47B64" w:rsidP="00FC2ADB">
      <w:pPr>
        <w:shd w:val="clear" w:color="auto" w:fill="FFFFFF"/>
        <w:tabs>
          <w:tab w:val="left" w:pos="540"/>
        </w:tabs>
        <w:spacing w:after="0" w:line="240" w:lineRule="auto"/>
        <w:ind w:firstLine="181"/>
        <w:jc w:val="both"/>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sz w:val="24"/>
          <w:szCs w:val="24"/>
          <w:lang w:eastAsia="ru-RU"/>
        </w:rPr>
        <w:tab/>
        <w:t xml:space="preserve">Одним из основных руководящих документов, предназначенных для планирования и организации образовательного процесса, определяющий направленность и содержание обучения конкретных групп в МБУ ДО ДДТ «Радуга талантов», является </w:t>
      </w:r>
      <w:r w:rsidRPr="00B47B64">
        <w:rPr>
          <w:rFonts w:ascii="Times New Roman" w:eastAsia="Times New Roman" w:hAnsi="Times New Roman" w:cs="Times New Roman"/>
          <w:b/>
          <w:sz w:val="24"/>
          <w:szCs w:val="24"/>
          <w:lang w:eastAsia="ru-RU"/>
        </w:rPr>
        <w:t>учебный план.</w:t>
      </w:r>
    </w:p>
    <w:p w:rsidR="00B47B64" w:rsidRPr="00B47B64" w:rsidRDefault="00B47B64" w:rsidP="00FC2ADB">
      <w:pPr>
        <w:widowControl w:val="0"/>
        <w:shd w:val="clear" w:color="auto" w:fill="FFFFFF"/>
        <w:tabs>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Учебный план направлен на достижение цели учреждения и учитывает спрос на дополнительные образовательные услуги. Его содержание определяется следующими факторами:</w:t>
      </w:r>
    </w:p>
    <w:p w:rsidR="00B47B64" w:rsidRPr="00B47B64" w:rsidRDefault="00B47B64" w:rsidP="00FC2ADB">
      <w:pPr>
        <w:widowControl w:val="0"/>
        <w:numPr>
          <w:ilvl w:val="0"/>
          <w:numId w:val="13"/>
        </w:numPr>
        <w:shd w:val="clear" w:color="auto" w:fill="FFFFFF"/>
        <w:tabs>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наличием в учреждении кадровых и материально-технических ресурсов по каждой направленности и программе;</w:t>
      </w:r>
    </w:p>
    <w:p w:rsidR="00B47B64" w:rsidRPr="00B47B64" w:rsidRDefault="00B47B64" w:rsidP="00FC2ADB">
      <w:pPr>
        <w:widowControl w:val="0"/>
        <w:numPr>
          <w:ilvl w:val="0"/>
          <w:numId w:val="13"/>
        </w:numPr>
        <w:shd w:val="clear" w:color="auto" w:fill="FFFFFF"/>
        <w:tabs>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недельной нагрузкой на учащихся по конкретной программе дополнительного образования;</w:t>
      </w:r>
    </w:p>
    <w:p w:rsidR="00B47B64" w:rsidRPr="00B47B64" w:rsidRDefault="00B47B64" w:rsidP="00FC2ADB">
      <w:pPr>
        <w:widowControl w:val="0"/>
        <w:numPr>
          <w:ilvl w:val="0"/>
          <w:numId w:val="13"/>
        </w:numPr>
        <w:shd w:val="clear" w:color="auto" w:fill="FFFFFF"/>
        <w:tabs>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суммарную недельную и годовую нагрузку по реализации каждой программы;</w:t>
      </w:r>
    </w:p>
    <w:p w:rsidR="00B47B64" w:rsidRPr="00B47B64" w:rsidRDefault="00B47B64" w:rsidP="00FC2ADB">
      <w:pPr>
        <w:widowControl w:val="0"/>
        <w:numPr>
          <w:ilvl w:val="0"/>
          <w:numId w:val="13"/>
        </w:numPr>
        <w:shd w:val="clear" w:color="auto" w:fill="FFFFFF"/>
        <w:tabs>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количеством детей, желающих заниматься в конкретных детских объединениях;</w:t>
      </w:r>
    </w:p>
    <w:p w:rsidR="00B47B64" w:rsidRPr="00B47B64" w:rsidRDefault="00B47B64" w:rsidP="00FC2ADB">
      <w:pPr>
        <w:widowControl w:val="0"/>
        <w:numPr>
          <w:ilvl w:val="0"/>
          <w:numId w:val="13"/>
        </w:numPr>
        <w:shd w:val="clear" w:color="auto" w:fill="FFFFFF"/>
        <w:tabs>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числом групп по годам обучения у педагога.</w:t>
      </w:r>
    </w:p>
    <w:p w:rsidR="00B47B64" w:rsidRPr="00B47B64" w:rsidRDefault="00B47B64" w:rsidP="00FC2ADB">
      <w:pPr>
        <w:widowControl w:val="0"/>
        <w:shd w:val="clear" w:color="auto" w:fill="FFFFFF"/>
        <w:tabs>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Учебный план составлен на основании распределения часов педагогами дополнительного образования согласно штатному расписанию.</w:t>
      </w:r>
    </w:p>
    <w:p w:rsidR="00B47B64" w:rsidRPr="00B47B64" w:rsidRDefault="00B47B64" w:rsidP="00FC2ADB">
      <w:pPr>
        <w:widowControl w:val="0"/>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b/>
          <w:i/>
          <w:sz w:val="24"/>
          <w:szCs w:val="24"/>
          <w:lang w:eastAsia="ru-RU"/>
        </w:rPr>
      </w:pPr>
      <w:r w:rsidRPr="00B47B64">
        <w:rPr>
          <w:rFonts w:ascii="Times New Roman" w:eastAsia="Times New Roman" w:hAnsi="Times New Roman" w:cs="Times New Roman"/>
          <w:b/>
          <w:i/>
          <w:sz w:val="24"/>
          <w:szCs w:val="24"/>
          <w:lang w:eastAsia="ru-RU"/>
        </w:rPr>
        <w:t xml:space="preserve">  Особенности учебного плана:</w:t>
      </w:r>
    </w:p>
    <w:p w:rsidR="00B47B64" w:rsidRPr="00B47B64" w:rsidRDefault="00B47B64" w:rsidP="00FC2ADB">
      <w:pPr>
        <w:widowControl w:val="0"/>
        <w:numPr>
          <w:ilvl w:val="0"/>
          <w:numId w:val="14"/>
        </w:numPr>
        <w:shd w:val="clear" w:color="auto" w:fill="FFFFFF"/>
        <w:tabs>
          <w:tab w:val="left" w:pos="0"/>
          <w:tab w:val="left" w:pos="350"/>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учебный план направлен на реализацию целей и задач дополнительного образования и ориентирован </w:t>
      </w:r>
      <w:proofErr w:type="gramStart"/>
      <w:r w:rsidRPr="00B47B64">
        <w:rPr>
          <w:rFonts w:ascii="Times New Roman" w:eastAsia="Times New Roman" w:hAnsi="Times New Roman" w:cs="Times New Roman"/>
          <w:sz w:val="24"/>
          <w:szCs w:val="24"/>
          <w:lang w:eastAsia="ru-RU"/>
        </w:rPr>
        <w:t>на</w:t>
      </w:r>
      <w:proofErr w:type="gramEnd"/>
      <w:r w:rsidRPr="00B47B64">
        <w:rPr>
          <w:rFonts w:ascii="Times New Roman" w:eastAsia="Times New Roman" w:hAnsi="Times New Roman" w:cs="Times New Roman"/>
          <w:sz w:val="24"/>
          <w:szCs w:val="24"/>
          <w:lang w:eastAsia="ru-RU"/>
        </w:rPr>
        <w:t>:</w:t>
      </w:r>
    </w:p>
    <w:p w:rsidR="00B47B64" w:rsidRPr="00B47B64" w:rsidRDefault="00B47B64" w:rsidP="00FC2ADB">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формирование и развитие творческих способностей учащихся;</w:t>
      </w:r>
    </w:p>
    <w:p w:rsidR="00B47B64" w:rsidRPr="00B47B64" w:rsidRDefault="00B47B64" w:rsidP="00FC2ADB">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удовлетворение индиви</w:t>
      </w:r>
      <w:r w:rsidR="00B1209A">
        <w:rPr>
          <w:rFonts w:ascii="Times New Roman" w:eastAsia="Times New Roman" w:hAnsi="Times New Roman" w:cs="Times New Roman"/>
          <w:sz w:val="24"/>
          <w:szCs w:val="24"/>
          <w:lang w:eastAsia="ru-RU"/>
        </w:rPr>
        <w:t>дуальных потребностей учащихся на</w:t>
      </w:r>
      <w:r w:rsidRPr="00B47B64">
        <w:rPr>
          <w:rFonts w:ascii="Times New Roman" w:eastAsia="Times New Roman" w:hAnsi="Times New Roman" w:cs="Times New Roman"/>
          <w:sz w:val="24"/>
          <w:szCs w:val="24"/>
          <w:lang w:eastAsia="ru-RU"/>
        </w:rPr>
        <w:t xml:space="preserve">  занятиях  физической культурой и спортом;</w:t>
      </w:r>
    </w:p>
    <w:p w:rsidR="00B47B64" w:rsidRPr="00B47B64" w:rsidRDefault="00B47B64" w:rsidP="00FC2ADB">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формирование культуры здорового и безопасного образа жизни, укрепление здоровья учащихся;</w:t>
      </w:r>
    </w:p>
    <w:p w:rsidR="009D25C3" w:rsidRPr="000106C5" w:rsidRDefault="00B47B64" w:rsidP="00FC2ADB">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обеспечение духовно-нравственного, гражданско-патриотического, военно-патриотического, трудового воспитания учащихся</w:t>
      </w:r>
      <w:r w:rsidR="000106C5">
        <w:rPr>
          <w:rFonts w:ascii="Times New Roman" w:eastAsia="Times New Roman" w:hAnsi="Times New Roman" w:cs="Times New Roman"/>
          <w:sz w:val="24"/>
          <w:szCs w:val="24"/>
          <w:lang w:eastAsia="ru-RU"/>
        </w:rPr>
        <w:t>.</w:t>
      </w:r>
    </w:p>
    <w:p w:rsidR="00B47B64" w:rsidRPr="00B47B64" w:rsidRDefault="00B47B64" w:rsidP="00FC2ADB">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выявление, развитие и поддержку талантливых учащихся, а также лиц, проявивших выдающиеся способности;</w:t>
      </w:r>
    </w:p>
    <w:p w:rsidR="00B47B64" w:rsidRPr="00B47B64" w:rsidRDefault="00B47B64" w:rsidP="00FC2ADB">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создание и обеспечение необходимых условий для личностного развития, укрепление здоровья, профессионального самоопределения и творческого труда учащихся;</w:t>
      </w:r>
    </w:p>
    <w:p w:rsidR="00B47B64" w:rsidRPr="00B47B64" w:rsidRDefault="00B47B64" w:rsidP="00FC2ADB">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социализацию и адаптацию учащихся к жизни в обществе;</w:t>
      </w:r>
    </w:p>
    <w:p w:rsidR="00B47B64" w:rsidRPr="00B47B64" w:rsidRDefault="00B47B64" w:rsidP="00FC2ADB">
      <w:pPr>
        <w:widowControl w:val="0"/>
        <w:numPr>
          <w:ilvl w:val="0"/>
          <w:numId w:val="2"/>
        </w:numPr>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формирование общей культуры учащихся;</w:t>
      </w:r>
    </w:p>
    <w:p w:rsidR="00B47B64" w:rsidRPr="00B47B64" w:rsidRDefault="009D25C3" w:rsidP="009D25C3">
      <w:pPr>
        <w:shd w:val="clear" w:color="auto" w:fill="FFFFFF"/>
        <w:spacing w:after="0" w:line="240" w:lineRule="auto"/>
        <w:ind w:left="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w:t>
      </w:r>
      <w:r w:rsidR="00B47B64" w:rsidRPr="00B47B64">
        <w:rPr>
          <w:rFonts w:ascii="Times New Roman" w:eastAsia="Times New Roman" w:hAnsi="Times New Roman" w:cs="Times New Roman"/>
          <w:sz w:val="24"/>
          <w:szCs w:val="24"/>
          <w:lang w:eastAsia="ru-RU"/>
        </w:rPr>
        <w:t>удовлетворение иных образовательных потребностей и интересов учащихся, не противоречащих законодательству Российской Федерации, осуществляемых за пределами федеральных государственных образовательных стандартов и федеральных государственных требований.</w:t>
      </w:r>
    </w:p>
    <w:p w:rsidR="00B47B64" w:rsidRPr="00B47B64" w:rsidRDefault="00B47B64" w:rsidP="009D25C3">
      <w:pPr>
        <w:shd w:val="clear" w:color="auto" w:fill="FFFFFF"/>
        <w:spacing w:after="0" w:line="240" w:lineRule="auto"/>
        <w:ind w:left="426"/>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формирование общей культуры личности  учащихся на основе усвоения минимума содержания образовательных  программ, их адаптация к жизни в обществе, </w:t>
      </w:r>
    </w:p>
    <w:p w:rsidR="00B47B64" w:rsidRPr="00B47B64" w:rsidRDefault="00B47B64" w:rsidP="00FC2ADB">
      <w:pPr>
        <w:widowControl w:val="0"/>
        <w:numPr>
          <w:ilvl w:val="0"/>
          <w:numId w:val="15"/>
        </w:numPr>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создание основы для осознанного  выбора и последующего освоения профессиональных образовательных программ, </w:t>
      </w:r>
    </w:p>
    <w:p w:rsidR="00B47B64" w:rsidRPr="00B47B64" w:rsidRDefault="00B47B64" w:rsidP="00FC2ADB">
      <w:pPr>
        <w:widowControl w:val="0"/>
        <w:numPr>
          <w:ilvl w:val="0"/>
          <w:numId w:val="15"/>
        </w:numPr>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воспитание гражданственности, трудолюбия, уважения к правам и свободам человека, любви к окружающей природе, Родине, семье.</w:t>
      </w:r>
    </w:p>
    <w:p w:rsidR="00B47B64" w:rsidRPr="00B47B64" w:rsidRDefault="00B47B64" w:rsidP="00FC2ADB">
      <w:pPr>
        <w:widowControl w:val="0"/>
        <w:numPr>
          <w:ilvl w:val="0"/>
          <w:numId w:val="17"/>
        </w:numPr>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структура учебного плана определена условиями деятельности учреждения, запросами родителей и обучающихся, кадровой и материально-технической обеспеченностью образовательного учреждения</w:t>
      </w:r>
    </w:p>
    <w:p w:rsidR="00B47B64" w:rsidRPr="00B47B64" w:rsidRDefault="00B47B64" w:rsidP="00FC2ADB">
      <w:pPr>
        <w:widowControl w:val="0"/>
        <w:numPr>
          <w:ilvl w:val="0"/>
          <w:numId w:val="17"/>
        </w:numPr>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принцип вариативности учебного плана является основополагающим и предполагает как свободный выбор деятельности, так и создание условий для успешности действий ребенка в соответствии с его способностями.</w:t>
      </w:r>
    </w:p>
    <w:p w:rsidR="00580EB8" w:rsidRPr="005332AD" w:rsidRDefault="00B47B64" w:rsidP="00A1350F">
      <w:pPr>
        <w:widowControl w:val="0"/>
        <w:numPr>
          <w:ilvl w:val="0"/>
          <w:numId w:val="17"/>
        </w:numPr>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основой учебного плана являются модифицированные, интегрированные по содержанию и видам деятельности программы.</w:t>
      </w:r>
    </w:p>
    <w:p w:rsidR="00B47B64" w:rsidRPr="00B47B64" w:rsidRDefault="00B47B64" w:rsidP="00FC2ADB">
      <w:pPr>
        <w:widowControl w:val="0"/>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С учетом целей и задач учреждения в основу всех программ положены следующие </w:t>
      </w:r>
      <w:r w:rsidRPr="00B47B64">
        <w:rPr>
          <w:rFonts w:ascii="Times New Roman" w:eastAsia="Times New Roman" w:hAnsi="Times New Roman" w:cs="Times New Roman"/>
          <w:b/>
          <w:i/>
          <w:sz w:val="24"/>
          <w:szCs w:val="24"/>
          <w:lang w:eastAsia="ru-RU"/>
        </w:rPr>
        <w:t>принципы и идеи</w:t>
      </w:r>
      <w:r w:rsidRPr="00B47B64">
        <w:rPr>
          <w:rFonts w:ascii="Times New Roman" w:eastAsia="Times New Roman" w:hAnsi="Times New Roman" w:cs="Times New Roman"/>
          <w:sz w:val="24"/>
          <w:szCs w:val="24"/>
          <w:lang w:eastAsia="ru-RU"/>
        </w:rPr>
        <w:t>:</w:t>
      </w:r>
    </w:p>
    <w:p w:rsidR="00B47B64" w:rsidRPr="00B47B64" w:rsidRDefault="00B47B64" w:rsidP="00FC2ADB">
      <w:pPr>
        <w:widowControl w:val="0"/>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 общедоступность;</w:t>
      </w:r>
    </w:p>
    <w:p w:rsidR="00B47B64" w:rsidRPr="00B47B64" w:rsidRDefault="00B47B64" w:rsidP="00FC2ADB">
      <w:pPr>
        <w:widowControl w:val="0"/>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адаптивность к уровню подготовки и развития </w:t>
      </w:r>
      <w:proofErr w:type="gramStart"/>
      <w:r w:rsidRPr="00B47B64">
        <w:rPr>
          <w:rFonts w:ascii="Times New Roman" w:eastAsia="Times New Roman" w:hAnsi="Times New Roman" w:cs="Times New Roman"/>
          <w:sz w:val="24"/>
          <w:szCs w:val="24"/>
          <w:lang w:eastAsia="ru-RU"/>
        </w:rPr>
        <w:t>обучающихся</w:t>
      </w:r>
      <w:proofErr w:type="gramEnd"/>
      <w:r w:rsidRPr="00B47B64">
        <w:rPr>
          <w:rFonts w:ascii="Times New Roman" w:eastAsia="Times New Roman" w:hAnsi="Times New Roman" w:cs="Times New Roman"/>
          <w:sz w:val="24"/>
          <w:szCs w:val="24"/>
          <w:lang w:eastAsia="ru-RU"/>
        </w:rPr>
        <w:t xml:space="preserve">, преемственность, </w:t>
      </w:r>
      <w:proofErr w:type="spellStart"/>
      <w:r w:rsidRPr="00B47B64">
        <w:rPr>
          <w:rFonts w:ascii="Times New Roman" w:eastAsia="Times New Roman" w:hAnsi="Times New Roman" w:cs="Times New Roman"/>
          <w:sz w:val="24"/>
          <w:szCs w:val="24"/>
          <w:lang w:eastAsia="ru-RU"/>
        </w:rPr>
        <w:t>дополнительность</w:t>
      </w:r>
      <w:proofErr w:type="spellEnd"/>
      <w:r w:rsidRPr="00B47B64">
        <w:rPr>
          <w:rFonts w:ascii="Times New Roman" w:eastAsia="Times New Roman" w:hAnsi="Times New Roman" w:cs="Times New Roman"/>
          <w:sz w:val="24"/>
          <w:szCs w:val="24"/>
          <w:lang w:eastAsia="ru-RU"/>
        </w:rPr>
        <w:t>, успешность;</w:t>
      </w:r>
    </w:p>
    <w:p w:rsidR="00B47B64" w:rsidRPr="00B47B64" w:rsidRDefault="00B47B64" w:rsidP="00FC2ADB">
      <w:pPr>
        <w:widowControl w:val="0"/>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 сотрудничества взрослых и детей;</w:t>
      </w:r>
    </w:p>
    <w:p w:rsidR="00B47B64" w:rsidRPr="00B47B64" w:rsidRDefault="00B47B64" w:rsidP="00FC2ADB">
      <w:pPr>
        <w:widowControl w:val="0"/>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 соблюдение безопасных условий организации занятий в детских объединениях.</w:t>
      </w:r>
    </w:p>
    <w:p w:rsidR="00B47B64" w:rsidRPr="00B47B64" w:rsidRDefault="009D25C3" w:rsidP="00FC2ADB">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 2021-2022</w:t>
      </w:r>
      <w:r w:rsidR="00B47B64" w:rsidRPr="00B47B64">
        <w:rPr>
          <w:rFonts w:ascii="Times New Roman" w:eastAsia="Times New Roman" w:hAnsi="Times New Roman" w:cs="Times New Roman"/>
          <w:sz w:val="24"/>
          <w:szCs w:val="24"/>
          <w:lang w:eastAsia="ru-RU"/>
        </w:rPr>
        <w:t xml:space="preserve"> учебном году учебный план МБУ ДО ДДТ «Радуга талантов» включает дополнительные </w:t>
      </w:r>
      <w:proofErr w:type="spellStart"/>
      <w:r w:rsidR="00B47B64" w:rsidRPr="00B47B64">
        <w:rPr>
          <w:rFonts w:ascii="Times New Roman" w:eastAsia="Times New Roman" w:hAnsi="Times New Roman" w:cs="Times New Roman"/>
          <w:sz w:val="24"/>
          <w:szCs w:val="24"/>
          <w:lang w:eastAsia="ru-RU"/>
        </w:rPr>
        <w:t>общеразвивающие</w:t>
      </w:r>
      <w:proofErr w:type="spellEnd"/>
      <w:r w:rsidR="00B47B64" w:rsidRPr="00B47B64">
        <w:rPr>
          <w:rFonts w:ascii="Times New Roman" w:eastAsia="Times New Roman" w:hAnsi="Times New Roman" w:cs="Times New Roman"/>
          <w:sz w:val="24"/>
          <w:szCs w:val="24"/>
          <w:lang w:eastAsia="ru-RU"/>
        </w:rPr>
        <w:t xml:space="preserve"> программы по физкультурно-спортивной, технической, социально-педагогической, туристско-краеведческой, естественнонаучной, художественно-эстетической направленности. </w:t>
      </w:r>
      <w:proofErr w:type="gramStart"/>
      <w:r w:rsidR="00B47B64" w:rsidRPr="00B47B64">
        <w:rPr>
          <w:rFonts w:ascii="Times New Roman" w:eastAsia="Times New Roman" w:hAnsi="Times New Roman" w:cs="Times New Roman"/>
          <w:sz w:val="24"/>
          <w:szCs w:val="24"/>
          <w:lang w:eastAsia="ru-RU"/>
        </w:rPr>
        <w:t xml:space="preserve">Программы модифицированные, разработаны в соответствии с Примерными требованиями к программам дополнительного образования детей, изложенными в письме </w:t>
      </w:r>
      <w:proofErr w:type="spellStart"/>
      <w:r w:rsidR="00B47B64" w:rsidRPr="00B47B64">
        <w:rPr>
          <w:rFonts w:ascii="Times New Roman" w:eastAsia="Times New Roman" w:hAnsi="Times New Roman" w:cs="Times New Roman"/>
          <w:sz w:val="24"/>
          <w:szCs w:val="24"/>
          <w:lang w:eastAsia="ru-RU"/>
        </w:rPr>
        <w:t>Минобрнауки</w:t>
      </w:r>
      <w:proofErr w:type="spellEnd"/>
      <w:r w:rsidR="00B47B64" w:rsidRPr="00B47B64">
        <w:rPr>
          <w:rFonts w:ascii="Times New Roman" w:eastAsia="Times New Roman" w:hAnsi="Times New Roman" w:cs="Times New Roman"/>
          <w:sz w:val="24"/>
          <w:szCs w:val="24"/>
          <w:lang w:eastAsia="ru-RU"/>
        </w:rPr>
        <w:t xml:space="preserve"> Российской Федерации, Департамента молодежной политики, воспитания и социальной защиты детей от 11 декабря </w:t>
      </w:r>
      <w:smartTag w:uri="urn:schemas-microsoft-com:office:smarttags" w:element="metricconverter">
        <w:smartTagPr>
          <w:attr w:name="ProductID" w:val="2006 г"/>
        </w:smartTagPr>
        <w:r w:rsidR="00B47B64" w:rsidRPr="00B47B64">
          <w:rPr>
            <w:rFonts w:ascii="Times New Roman" w:eastAsia="Times New Roman" w:hAnsi="Times New Roman" w:cs="Times New Roman"/>
            <w:sz w:val="24"/>
            <w:szCs w:val="24"/>
            <w:lang w:eastAsia="ru-RU"/>
          </w:rPr>
          <w:t xml:space="preserve">2006 </w:t>
        </w:r>
        <w:proofErr w:type="spellStart"/>
        <w:r w:rsidR="00B47B64" w:rsidRPr="00B47B64">
          <w:rPr>
            <w:rFonts w:ascii="Times New Roman" w:eastAsia="Times New Roman" w:hAnsi="Times New Roman" w:cs="Times New Roman"/>
            <w:sz w:val="24"/>
            <w:szCs w:val="24"/>
            <w:lang w:eastAsia="ru-RU"/>
          </w:rPr>
          <w:t>г</w:t>
        </w:r>
      </w:smartTag>
      <w:r w:rsidR="000106C5">
        <w:rPr>
          <w:rFonts w:ascii="Times New Roman" w:eastAsia="Times New Roman" w:hAnsi="Times New Roman" w:cs="Times New Roman"/>
          <w:sz w:val="24"/>
          <w:szCs w:val="24"/>
          <w:lang w:eastAsia="ru-RU"/>
        </w:rPr>
        <w:t>.№</w:t>
      </w:r>
      <w:proofErr w:type="spellEnd"/>
      <w:r w:rsidR="000106C5">
        <w:rPr>
          <w:rFonts w:ascii="Times New Roman" w:eastAsia="Times New Roman" w:hAnsi="Times New Roman" w:cs="Times New Roman"/>
          <w:sz w:val="24"/>
          <w:szCs w:val="24"/>
          <w:lang w:eastAsia="ru-RU"/>
        </w:rPr>
        <w:t xml:space="preserve"> 06-1844;</w:t>
      </w:r>
      <w:r w:rsidR="005332AD">
        <w:rPr>
          <w:rFonts w:ascii="Times New Roman" w:eastAsia="Times New Roman" w:hAnsi="Times New Roman" w:cs="Times New Roman"/>
          <w:sz w:val="24"/>
          <w:szCs w:val="24"/>
          <w:lang w:eastAsia="ru-RU"/>
        </w:rPr>
        <w:t xml:space="preserve"> </w:t>
      </w:r>
      <w:r w:rsidR="00B47B64" w:rsidRPr="00B47B64">
        <w:rPr>
          <w:rFonts w:ascii="Times New Roman" w:eastAsia="Times New Roman" w:hAnsi="Times New Roman" w:cs="Times New Roman"/>
          <w:sz w:val="24"/>
          <w:szCs w:val="24"/>
          <w:lang w:eastAsia="ru-RU"/>
        </w:rPr>
        <w:t>адаптированы к условиям МБУ ДО ДДТ «Радуга талантов» и приняты педагогическим советом МБУ ДО ДДТ «Радуга талантов».</w:t>
      </w:r>
      <w:proofErr w:type="gramEnd"/>
    </w:p>
    <w:p w:rsidR="009D25C3" w:rsidRDefault="00B47B64" w:rsidP="00FC2ADB">
      <w:p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Дополнительные </w:t>
      </w:r>
      <w:r w:rsidR="009D25C3">
        <w:rPr>
          <w:rFonts w:ascii="Times New Roman" w:eastAsia="Times New Roman" w:hAnsi="Times New Roman" w:cs="Times New Roman"/>
          <w:sz w:val="24"/>
          <w:szCs w:val="24"/>
          <w:lang w:eastAsia="ru-RU"/>
        </w:rPr>
        <w:t xml:space="preserve">общеобразовательные </w:t>
      </w:r>
      <w:proofErr w:type="spellStart"/>
      <w:r w:rsidRPr="00B47B64">
        <w:rPr>
          <w:rFonts w:ascii="Times New Roman" w:eastAsia="Times New Roman" w:hAnsi="Times New Roman" w:cs="Times New Roman"/>
          <w:sz w:val="24"/>
          <w:szCs w:val="24"/>
          <w:lang w:eastAsia="ru-RU"/>
        </w:rPr>
        <w:t>общеразвивающие</w:t>
      </w:r>
      <w:proofErr w:type="spellEnd"/>
      <w:r w:rsidRPr="00B47B64">
        <w:rPr>
          <w:rFonts w:ascii="Times New Roman" w:eastAsia="Times New Roman" w:hAnsi="Times New Roman" w:cs="Times New Roman"/>
          <w:sz w:val="24"/>
          <w:szCs w:val="24"/>
          <w:lang w:eastAsia="ru-RU"/>
        </w:rPr>
        <w:t xml:space="preserve"> программы реализуются </w:t>
      </w:r>
    </w:p>
    <w:p w:rsidR="00B47B64" w:rsidRPr="00B47B64" w:rsidRDefault="00B47B64" w:rsidP="00FC2ADB">
      <w:p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 полном объеме</w:t>
      </w:r>
      <w:r w:rsidR="000106C5">
        <w:rPr>
          <w:rFonts w:ascii="Times New Roman" w:eastAsia="Times New Roman" w:hAnsi="Times New Roman" w:cs="Times New Roman"/>
          <w:sz w:val="24"/>
          <w:szCs w:val="24"/>
          <w:lang w:eastAsia="ru-RU"/>
        </w:rPr>
        <w:t>,</w:t>
      </w:r>
      <w:r w:rsidRPr="00B47B64">
        <w:rPr>
          <w:rFonts w:ascii="Times New Roman" w:eastAsia="Times New Roman" w:hAnsi="Times New Roman" w:cs="Times New Roman"/>
          <w:sz w:val="24"/>
          <w:szCs w:val="24"/>
          <w:lang w:eastAsia="ru-RU"/>
        </w:rPr>
        <w:t xml:space="preserve"> согласно учебному плану и   календарному учебному графику.</w:t>
      </w:r>
    </w:p>
    <w:p w:rsidR="00B47B64" w:rsidRPr="00B47B64" w:rsidRDefault="00B47B64" w:rsidP="00FC2ADB">
      <w:p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Реализуемые образовательные программы, предусмотренные учебным планом, обеспечивают полноту всего образовательного процесса обучающихся различных групп, создавая содержательную и технологическую преемственность этапов обучения.</w:t>
      </w:r>
    </w:p>
    <w:p w:rsidR="00B47B64" w:rsidRPr="00B47B64" w:rsidRDefault="00B47B64" w:rsidP="00FC2ADB">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b/>
          <w:i/>
          <w:sz w:val="24"/>
          <w:szCs w:val="24"/>
          <w:lang w:eastAsia="ru-RU"/>
        </w:rPr>
        <w:t xml:space="preserve">Содержание </w:t>
      </w:r>
      <w:r w:rsidRPr="00B47B64">
        <w:rPr>
          <w:rFonts w:ascii="Times New Roman" w:eastAsia="Times New Roman" w:hAnsi="Times New Roman" w:cs="Times New Roman"/>
          <w:sz w:val="24"/>
          <w:szCs w:val="24"/>
          <w:lang w:eastAsia="ru-RU"/>
        </w:rPr>
        <w:t xml:space="preserve">дополнительных </w:t>
      </w:r>
      <w:proofErr w:type="spellStart"/>
      <w:r w:rsidRPr="00B47B64">
        <w:rPr>
          <w:rFonts w:ascii="Times New Roman" w:eastAsia="Times New Roman" w:hAnsi="Times New Roman" w:cs="Times New Roman"/>
          <w:sz w:val="24"/>
          <w:szCs w:val="24"/>
          <w:lang w:eastAsia="ru-RU"/>
        </w:rPr>
        <w:t>общеразвивающих</w:t>
      </w:r>
      <w:proofErr w:type="spellEnd"/>
      <w:r w:rsidRPr="00B47B64">
        <w:rPr>
          <w:rFonts w:ascii="Times New Roman" w:eastAsia="Times New Roman" w:hAnsi="Times New Roman" w:cs="Times New Roman"/>
          <w:sz w:val="24"/>
          <w:szCs w:val="24"/>
          <w:lang w:eastAsia="ru-RU"/>
        </w:rPr>
        <w:t xml:space="preserve"> программ соответствует:</w:t>
      </w:r>
    </w:p>
    <w:p w:rsidR="00B47B64" w:rsidRPr="00B47B64" w:rsidRDefault="00B47B64" w:rsidP="00FC2ADB">
      <w:pPr>
        <w:numPr>
          <w:ilvl w:val="0"/>
          <w:numId w:val="16"/>
        </w:num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достижениям мировой культуры, российским традициям;</w:t>
      </w:r>
    </w:p>
    <w:p w:rsidR="00B47B64" w:rsidRPr="00B47B64" w:rsidRDefault="00B47B64" w:rsidP="00FC2ADB">
      <w:pPr>
        <w:numPr>
          <w:ilvl w:val="0"/>
          <w:numId w:val="16"/>
        </w:num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соответствующему  уровню образования;</w:t>
      </w:r>
    </w:p>
    <w:p w:rsidR="00B47B64" w:rsidRPr="00B47B64" w:rsidRDefault="00B47B64" w:rsidP="00FC2ADB">
      <w:pPr>
        <w:numPr>
          <w:ilvl w:val="0"/>
          <w:numId w:val="16"/>
        </w:num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направленностям дополнительных программ;</w:t>
      </w:r>
    </w:p>
    <w:p w:rsidR="00B47B64" w:rsidRPr="000106C5" w:rsidRDefault="00B47B64" w:rsidP="000106C5">
      <w:pPr>
        <w:numPr>
          <w:ilvl w:val="0"/>
          <w:numId w:val="16"/>
        </w:num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современным образовательным технологиям, отраженным в принципах обучени</w:t>
      </w:r>
      <w:proofErr w:type="gramStart"/>
      <w:r w:rsidRPr="00B47B64">
        <w:rPr>
          <w:rFonts w:ascii="Times New Roman" w:eastAsia="Times New Roman" w:hAnsi="Times New Roman" w:cs="Times New Roman"/>
          <w:sz w:val="24"/>
          <w:szCs w:val="24"/>
          <w:lang w:eastAsia="ru-RU"/>
        </w:rPr>
        <w:t>я</w:t>
      </w:r>
      <w:r w:rsidRPr="000106C5">
        <w:rPr>
          <w:rFonts w:ascii="Times New Roman" w:eastAsia="Times New Roman" w:hAnsi="Times New Roman" w:cs="Times New Roman"/>
          <w:sz w:val="24"/>
          <w:szCs w:val="24"/>
          <w:lang w:eastAsia="ru-RU"/>
        </w:rPr>
        <w:t>(</w:t>
      </w:r>
      <w:proofErr w:type="gramEnd"/>
      <w:r w:rsidRPr="000106C5">
        <w:rPr>
          <w:rFonts w:ascii="Times New Roman" w:eastAsia="Times New Roman" w:hAnsi="Times New Roman" w:cs="Times New Roman"/>
          <w:sz w:val="24"/>
          <w:szCs w:val="24"/>
          <w:lang w:eastAsia="ru-RU"/>
        </w:rPr>
        <w:t>индивидуальности, доступности, преемственности, результативности); формах и методах обучения (активных методах обучения, дифференцированного обучения, занятиях, конкурсах, соревнованиях и др.); методах контроля образовательного процесса (анализе результатов деятельности детей); средствах обучения.</w:t>
      </w:r>
    </w:p>
    <w:p w:rsidR="00B47B64" w:rsidRPr="00B47B64" w:rsidRDefault="00B47B64" w:rsidP="00FC2ADB">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Занятия детей в МБУ ДО ДДТ «Радуга талантов» проводятся понедельник-суббота, выходной-воскресенье, включая каникулярное время. Занятия  начинаются не ранее 8.00 и заканчиваются не позднее 20.00  </w:t>
      </w:r>
      <w:proofErr w:type="gramStart"/>
      <w:r w:rsidRPr="00B47B64">
        <w:rPr>
          <w:rFonts w:ascii="Times New Roman" w:eastAsia="Times New Roman" w:hAnsi="Times New Roman" w:cs="Times New Roman"/>
          <w:sz w:val="24"/>
          <w:szCs w:val="24"/>
          <w:lang w:eastAsia="ru-RU"/>
        </w:rPr>
        <w:t xml:space="preserve">( </w:t>
      </w:r>
      <w:proofErr w:type="gramEnd"/>
      <w:r w:rsidRPr="00B47B64">
        <w:rPr>
          <w:rFonts w:ascii="Times New Roman" w:eastAsia="Times New Roman" w:hAnsi="Times New Roman" w:cs="Times New Roman"/>
          <w:sz w:val="24"/>
          <w:szCs w:val="24"/>
          <w:lang w:eastAsia="ru-RU"/>
        </w:rPr>
        <w:t>до 16 лет), 21.00(16-18 лет)</w:t>
      </w:r>
    </w:p>
    <w:p w:rsidR="00B47B64" w:rsidRPr="00B47B64" w:rsidRDefault="00B47B64" w:rsidP="00FC2ADB">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Расписание занятий в МБУ ДО ДДТ «Радуга талантов» составляются с учетом того, что они (занятия) являются дополнительной нагрузкой к обязательной учебной работе детей и подростков в школе. Между занятиями в школе и посещением МБУ ДО ДДТ «Радуга талантов» </w:t>
      </w:r>
      <w:r w:rsidRPr="00B47B64">
        <w:rPr>
          <w:rFonts w:ascii="Times New Roman" w:eastAsia="Times New Roman" w:hAnsi="Times New Roman" w:cs="Times New Roman"/>
          <w:sz w:val="24"/>
          <w:szCs w:val="24"/>
          <w:lang w:eastAsia="ru-RU"/>
        </w:rPr>
        <w:lastRenderedPageBreak/>
        <w:t>предусмотрен перерыв для отдыха не менее часа. Продолжительность занятий</w:t>
      </w:r>
      <w:r w:rsidR="009D25C3">
        <w:rPr>
          <w:rFonts w:ascii="Times New Roman" w:eastAsia="Times New Roman" w:hAnsi="Times New Roman" w:cs="Times New Roman"/>
          <w:sz w:val="24"/>
          <w:szCs w:val="24"/>
          <w:lang w:eastAsia="ru-RU"/>
        </w:rPr>
        <w:t xml:space="preserve">, </w:t>
      </w:r>
      <w:r w:rsidRPr="00B47B64">
        <w:rPr>
          <w:rFonts w:ascii="Times New Roman" w:eastAsia="Times New Roman" w:hAnsi="Times New Roman" w:cs="Times New Roman"/>
          <w:sz w:val="24"/>
          <w:szCs w:val="24"/>
          <w:lang w:eastAsia="ru-RU"/>
        </w:rPr>
        <w:t>как правило, не превышает 2 академических часа: 2 занятия по 30-40 минут с 10 минутным перерывом, в зависимости от возраста учащегося.</w:t>
      </w:r>
    </w:p>
    <w:p w:rsidR="00B47B64" w:rsidRPr="00B47B64" w:rsidRDefault="00B47B64" w:rsidP="00FC2ADB">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w:t>
      </w:r>
      <w:proofErr w:type="gramStart"/>
      <w:r w:rsidRPr="00B47B64">
        <w:rPr>
          <w:rFonts w:ascii="Times New Roman" w:eastAsia="Times New Roman" w:hAnsi="Times New Roman" w:cs="Times New Roman"/>
          <w:sz w:val="24"/>
          <w:szCs w:val="24"/>
          <w:lang w:eastAsia="ru-RU"/>
        </w:rPr>
        <w:t>В образовательном процессе педагогами используются различные формы проведения занятий: теоретические (лекции, беседы, рассказ),</w:t>
      </w:r>
      <w:r w:rsidR="005332AD">
        <w:rPr>
          <w:rFonts w:ascii="Times New Roman" w:eastAsia="Times New Roman" w:hAnsi="Times New Roman" w:cs="Times New Roman"/>
          <w:sz w:val="24"/>
          <w:szCs w:val="24"/>
          <w:lang w:eastAsia="ru-RU"/>
        </w:rPr>
        <w:t xml:space="preserve"> </w:t>
      </w:r>
      <w:r w:rsidRPr="00B47B64">
        <w:rPr>
          <w:rFonts w:ascii="Times New Roman" w:eastAsia="Times New Roman" w:hAnsi="Times New Roman" w:cs="Times New Roman"/>
          <w:sz w:val="24"/>
          <w:szCs w:val="24"/>
          <w:lang w:eastAsia="ru-RU"/>
        </w:rPr>
        <w:t>практические (конкурсы, соревнования),</w:t>
      </w:r>
      <w:r w:rsidR="005332AD">
        <w:rPr>
          <w:rFonts w:ascii="Times New Roman" w:eastAsia="Times New Roman" w:hAnsi="Times New Roman" w:cs="Times New Roman"/>
          <w:sz w:val="24"/>
          <w:szCs w:val="24"/>
          <w:lang w:eastAsia="ru-RU"/>
        </w:rPr>
        <w:t xml:space="preserve"> игровые (</w:t>
      </w:r>
      <w:r w:rsidRPr="00B47B64">
        <w:rPr>
          <w:rFonts w:ascii="Times New Roman" w:eastAsia="Times New Roman" w:hAnsi="Times New Roman" w:cs="Times New Roman"/>
          <w:sz w:val="24"/>
          <w:szCs w:val="24"/>
          <w:lang w:eastAsia="ru-RU"/>
        </w:rPr>
        <w:t xml:space="preserve">развивающие, комбинированные (работа над проектами, учебно-тренировочные сборы). </w:t>
      </w:r>
      <w:proofErr w:type="gramEnd"/>
    </w:p>
    <w:p w:rsidR="000106C5" w:rsidRPr="00B47B64" w:rsidRDefault="000106C5" w:rsidP="00B47B64">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Учебный план по художественно-эстетической направленности</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на 20</w:t>
      </w:r>
      <w:r w:rsidR="009D25C3">
        <w:rPr>
          <w:rFonts w:ascii="Times New Roman" w:eastAsia="Times New Roman" w:hAnsi="Times New Roman" w:cs="Times New Roman"/>
          <w:sz w:val="24"/>
          <w:szCs w:val="24"/>
          <w:lang w:eastAsia="ru-RU"/>
        </w:rPr>
        <w:t>21-2022</w:t>
      </w:r>
      <w:r w:rsidRPr="00B47B64">
        <w:rPr>
          <w:rFonts w:ascii="Times New Roman" w:eastAsia="Times New Roman" w:hAnsi="Times New Roman" w:cs="Times New Roman"/>
          <w:sz w:val="24"/>
          <w:szCs w:val="24"/>
          <w:lang w:eastAsia="ru-RU"/>
        </w:rPr>
        <w:t xml:space="preserve"> учебный год предполагает освоение учащимися</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следующих дополнительных </w:t>
      </w:r>
      <w:r w:rsidR="00263A51">
        <w:rPr>
          <w:rFonts w:ascii="Times New Roman" w:eastAsia="Times New Roman" w:hAnsi="Times New Roman" w:cs="Times New Roman"/>
          <w:sz w:val="24"/>
          <w:szCs w:val="24"/>
          <w:lang w:eastAsia="ru-RU"/>
        </w:rPr>
        <w:t xml:space="preserve">общеобразовательных </w:t>
      </w:r>
      <w:proofErr w:type="spellStart"/>
      <w:r w:rsidRPr="00B47B64">
        <w:rPr>
          <w:rFonts w:ascii="Times New Roman" w:eastAsia="Times New Roman" w:hAnsi="Times New Roman" w:cs="Times New Roman"/>
          <w:sz w:val="24"/>
          <w:szCs w:val="24"/>
          <w:lang w:eastAsia="ru-RU"/>
        </w:rPr>
        <w:t>общеразвивающих</w:t>
      </w:r>
      <w:proofErr w:type="spellEnd"/>
      <w:r w:rsidRPr="00B47B64">
        <w:rPr>
          <w:rFonts w:ascii="Times New Roman" w:eastAsia="Times New Roman" w:hAnsi="Times New Roman" w:cs="Times New Roman"/>
          <w:sz w:val="24"/>
          <w:szCs w:val="24"/>
          <w:lang w:eastAsia="ru-RU"/>
        </w:rPr>
        <w:t xml:space="preserve"> программ:</w:t>
      </w:r>
    </w:p>
    <w:tbl>
      <w:tblPr>
        <w:tblW w:w="10207"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6"/>
        <w:gridCol w:w="4813"/>
        <w:gridCol w:w="567"/>
        <w:gridCol w:w="426"/>
        <w:gridCol w:w="425"/>
        <w:gridCol w:w="425"/>
        <w:gridCol w:w="425"/>
        <w:gridCol w:w="434"/>
        <w:gridCol w:w="425"/>
        <w:gridCol w:w="11"/>
        <w:gridCol w:w="981"/>
        <w:gridCol w:w="709"/>
      </w:tblGrid>
      <w:tr w:rsidR="00B47B64" w:rsidRPr="00B47B64" w:rsidTr="00124521">
        <w:trPr>
          <w:trHeight w:val="246"/>
        </w:trPr>
        <w:tc>
          <w:tcPr>
            <w:tcW w:w="566" w:type="dxa"/>
            <w:vMerge w:val="restart"/>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w:t>
            </w:r>
            <w:proofErr w:type="spellStart"/>
            <w:proofErr w:type="gramStart"/>
            <w:r w:rsidRPr="00B47B64">
              <w:rPr>
                <w:rFonts w:ascii="Times New Roman" w:eastAsia="Times New Roman" w:hAnsi="Times New Roman" w:cs="Times New Roman"/>
                <w:sz w:val="24"/>
                <w:szCs w:val="24"/>
                <w:lang w:eastAsia="ru-RU"/>
              </w:rPr>
              <w:t>п</w:t>
            </w:r>
            <w:proofErr w:type="spellEnd"/>
            <w:proofErr w:type="gramEnd"/>
            <w:r w:rsidRPr="00B47B64">
              <w:rPr>
                <w:rFonts w:ascii="Times New Roman" w:eastAsia="Times New Roman" w:hAnsi="Times New Roman" w:cs="Times New Roman"/>
                <w:sz w:val="24"/>
                <w:szCs w:val="24"/>
                <w:lang w:eastAsia="ru-RU"/>
              </w:rPr>
              <w:t>/</w:t>
            </w:r>
            <w:proofErr w:type="spellStart"/>
            <w:r w:rsidRPr="00B47B64">
              <w:rPr>
                <w:rFonts w:ascii="Times New Roman" w:eastAsia="Times New Roman" w:hAnsi="Times New Roman" w:cs="Times New Roman"/>
                <w:sz w:val="24"/>
                <w:szCs w:val="24"/>
                <w:lang w:eastAsia="ru-RU"/>
              </w:rPr>
              <w:t>п</w:t>
            </w:r>
            <w:proofErr w:type="spellEnd"/>
          </w:p>
        </w:tc>
        <w:tc>
          <w:tcPr>
            <w:tcW w:w="4813" w:type="dxa"/>
            <w:vMerge w:val="restart"/>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Наименование программы</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группы</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дополнительного образования</w:t>
            </w:r>
          </w:p>
        </w:tc>
        <w:tc>
          <w:tcPr>
            <w:tcW w:w="3127" w:type="dxa"/>
            <w:gridSpan w:val="7"/>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Количество групп </w:t>
            </w:r>
          </w:p>
        </w:tc>
        <w:tc>
          <w:tcPr>
            <w:tcW w:w="992" w:type="dxa"/>
            <w:gridSpan w:val="2"/>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Всего групп</w:t>
            </w:r>
          </w:p>
        </w:tc>
        <w:tc>
          <w:tcPr>
            <w:tcW w:w="709" w:type="dxa"/>
          </w:tcPr>
          <w:p w:rsidR="00B47B64" w:rsidRPr="00B47B64" w:rsidRDefault="00B47B64" w:rsidP="001E3B12">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ча</w:t>
            </w:r>
            <w:r w:rsidR="001E3B12">
              <w:rPr>
                <w:rFonts w:ascii="Times New Roman" w:eastAsia="Times New Roman" w:hAnsi="Times New Roman" w:cs="Times New Roman"/>
                <w:sz w:val="24"/>
                <w:szCs w:val="24"/>
                <w:lang w:eastAsia="ru-RU"/>
              </w:rPr>
              <w:t>с</w:t>
            </w:r>
          </w:p>
        </w:tc>
      </w:tr>
      <w:tr w:rsidR="00124521" w:rsidRPr="00B47B64" w:rsidTr="00124521">
        <w:trPr>
          <w:trHeight w:val="133"/>
        </w:trPr>
        <w:tc>
          <w:tcPr>
            <w:tcW w:w="566" w:type="dxa"/>
            <w:vMerge/>
          </w:tcPr>
          <w:p w:rsidR="00124521" w:rsidRPr="00B47B64" w:rsidRDefault="00124521" w:rsidP="00FC2ADB">
            <w:pPr>
              <w:spacing w:after="0" w:line="240" w:lineRule="auto"/>
              <w:jc w:val="center"/>
              <w:rPr>
                <w:rFonts w:ascii="Times New Roman" w:eastAsia="Times New Roman" w:hAnsi="Times New Roman" w:cs="Times New Roman"/>
                <w:sz w:val="24"/>
                <w:szCs w:val="24"/>
                <w:lang w:eastAsia="ru-RU"/>
              </w:rPr>
            </w:pPr>
          </w:p>
        </w:tc>
        <w:tc>
          <w:tcPr>
            <w:tcW w:w="4813" w:type="dxa"/>
            <w:vMerge/>
          </w:tcPr>
          <w:p w:rsidR="00124521" w:rsidRPr="00B47B64" w:rsidRDefault="00124521"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124521" w:rsidRPr="00B47B64" w:rsidRDefault="00124521"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1 </w:t>
            </w:r>
          </w:p>
          <w:p w:rsidR="00124521" w:rsidRPr="00B47B64" w:rsidRDefault="00124521"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г</w:t>
            </w:r>
          </w:p>
          <w:p w:rsidR="00124521" w:rsidRPr="00B47B64" w:rsidRDefault="00124521"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о</w:t>
            </w:r>
          </w:p>
          <w:p w:rsidR="00124521" w:rsidRPr="00B47B64" w:rsidRDefault="00124521" w:rsidP="00FC2ADB">
            <w:pPr>
              <w:spacing w:after="0" w:line="240" w:lineRule="auto"/>
              <w:jc w:val="center"/>
              <w:rPr>
                <w:rFonts w:ascii="Times New Roman" w:eastAsia="Times New Roman" w:hAnsi="Times New Roman" w:cs="Times New Roman"/>
                <w:sz w:val="24"/>
                <w:szCs w:val="24"/>
                <w:lang w:eastAsia="ru-RU"/>
              </w:rPr>
            </w:pPr>
            <w:proofErr w:type="spellStart"/>
            <w:r w:rsidRPr="00B47B64">
              <w:rPr>
                <w:rFonts w:ascii="Times New Roman" w:eastAsia="Times New Roman" w:hAnsi="Times New Roman" w:cs="Times New Roman"/>
                <w:sz w:val="24"/>
                <w:szCs w:val="24"/>
                <w:lang w:eastAsia="ru-RU"/>
              </w:rPr>
              <w:t>д</w:t>
            </w:r>
            <w:proofErr w:type="spellEnd"/>
          </w:p>
        </w:tc>
        <w:tc>
          <w:tcPr>
            <w:tcW w:w="426" w:type="dxa"/>
          </w:tcPr>
          <w:p w:rsidR="00124521" w:rsidRPr="00B47B64" w:rsidRDefault="00124521"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 год</w:t>
            </w:r>
          </w:p>
        </w:tc>
        <w:tc>
          <w:tcPr>
            <w:tcW w:w="425" w:type="dxa"/>
          </w:tcPr>
          <w:p w:rsidR="00124521" w:rsidRPr="00B47B64" w:rsidRDefault="00124521"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 год</w:t>
            </w:r>
          </w:p>
        </w:tc>
        <w:tc>
          <w:tcPr>
            <w:tcW w:w="425" w:type="dxa"/>
          </w:tcPr>
          <w:p w:rsidR="00124521" w:rsidRPr="00B47B64" w:rsidRDefault="00124521"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 год</w:t>
            </w:r>
          </w:p>
        </w:tc>
        <w:tc>
          <w:tcPr>
            <w:tcW w:w="425" w:type="dxa"/>
            <w:tcBorders>
              <w:right w:val="single" w:sz="4" w:space="0" w:color="000000"/>
            </w:tcBorders>
          </w:tcPr>
          <w:p w:rsidR="00124521" w:rsidRPr="00B47B64" w:rsidRDefault="00124521"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5 год</w:t>
            </w:r>
          </w:p>
        </w:tc>
        <w:tc>
          <w:tcPr>
            <w:tcW w:w="434" w:type="dxa"/>
            <w:tcBorders>
              <w:left w:val="single" w:sz="4" w:space="0" w:color="000000"/>
            </w:tcBorders>
          </w:tcPr>
          <w:p w:rsidR="00124521" w:rsidRPr="00B47B64" w:rsidRDefault="00124521"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r w:rsidRPr="00B47B64">
              <w:rPr>
                <w:rFonts w:ascii="Times New Roman" w:eastAsia="Times New Roman" w:hAnsi="Times New Roman" w:cs="Times New Roman"/>
                <w:sz w:val="24"/>
                <w:szCs w:val="24"/>
                <w:lang w:eastAsia="ru-RU"/>
              </w:rPr>
              <w:t xml:space="preserve"> год</w:t>
            </w:r>
          </w:p>
        </w:tc>
        <w:tc>
          <w:tcPr>
            <w:tcW w:w="425" w:type="dxa"/>
            <w:tcBorders>
              <w:left w:val="single" w:sz="4" w:space="0" w:color="000000"/>
            </w:tcBorders>
          </w:tcPr>
          <w:p w:rsidR="00124521" w:rsidRPr="00B47B64" w:rsidRDefault="00124521"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 год</w:t>
            </w:r>
          </w:p>
        </w:tc>
        <w:tc>
          <w:tcPr>
            <w:tcW w:w="992" w:type="dxa"/>
            <w:gridSpan w:val="2"/>
          </w:tcPr>
          <w:p w:rsidR="00124521" w:rsidRPr="00B47B64" w:rsidRDefault="00124521" w:rsidP="00FC2ADB">
            <w:pPr>
              <w:spacing w:after="0" w:line="240" w:lineRule="auto"/>
              <w:jc w:val="center"/>
              <w:rPr>
                <w:rFonts w:ascii="Times New Roman" w:eastAsia="Times New Roman" w:hAnsi="Times New Roman" w:cs="Times New Roman"/>
                <w:sz w:val="24"/>
                <w:szCs w:val="24"/>
                <w:lang w:eastAsia="ru-RU"/>
              </w:rPr>
            </w:pPr>
          </w:p>
        </w:tc>
        <w:tc>
          <w:tcPr>
            <w:tcW w:w="709" w:type="dxa"/>
          </w:tcPr>
          <w:p w:rsidR="00124521" w:rsidRPr="00B47B64" w:rsidRDefault="00124521" w:rsidP="00FC2ADB">
            <w:pPr>
              <w:spacing w:after="0" w:line="240" w:lineRule="auto"/>
              <w:jc w:val="center"/>
              <w:rPr>
                <w:rFonts w:ascii="Times New Roman" w:eastAsia="Times New Roman" w:hAnsi="Times New Roman" w:cs="Times New Roman"/>
                <w:sz w:val="24"/>
                <w:szCs w:val="24"/>
                <w:lang w:eastAsia="ru-RU"/>
              </w:rPr>
            </w:pPr>
          </w:p>
        </w:tc>
      </w:tr>
      <w:tr w:rsidR="00EE3A10" w:rsidRPr="00EE3A10" w:rsidTr="00124521">
        <w:tc>
          <w:tcPr>
            <w:tcW w:w="56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813" w:type="dxa"/>
          </w:tcPr>
          <w:p w:rsidR="00DB7E87"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 xml:space="preserve">Дополнительная </w:t>
            </w:r>
            <w:r w:rsidR="00DB7E87" w:rsidRPr="00EE3A10">
              <w:rPr>
                <w:rFonts w:ascii="Times New Roman" w:eastAsia="Times New Roman" w:hAnsi="Times New Roman" w:cs="Times New Roman"/>
                <w:sz w:val="24"/>
                <w:szCs w:val="24"/>
                <w:lang w:eastAsia="ru-RU"/>
              </w:rPr>
              <w:t>общеобразовательная</w:t>
            </w:r>
          </w:p>
          <w:p w:rsidR="00124521" w:rsidRPr="00EE3A10" w:rsidRDefault="00124521" w:rsidP="00FC2ADB">
            <w:pPr>
              <w:spacing w:after="0" w:line="240" w:lineRule="auto"/>
              <w:rPr>
                <w:rFonts w:ascii="Times New Roman" w:eastAsia="Times New Roman" w:hAnsi="Times New Roman" w:cs="Times New Roman"/>
                <w:sz w:val="24"/>
                <w:szCs w:val="24"/>
                <w:lang w:eastAsia="ru-RU"/>
              </w:rPr>
            </w:pP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w:t>
            </w:r>
          </w:p>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по хореографии «Росинки-1»</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92" w:type="dxa"/>
            <w:gridSpan w:val="2"/>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4</w:t>
            </w:r>
          </w:p>
        </w:tc>
      </w:tr>
      <w:tr w:rsidR="00EE3A10" w:rsidRPr="00EE3A10" w:rsidTr="00124521">
        <w:tc>
          <w:tcPr>
            <w:tcW w:w="56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2</w:t>
            </w:r>
          </w:p>
        </w:tc>
        <w:tc>
          <w:tcPr>
            <w:tcW w:w="4813" w:type="dxa"/>
          </w:tcPr>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Дополнительная общеобразовательная</w:t>
            </w:r>
          </w:p>
          <w:p w:rsidR="00124521" w:rsidRPr="00EE3A10" w:rsidRDefault="00124521" w:rsidP="00FC2ADB">
            <w:pPr>
              <w:spacing w:after="0" w:line="240" w:lineRule="auto"/>
              <w:rPr>
                <w:rFonts w:ascii="Times New Roman" w:eastAsia="Times New Roman" w:hAnsi="Times New Roman" w:cs="Times New Roman"/>
                <w:sz w:val="24"/>
                <w:szCs w:val="24"/>
                <w:lang w:eastAsia="ru-RU"/>
              </w:rPr>
            </w:pP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w:t>
            </w:r>
          </w:p>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по хореографии «</w:t>
            </w:r>
            <w:proofErr w:type="spellStart"/>
            <w:r w:rsidRPr="00EE3A10">
              <w:rPr>
                <w:rFonts w:ascii="Times New Roman" w:eastAsia="Times New Roman" w:hAnsi="Times New Roman" w:cs="Times New Roman"/>
                <w:sz w:val="24"/>
                <w:szCs w:val="24"/>
                <w:lang w:eastAsia="ru-RU"/>
              </w:rPr>
              <w:t>Сэйлэн</w:t>
            </w:r>
            <w:proofErr w:type="spellEnd"/>
            <w:r w:rsidRPr="00EE3A10">
              <w:rPr>
                <w:rFonts w:ascii="Times New Roman" w:eastAsia="Times New Roman" w:hAnsi="Times New Roman" w:cs="Times New Roman"/>
                <w:sz w:val="24"/>
                <w:szCs w:val="24"/>
                <w:lang w:eastAsia="ru-RU"/>
              </w:rPr>
              <w:t>»</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92" w:type="dxa"/>
            <w:gridSpan w:val="2"/>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6</w:t>
            </w:r>
          </w:p>
        </w:tc>
      </w:tr>
      <w:tr w:rsidR="00EE3A10" w:rsidRPr="00EE3A10" w:rsidTr="00124521">
        <w:tc>
          <w:tcPr>
            <w:tcW w:w="56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3</w:t>
            </w:r>
          </w:p>
        </w:tc>
        <w:tc>
          <w:tcPr>
            <w:tcW w:w="4813" w:type="dxa"/>
          </w:tcPr>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Дополнительная общеобразовательная</w:t>
            </w:r>
          </w:p>
          <w:p w:rsidR="00124521" w:rsidRPr="00EE3A10" w:rsidRDefault="00124521" w:rsidP="00FC2ADB">
            <w:pPr>
              <w:spacing w:after="0" w:line="240" w:lineRule="auto"/>
              <w:rPr>
                <w:rFonts w:ascii="Times New Roman" w:eastAsia="Times New Roman" w:hAnsi="Times New Roman" w:cs="Times New Roman"/>
                <w:sz w:val="24"/>
                <w:szCs w:val="24"/>
                <w:lang w:eastAsia="ru-RU"/>
              </w:rPr>
            </w:pP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w:t>
            </w:r>
          </w:p>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по хореографии «</w:t>
            </w:r>
            <w:proofErr w:type="spellStart"/>
            <w:r w:rsidRPr="00EE3A10">
              <w:rPr>
                <w:rFonts w:ascii="Times New Roman" w:eastAsia="Times New Roman" w:hAnsi="Times New Roman" w:cs="Times New Roman"/>
                <w:sz w:val="24"/>
                <w:szCs w:val="24"/>
                <w:lang w:eastAsia="ru-RU"/>
              </w:rPr>
              <w:t>Дуслык</w:t>
            </w:r>
            <w:proofErr w:type="spellEnd"/>
            <w:r w:rsidRPr="00EE3A10">
              <w:rPr>
                <w:rFonts w:ascii="Times New Roman" w:eastAsia="Times New Roman" w:hAnsi="Times New Roman" w:cs="Times New Roman"/>
                <w:sz w:val="24"/>
                <w:szCs w:val="24"/>
                <w:lang w:eastAsia="ru-RU"/>
              </w:rPr>
              <w:t>»</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92" w:type="dxa"/>
            <w:gridSpan w:val="2"/>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6</w:t>
            </w:r>
          </w:p>
        </w:tc>
      </w:tr>
      <w:tr w:rsidR="00EE3A10" w:rsidRPr="00EE3A10" w:rsidTr="00124521">
        <w:tc>
          <w:tcPr>
            <w:tcW w:w="56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4</w:t>
            </w:r>
          </w:p>
        </w:tc>
        <w:tc>
          <w:tcPr>
            <w:tcW w:w="4813" w:type="dxa"/>
          </w:tcPr>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w:t>
            </w:r>
          </w:p>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по хореографии «Арти-3»</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25" w:type="dxa"/>
            <w:tcBorders>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92" w:type="dxa"/>
            <w:gridSpan w:val="2"/>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6</w:t>
            </w:r>
          </w:p>
        </w:tc>
      </w:tr>
      <w:tr w:rsidR="00EE3A10" w:rsidRPr="00EE3A10" w:rsidTr="00124521">
        <w:tc>
          <w:tcPr>
            <w:tcW w:w="56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5</w:t>
            </w:r>
          </w:p>
        </w:tc>
        <w:tc>
          <w:tcPr>
            <w:tcW w:w="4813" w:type="dxa"/>
          </w:tcPr>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w:t>
            </w:r>
          </w:p>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по хореографии «Удмуртский фольклор»</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92" w:type="dxa"/>
            <w:gridSpan w:val="2"/>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4</w:t>
            </w:r>
          </w:p>
        </w:tc>
      </w:tr>
      <w:tr w:rsidR="00EE3A10" w:rsidRPr="00EE3A10" w:rsidTr="00124521">
        <w:tc>
          <w:tcPr>
            <w:tcW w:w="56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6</w:t>
            </w:r>
          </w:p>
        </w:tc>
        <w:tc>
          <w:tcPr>
            <w:tcW w:w="4813" w:type="dxa"/>
          </w:tcPr>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Дополнительная общеобразовательная</w:t>
            </w:r>
          </w:p>
          <w:p w:rsidR="00124521" w:rsidRPr="00EE3A10" w:rsidRDefault="00124521" w:rsidP="00FC2ADB">
            <w:pPr>
              <w:spacing w:after="0" w:line="240" w:lineRule="auto"/>
              <w:rPr>
                <w:rFonts w:ascii="Times New Roman" w:eastAsia="Times New Roman" w:hAnsi="Times New Roman" w:cs="Times New Roman"/>
                <w:sz w:val="24"/>
                <w:szCs w:val="24"/>
                <w:lang w:eastAsia="ru-RU"/>
              </w:rPr>
            </w:pP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w:t>
            </w:r>
          </w:p>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по хореографии «Росинки-4»</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34"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6" w:type="dxa"/>
            <w:gridSpan w:val="2"/>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81"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EE3A10"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4</w:t>
            </w:r>
          </w:p>
        </w:tc>
      </w:tr>
      <w:tr w:rsidR="00EE3A10" w:rsidRPr="00EE3A10" w:rsidTr="00124521">
        <w:tc>
          <w:tcPr>
            <w:tcW w:w="56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7</w:t>
            </w:r>
          </w:p>
        </w:tc>
        <w:tc>
          <w:tcPr>
            <w:tcW w:w="4813" w:type="dxa"/>
          </w:tcPr>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w:t>
            </w:r>
          </w:p>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по хореографии «Росинки-5»</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34"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92" w:type="dxa"/>
            <w:gridSpan w:val="2"/>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EE3A10"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4</w:t>
            </w:r>
          </w:p>
        </w:tc>
      </w:tr>
      <w:tr w:rsidR="00EE3A10" w:rsidRPr="00EE3A10" w:rsidTr="00124521">
        <w:tc>
          <w:tcPr>
            <w:tcW w:w="56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8</w:t>
            </w:r>
          </w:p>
        </w:tc>
        <w:tc>
          <w:tcPr>
            <w:tcW w:w="4813" w:type="dxa"/>
          </w:tcPr>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w:t>
            </w:r>
          </w:p>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по хореографии «Арти-4»</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left w:val="single" w:sz="4" w:space="0" w:color="000000"/>
            </w:tcBorders>
          </w:tcPr>
          <w:p w:rsidR="00124521" w:rsidRPr="00EE3A10" w:rsidRDefault="00124521" w:rsidP="00124521">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25"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92" w:type="dxa"/>
            <w:gridSpan w:val="2"/>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6</w:t>
            </w:r>
          </w:p>
        </w:tc>
      </w:tr>
      <w:tr w:rsidR="00EE3A10" w:rsidRPr="00EE3A10" w:rsidTr="00124521">
        <w:tc>
          <w:tcPr>
            <w:tcW w:w="56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9</w:t>
            </w:r>
          </w:p>
        </w:tc>
        <w:tc>
          <w:tcPr>
            <w:tcW w:w="4813" w:type="dxa"/>
          </w:tcPr>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Дополнительная общеобразовательная</w:t>
            </w:r>
          </w:p>
          <w:p w:rsidR="00124521" w:rsidRPr="00EE3A10" w:rsidRDefault="00124521" w:rsidP="00FC2ADB">
            <w:pPr>
              <w:spacing w:after="0" w:line="240" w:lineRule="auto"/>
              <w:rPr>
                <w:rFonts w:ascii="Times New Roman" w:eastAsia="Times New Roman" w:hAnsi="Times New Roman" w:cs="Times New Roman"/>
                <w:sz w:val="24"/>
                <w:szCs w:val="24"/>
                <w:lang w:eastAsia="ru-RU"/>
              </w:rPr>
            </w:pP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w:t>
            </w:r>
          </w:p>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по хореографии «Росинки-3»</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25"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92" w:type="dxa"/>
            <w:gridSpan w:val="2"/>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EE3A10"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4</w:t>
            </w:r>
          </w:p>
        </w:tc>
      </w:tr>
      <w:tr w:rsidR="00EE3A10" w:rsidRPr="00EE3A10" w:rsidTr="00124521">
        <w:tc>
          <w:tcPr>
            <w:tcW w:w="56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10</w:t>
            </w:r>
          </w:p>
        </w:tc>
        <w:tc>
          <w:tcPr>
            <w:tcW w:w="4813" w:type="dxa"/>
          </w:tcPr>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w:t>
            </w:r>
          </w:p>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по хореографии «Арти-1»</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left w:val="single" w:sz="4" w:space="0" w:color="000000"/>
            </w:tcBorders>
          </w:tcPr>
          <w:p w:rsidR="00124521" w:rsidRPr="00EE3A10" w:rsidRDefault="00124521" w:rsidP="00124521">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992" w:type="dxa"/>
            <w:gridSpan w:val="2"/>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6</w:t>
            </w:r>
          </w:p>
        </w:tc>
      </w:tr>
      <w:tr w:rsidR="00EE3A10" w:rsidRPr="00EE3A10" w:rsidTr="00124521">
        <w:tc>
          <w:tcPr>
            <w:tcW w:w="56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11</w:t>
            </w:r>
          </w:p>
        </w:tc>
        <w:tc>
          <w:tcPr>
            <w:tcW w:w="4813" w:type="dxa"/>
          </w:tcPr>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w:t>
            </w:r>
          </w:p>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по хореографии «Арти-2»</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left w:val="single" w:sz="4" w:space="0" w:color="000000"/>
            </w:tcBorders>
          </w:tcPr>
          <w:p w:rsidR="00124521" w:rsidRPr="00EE3A10" w:rsidRDefault="00124521" w:rsidP="00124521">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992" w:type="dxa"/>
            <w:gridSpan w:val="2"/>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6</w:t>
            </w:r>
          </w:p>
        </w:tc>
      </w:tr>
      <w:tr w:rsidR="00EE3A10" w:rsidRPr="00EE3A10" w:rsidTr="00124521">
        <w:tc>
          <w:tcPr>
            <w:tcW w:w="56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12</w:t>
            </w:r>
          </w:p>
        </w:tc>
        <w:tc>
          <w:tcPr>
            <w:tcW w:w="4813" w:type="dxa"/>
          </w:tcPr>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Дополнительная общеобразовательная</w:t>
            </w:r>
          </w:p>
          <w:p w:rsidR="00124521" w:rsidRPr="00EE3A10" w:rsidRDefault="00124521" w:rsidP="00FC2ADB">
            <w:pPr>
              <w:spacing w:after="0" w:line="240" w:lineRule="auto"/>
              <w:rPr>
                <w:rFonts w:ascii="Times New Roman" w:eastAsia="Times New Roman" w:hAnsi="Times New Roman" w:cs="Times New Roman"/>
                <w:sz w:val="24"/>
                <w:szCs w:val="24"/>
                <w:lang w:eastAsia="ru-RU"/>
              </w:rPr>
            </w:pP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w:t>
            </w:r>
          </w:p>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по хореографии «Росинки-2»</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left w:val="single" w:sz="4" w:space="0" w:color="000000"/>
            </w:tcBorders>
          </w:tcPr>
          <w:p w:rsidR="00124521" w:rsidRPr="00EE3A10" w:rsidRDefault="00124521" w:rsidP="00124521">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992" w:type="dxa"/>
            <w:gridSpan w:val="2"/>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EE3A10"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4</w:t>
            </w:r>
          </w:p>
        </w:tc>
      </w:tr>
      <w:tr w:rsidR="00EE3A10" w:rsidRPr="00EE3A10" w:rsidTr="00124521">
        <w:tc>
          <w:tcPr>
            <w:tcW w:w="56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13</w:t>
            </w:r>
          </w:p>
        </w:tc>
        <w:tc>
          <w:tcPr>
            <w:tcW w:w="4813" w:type="dxa"/>
          </w:tcPr>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Дополнительная общеобразовательная</w:t>
            </w:r>
          </w:p>
          <w:p w:rsidR="00124521" w:rsidRPr="00EE3A10" w:rsidRDefault="00124521" w:rsidP="00FC2ADB">
            <w:pPr>
              <w:spacing w:after="0" w:line="240" w:lineRule="auto"/>
              <w:rPr>
                <w:rFonts w:ascii="Times New Roman" w:eastAsia="Times New Roman" w:hAnsi="Times New Roman" w:cs="Times New Roman"/>
                <w:sz w:val="24"/>
                <w:szCs w:val="24"/>
                <w:lang w:eastAsia="ru-RU"/>
              </w:rPr>
            </w:pP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w:t>
            </w:r>
          </w:p>
          <w:p w:rsidR="001E3B12"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lastRenderedPageBreak/>
              <w:t>по фольклору «Марийские узоры»</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lastRenderedPageBreak/>
              <w:t>1</w:t>
            </w: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6" w:type="dxa"/>
            <w:gridSpan w:val="2"/>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81"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4</w:t>
            </w:r>
          </w:p>
        </w:tc>
      </w:tr>
      <w:tr w:rsidR="00EE3A10" w:rsidRPr="00EE3A10" w:rsidTr="00124521">
        <w:tc>
          <w:tcPr>
            <w:tcW w:w="566" w:type="dxa"/>
            <w:tcBorders>
              <w:bottom w:val="single" w:sz="4" w:space="0" w:color="auto"/>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lastRenderedPageBreak/>
              <w:t>14</w:t>
            </w:r>
          </w:p>
        </w:tc>
        <w:tc>
          <w:tcPr>
            <w:tcW w:w="4813" w:type="dxa"/>
          </w:tcPr>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 xml:space="preserve">Дополнительная </w:t>
            </w:r>
            <w:r w:rsidR="00DB7E87" w:rsidRPr="00EE3A10">
              <w:rPr>
                <w:rFonts w:ascii="Times New Roman" w:eastAsia="Times New Roman" w:hAnsi="Times New Roman" w:cs="Times New Roman"/>
                <w:sz w:val="24"/>
                <w:szCs w:val="24"/>
                <w:lang w:eastAsia="ru-RU"/>
              </w:rPr>
              <w:t xml:space="preserve">общеобразовательная </w:t>
            </w: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w:t>
            </w:r>
          </w:p>
          <w:p w:rsidR="00490411" w:rsidRPr="00EE3A10" w:rsidRDefault="00DB7E87"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по декоративно-прикладному искусству «Мастерица</w:t>
            </w:r>
            <w:r w:rsidR="00124521" w:rsidRPr="00EE3A10">
              <w:rPr>
                <w:rFonts w:ascii="Times New Roman" w:eastAsia="Times New Roman" w:hAnsi="Times New Roman" w:cs="Times New Roman"/>
                <w:sz w:val="24"/>
                <w:szCs w:val="24"/>
                <w:lang w:eastAsia="ru-RU"/>
              </w:rPr>
              <w:t>»</w:t>
            </w:r>
          </w:p>
        </w:tc>
        <w:tc>
          <w:tcPr>
            <w:tcW w:w="567" w:type="dxa"/>
          </w:tcPr>
          <w:p w:rsidR="00124521" w:rsidRPr="00EE3A10" w:rsidRDefault="00DB7E87"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auto"/>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left w:val="single" w:sz="4" w:space="0" w:color="000000"/>
              <w:bottom w:val="single" w:sz="4" w:space="0" w:color="auto"/>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bottom w:val="single" w:sz="4" w:space="0" w:color="auto"/>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92" w:type="dxa"/>
            <w:gridSpan w:val="2"/>
            <w:tcBorders>
              <w:bottom w:val="single" w:sz="4" w:space="0" w:color="auto"/>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DB7E87"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4</w:t>
            </w:r>
          </w:p>
        </w:tc>
      </w:tr>
      <w:tr w:rsidR="00EE3A10" w:rsidRPr="00EE3A10" w:rsidTr="00124521">
        <w:trPr>
          <w:trHeight w:val="656"/>
        </w:trPr>
        <w:tc>
          <w:tcPr>
            <w:tcW w:w="566" w:type="dxa"/>
            <w:tcBorders>
              <w:bottom w:val="nil"/>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15</w:t>
            </w:r>
          </w:p>
        </w:tc>
        <w:tc>
          <w:tcPr>
            <w:tcW w:w="4813" w:type="dxa"/>
          </w:tcPr>
          <w:p w:rsidR="00DB7E87"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 xml:space="preserve">Дополнительная </w:t>
            </w:r>
            <w:r w:rsidR="00DB7E87" w:rsidRPr="00EE3A10">
              <w:rPr>
                <w:rFonts w:ascii="Times New Roman" w:eastAsia="Times New Roman" w:hAnsi="Times New Roman" w:cs="Times New Roman"/>
                <w:sz w:val="24"/>
                <w:szCs w:val="24"/>
                <w:lang w:eastAsia="ru-RU"/>
              </w:rPr>
              <w:t>общеобразовательная</w:t>
            </w:r>
          </w:p>
          <w:p w:rsidR="00124521" w:rsidRPr="00EE3A10" w:rsidRDefault="00124521" w:rsidP="00FC2ADB">
            <w:pPr>
              <w:spacing w:after="0" w:line="240" w:lineRule="auto"/>
              <w:rPr>
                <w:rFonts w:ascii="Times New Roman" w:eastAsia="Times New Roman" w:hAnsi="Times New Roman" w:cs="Times New Roman"/>
                <w:sz w:val="24"/>
                <w:szCs w:val="24"/>
                <w:lang w:eastAsia="ru-RU"/>
              </w:rPr>
            </w:pP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w:t>
            </w:r>
          </w:p>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 xml:space="preserve">по декоративно-прикладному искусству </w:t>
            </w:r>
          </w:p>
          <w:p w:rsidR="00124521" w:rsidRPr="00EE3A10" w:rsidRDefault="00DB7E87"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«Планета рукоделия</w:t>
            </w:r>
            <w:r w:rsidR="00124521" w:rsidRPr="00EE3A10">
              <w:rPr>
                <w:rFonts w:ascii="Times New Roman" w:eastAsia="Times New Roman" w:hAnsi="Times New Roman" w:cs="Times New Roman"/>
                <w:sz w:val="24"/>
                <w:szCs w:val="24"/>
                <w:lang w:eastAsia="ru-RU"/>
              </w:rPr>
              <w:t>»</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000000"/>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left w:val="single" w:sz="4" w:space="0" w:color="000000"/>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92" w:type="dxa"/>
            <w:gridSpan w:val="2"/>
            <w:tcBorders>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4</w:t>
            </w:r>
          </w:p>
        </w:tc>
      </w:tr>
      <w:tr w:rsidR="002745B1" w:rsidRPr="00EE3A10" w:rsidTr="00124521">
        <w:trPr>
          <w:trHeight w:val="656"/>
        </w:trPr>
        <w:tc>
          <w:tcPr>
            <w:tcW w:w="566" w:type="dxa"/>
            <w:tcBorders>
              <w:bottom w:val="nil"/>
            </w:tcBorders>
          </w:tcPr>
          <w:p w:rsidR="002745B1" w:rsidRPr="00EE3A10" w:rsidRDefault="002745B1"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4813" w:type="dxa"/>
          </w:tcPr>
          <w:p w:rsidR="002745B1" w:rsidRPr="00EE3A10" w:rsidRDefault="002745B1" w:rsidP="00FC2A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Дополнительная общеобразовательная </w:t>
            </w:r>
            <w:proofErr w:type="spellStart"/>
            <w:r>
              <w:rPr>
                <w:rFonts w:ascii="Times New Roman" w:eastAsia="Times New Roman" w:hAnsi="Times New Roman" w:cs="Times New Roman"/>
                <w:sz w:val="24"/>
                <w:szCs w:val="24"/>
                <w:lang w:eastAsia="ru-RU"/>
              </w:rPr>
              <w:t>общеразвивающая</w:t>
            </w:r>
            <w:proofErr w:type="spellEnd"/>
            <w:r>
              <w:rPr>
                <w:rFonts w:ascii="Times New Roman" w:eastAsia="Times New Roman" w:hAnsi="Times New Roman" w:cs="Times New Roman"/>
                <w:sz w:val="24"/>
                <w:szCs w:val="24"/>
                <w:lang w:eastAsia="ru-RU"/>
              </w:rPr>
              <w:t xml:space="preserve"> программа по хореографии «Росинки-6»</w:t>
            </w:r>
          </w:p>
        </w:tc>
        <w:tc>
          <w:tcPr>
            <w:tcW w:w="567" w:type="dxa"/>
          </w:tcPr>
          <w:p w:rsidR="002745B1" w:rsidRPr="00EE3A10" w:rsidRDefault="002745B1"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426" w:type="dxa"/>
          </w:tcPr>
          <w:p w:rsidR="002745B1" w:rsidRPr="00EE3A10" w:rsidRDefault="002745B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2745B1" w:rsidRPr="00EE3A10" w:rsidRDefault="002745B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000000"/>
            </w:tcBorders>
          </w:tcPr>
          <w:p w:rsidR="002745B1" w:rsidRPr="00EE3A10" w:rsidRDefault="002745B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000000"/>
              <w:right w:val="single" w:sz="4" w:space="0" w:color="000000"/>
            </w:tcBorders>
          </w:tcPr>
          <w:p w:rsidR="002745B1" w:rsidRPr="00EE3A10" w:rsidRDefault="002745B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left w:val="single" w:sz="4" w:space="0" w:color="000000"/>
              <w:bottom w:val="single" w:sz="4" w:space="0" w:color="000000"/>
            </w:tcBorders>
          </w:tcPr>
          <w:p w:rsidR="002745B1" w:rsidRPr="00EE3A10" w:rsidRDefault="002745B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bottom w:val="single" w:sz="4" w:space="0" w:color="000000"/>
            </w:tcBorders>
          </w:tcPr>
          <w:p w:rsidR="002745B1" w:rsidRPr="00EE3A10" w:rsidRDefault="002745B1" w:rsidP="00FC2ADB">
            <w:pPr>
              <w:spacing w:after="0" w:line="240" w:lineRule="auto"/>
              <w:jc w:val="center"/>
              <w:rPr>
                <w:rFonts w:ascii="Times New Roman" w:eastAsia="Times New Roman" w:hAnsi="Times New Roman" w:cs="Times New Roman"/>
                <w:sz w:val="24"/>
                <w:szCs w:val="24"/>
                <w:lang w:eastAsia="ru-RU"/>
              </w:rPr>
            </w:pPr>
          </w:p>
        </w:tc>
        <w:tc>
          <w:tcPr>
            <w:tcW w:w="992" w:type="dxa"/>
            <w:gridSpan w:val="2"/>
            <w:tcBorders>
              <w:bottom w:val="single" w:sz="4" w:space="0" w:color="000000"/>
            </w:tcBorders>
          </w:tcPr>
          <w:p w:rsidR="002745B1" w:rsidRPr="00EE3A10" w:rsidRDefault="002745B1"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709" w:type="dxa"/>
          </w:tcPr>
          <w:p w:rsidR="002745B1" w:rsidRPr="00EE3A10" w:rsidRDefault="002745B1"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EE3A10" w:rsidRPr="00EE3A10" w:rsidTr="00124521">
        <w:trPr>
          <w:trHeight w:val="656"/>
        </w:trPr>
        <w:tc>
          <w:tcPr>
            <w:tcW w:w="566" w:type="dxa"/>
            <w:tcBorders>
              <w:bottom w:val="nil"/>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17</w:t>
            </w:r>
          </w:p>
        </w:tc>
        <w:tc>
          <w:tcPr>
            <w:tcW w:w="4813" w:type="dxa"/>
          </w:tcPr>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w:t>
            </w:r>
          </w:p>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по декоративно-прикладному искусству «Рукоделие»</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25" w:type="dxa"/>
            <w:tcBorders>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000000"/>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left w:val="single" w:sz="4" w:space="0" w:color="000000"/>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92" w:type="dxa"/>
            <w:gridSpan w:val="2"/>
            <w:tcBorders>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6</w:t>
            </w:r>
          </w:p>
        </w:tc>
      </w:tr>
      <w:tr w:rsidR="00EE3A10" w:rsidRPr="00EE3A10" w:rsidTr="00124521">
        <w:trPr>
          <w:trHeight w:val="656"/>
        </w:trPr>
        <w:tc>
          <w:tcPr>
            <w:tcW w:w="566" w:type="dxa"/>
            <w:tcBorders>
              <w:bottom w:val="nil"/>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18</w:t>
            </w:r>
          </w:p>
        </w:tc>
        <w:tc>
          <w:tcPr>
            <w:tcW w:w="4813" w:type="dxa"/>
          </w:tcPr>
          <w:p w:rsidR="00185C4F"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 xml:space="preserve">Дополнительная </w:t>
            </w:r>
            <w:r w:rsidR="00185C4F" w:rsidRPr="00EE3A10">
              <w:rPr>
                <w:rFonts w:ascii="Times New Roman" w:eastAsia="Times New Roman" w:hAnsi="Times New Roman" w:cs="Times New Roman"/>
                <w:sz w:val="24"/>
                <w:szCs w:val="24"/>
                <w:lang w:eastAsia="ru-RU"/>
              </w:rPr>
              <w:t>общеобразовательная</w:t>
            </w:r>
          </w:p>
          <w:p w:rsidR="00124521" w:rsidRPr="00EE3A10" w:rsidRDefault="00124521" w:rsidP="00FC2ADB">
            <w:pPr>
              <w:spacing w:after="0" w:line="240" w:lineRule="auto"/>
              <w:rPr>
                <w:rFonts w:ascii="Times New Roman" w:eastAsia="Times New Roman" w:hAnsi="Times New Roman" w:cs="Times New Roman"/>
                <w:sz w:val="24"/>
                <w:szCs w:val="24"/>
                <w:lang w:eastAsia="ru-RU"/>
              </w:rPr>
            </w:pP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w:t>
            </w:r>
          </w:p>
          <w:p w:rsidR="00124521" w:rsidRPr="00EE3A10" w:rsidRDefault="00185C4F"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по изобразительному</w:t>
            </w:r>
            <w:r w:rsidR="00124521" w:rsidRPr="00EE3A10">
              <w:rPr>
                <w:rFonts w:ascii="Times New Roman" w:eastAsia="Times New Roman" w:hAnsi="Times New Roman" w:cs="Times New Roman"/>
                <w:sz w:val="24"/>
                <w:szCs w:val="24"/>
                <w:lang w:eastAsia="ru-RU"/>
              </w:rPr>
              <w:t xml:space="preserve"> искусству </w:t>
            </w:r>
          </w:p>
          <w:p w:rsidR="00124521" w:rsidRPr="00EE3A10" w:rsidRDefault="00185C4F"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«Юный художник</w:t>
            </w:r>
            <w:r w:rsidR="00124521" w:rsidRPr="00EE3A10">
              <w:rPr>
                <w:rFonts w:ascii="Times New Roman" w:eastAsia="Times New Roman" w:hAnsi="Times New Roman" w:cs="Times New Roman"/>
                <w:sz w:val="24"/>
                <w:szCs w:val="24"/>
                <w:lang w:eastAsia="ru-RU"/>
              </w:rPr>
              <w:t>»</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000000"/>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left w:val="single" w:sz="4" w:space="0" w:color="000000"/>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6" w:type="dxa"/>
            <w:gridSpan w:val="2"/>
            <w:tcBorders>
              <w:left w:val="single" w:sz="4" w:space="0" w:color="000000"/>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81" w:type="dxa"/>
            <w:tcBorders>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4</w:t>
            </w:r>
          </w:p>
        </w:tc>
      </w:tr>
      <w:tr w:rsidR="00EE3A10" w:rsidRPr="00EE3A10" w:rsidTr="00124521">
        <w:trPr>
          <w:trHeight w:val="656"/>
        </w:trPr>
        <w:tc>
          <w:tcPr>
            <w:tcW w:w="566" w:type="dxa"/>
            <w:tcBorders>
              <w:bottom w:val="nil"/>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19</w:t>
            </w:r>
          </w:p>
        </w:tc>
        <w:tc>
          <w:tcPr>
            <w:tcW w:w="4813" w:type="dxa"/>
          </w:tcPr>
          <w:p w:rsidR="00185C4F"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 xml:space="preserve">Дополнительная </w:t>
            </w:r>
            <w:r w:rsidR="00185C4F" w:rsidRPr="00EE3A10">
              <w:rPr>
                <w:rFonts w:ascii="Times New Roman" w:eastAsia="Times New Roman" w:hAnsi="Times New Roman" w:cs="Times New Roman"/>
                <w:sz w:val="24"/>
                <w:szCs w:val="24"/>
                <w:lang w:eastAsia="ru-RU"/>
              </w:rPr>
              <w:t>общеобразовательная</w:t>
            </w:r>
          </w:p>
          <w:p w:rsidR="00124521" w:rsidRPr="00EE3A10" w:rsidRDefault="00124521" w:rsidP="00FC2ADB">
            <w:pPr>
              <w:spacing w:after="0" w:line="240" w:lineRule="auto"/>
              <w:rPr>
                <w:rFonts w:ascii="Times New Roman" w:eastAsia="Times New Roman" w:hAnsi="Times New Roman" w:cs="Times New Roman"/>
                <w:sz w:val="24"/>
                <w:szCs w:val="24"/>
                <w:lang w:eastAsia="ru-RU"/>
              </w:rPr>
            </w:pP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w:t>
            </w:r>
          </w:p>
          <w:p w:rsidR="00124521" w:rsidRPr="00EE3A10" w:rsidRDefault="00185C4F"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по журналистике «Пробы пера</w:t>
            </w:r>
            <w:r w:rsidR="00124521" w:rsidRPr="00EE3A10">
              <w:rPr>
                <w:rFonts w:ascii="Times New Roman" w:eastAsia="Times New Roman" w:hAnsi="Times New Roman" w:cs="Times New Roman"/>
                <w:sz w:val="24"/>
                <w:szCs w:val="24"/>
                <w:lang w:eastAsia="ru-RU"/>
              </w:rPr>
              <w:t>»</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000000"/>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left w:val="single" w:sz="4" w:space="0" w:color="000000"/>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92" w:type="dxa"/>
            <w:gridSpan w:val="2"/>
            <w:tcBorders>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4</w:t>
            </w:r>
          </w:p>
        </w:tc>
      </w:tr>
      <w:tr w:rsidR="00EE3A10" w:rsidRPr="00EE3A10" w:rsidTr="00124521">
        <w:trPr>
          <w:trHeight w:val="656"/>
        </w:trPr>
        <w:tc>
          <w:tcPr>
            <w:tcW w:w="566" w:type="dxa"/>
            <w:tcBorders>
              <w:bottom w:val="nil"/>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20</w:t>
            </w:r>
          </w:p>
        </w:tc>
        <w:tc>
          <w:tcPr>
            <w:tcW w:w="4813" w:type="dxa"/>
          </w:tcPr>
          <w:p w:rsidR="00185C4F"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 xml:space="preserve">Дополнительная </w:t>
            </w:r>
            <w:r w:rsidR="00185C4F" w:rsidRPr="00EE3A10">
              <w:rPr>
                <w:rFonts w:ascii="Times New Roman" w:eastAsia="Times New Roman" w:hAnsi="Times New Roman" w:cs="Times New Roman"/>
                <w:sz w:val="24"/>
                <w:szCs w:val="24"/>
                <w:lang w:eastAsia="ru-RU"/>
              </w:rPr>
              <w:t>общеобразовательная</w:t>
            </w:r>
          </w:p>
          <w:p w:rsidR="00124521" w:rsidRPr="00EE3A10" w:rsidRDefault="00124521" w:rsidP="00FC2ADB">
            <w:pPr>
              <w:spacing w:after="0" w:line="240" w:lineRule="auto"/>
              <w:rPr>
                <w:rFonts w:ascii="Times New Roman" w:eastAsia="Times New Roman" w:hAnsi="Times New Roman" w:cs="Times New Roman"/>
                <w:sz w:val="24"/>
                <w:szCs w:val="24"/>
                <w:lang w:eastAsia="ru-RU"/>
              </w:rPr>
            </w:pP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w:t>
            </w:r>
          </w:p>
          <w:p w:rsidR="00124521" w:rsidRPr="00EE3A10" w:rsidRDefault="00185C4F"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по театральному творчеству</w:t>
            </w:r>
          </w:p>
          <w:p w:rsidR="00124521" w:rsidRPr="00EE3A10" w:rsidRDefault="00185C4F"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«Страна чудес</w:t>
            </w:r>
            <w:r w:rsidR="00124521" w:rsidRPr="00EE3A10">
              <w:rPr>
                <w:rFonts w:ascii="Times New Roman" w:eastAsia="Times New Roman" w:hAnsi="Times New Roman" w:cs="Times New Roman"/>
                <w:sz w:val="24"/>
                <w:szCs w:val="24"/>
                <w:lang w:eastAsia="ru-RU"/>
              </w:rPr>
              <w:t>»</w:t>
            </w:r>
          </w:p>
        </w:tc>
        <w:tc>
          <w:tcPr>
            <w:tcW w:w="567" w:type="dxa"/>
          </w:tcPr>
          <w:p w:rsidR="00124521" w:rsidRPr="00EE3A10" w:rsidRDefault="00185C4F"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000000"/>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left w:val="single" w:sz="4" w:space="0" w:color="000000"/>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92" w:type="dxa"/>
            <w:gridSpan w:val="2"/>
            <w:tcBorders>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185C4F"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4</w:t>
            </w:r>
          </w:p>
        </w:tc>
      </w:tr>
      <w:tr w:rsidR="00EE3A10" w:rsidRPr="00EE3A10" w:rsidTr="00124521">
        <w:trPr>
          <w:trHeight w:val="656"/>
        </w:trPr>
        <w:tc>
          <w:tcPr>
            <w:tcW w:w="566" w:type="dxa"/>
            <w:tcBorders>
              <w:bottom w:val="nil"/>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21</w:t>
            </w:r>
          </w:p>
        </w:tc>
        <w:tc>
          <w:tcPr>
            <w:tcW w:w="4813" w:type="dxa"/>
          </w:tcPr>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 xml:space="preserve">Дополнительная </w:t>
            </w: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по декоративно-прикла</w:t>
            </w:r>
            <w:r w:rsidR="00185C4F" w:rsidRPr="00EE3A10">
              <w:rPr>
                <w:rFonts w:ascii="Times New Roman" w:eastAsia="Times New Roman" w:hAnsi="Times New Roman" w:cs="Times New Roman"/>
                <w:sz w:val="24"/>
                <w:szCs w:val="24"/>
                <w:lang w:eastAsia="ru-RU"/>
              </w:rPr>
              <w:t>дному искусству «</w:t>
            </w:r>
            <w:proofErr w:type="spellStart"/>
            <w:r w:rsidR="00185C4F" w:rsidRPr="00EE3A10">
              <w:rPr>
                <w:rFonts w:ascii="Times New Roman" w:eastAsia="Times New Roman" w:hAnsi="Times New Roman" w:cs="Times New Roman"/>
                <w:sz w:val="24"/>
                <w:szCs w:val="24"/>
                <w:lang w:eastAsia="ru-RU"/>
              </w:rPr>
              <w:t>Мультволшебники</w:t>
            </w:r>
            <w:proofErr w:type="spellEnd"/>
            <w:r w:rsidRPr="00EE3A10">
              <w:rPr>
                <w:rFonts w:ascii="Times New Roman" w:eastAsia="Times New Roman" w:hAnsi="Times New Roman" w:cs="Times New Roman"/>
                <w:sz w:val="24"/>
                <w:szCs w:val="24"/>
                <w:lang w:eastAsia="ru-RU"/>
              </w:rPr>
              <w:t>»</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000000"/>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left w:val="single" w:sz="4" w:space="0" w:color="000000"/>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92" w:type="dxa"/>
            <w:gridSpan w:val="2"/>
            <w:tcBorders>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4</w:t>
            </w:r>
          </w:p>
        </w:tc>
      </w:tr>
      <w:tr w:rsidR="00EE3A10" w:rsidRPr="00EE3A10" w:rsidTr="00124521">
        <w:trPr>
          <w:trHeight w:val="656"/>
        </w:trPr>
        <w:tc>
          <w:tcPr>
            <w:tcW w:w="566" w:type="dxa"/>
            <w:tcBorders>
              <w:bottom w:val="nil"/>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22</w:t>
            </w:r>
          </w:p>
        </w:tc>
        <w:tc>
          <w:tcPr>
            <w:tcW w:w="4813" w:type="dxa"/>
          </w:tcPr>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по декоративно-прикладному искусству «Фантазия»</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25" w:type="dxa"/>
            <w:tcBorders>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000000"/>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left w:val="single" w:sz="4" w:space="0" w:color="000000"/>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92" w:type="dxa"/>
            <w:gridSpan w:val="2"/>
            <w:tcBorders>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6</w:t>
            </w:r>
          </w:p>
        </w:tc>
      </w:tr>
      <w:tr w:rsidR="00EE3A10" w:rsidRPr="00EE3A10" w:rsidTr="00124521">
        <w:trPr>
          <w:trHeight w:val="656"/>
        </w:trPr>
        <w:tc>
          <w:tcPr>
            <w:tcW w:w="566" w:type="dxa"/>
            <w:tcBorders>
              <w:bottom w:val="nil"/>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23</w:t>
            </w:r>
          </w:p>
        </w:tc>
        <w:tc>
          <w:tcPr>
            <w:tcW w:w="4813" w:type="dxa"/>
          </w:tcPr>
          <w:p w:rsidR="00AA7AF8"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 xml:space="preserve">Дополнительная </w:t>
            </w:r>
            <w:r w:rsidR="00AA7AF8" w:rsidRPr="00EE3A10">
              <w:rPr>
                <w:rFonts w:ascii="Times New Roman" w:eastAsia="Times New Roman" w:hAnsi="Times New Roman" w:cs="Times New Roman"/>
                <w:sz w:val="24"/>
                <w:szCs w:val="24"/>
                <w:lang w:eastAsia="ru-RU"/>
              </w:rPr>
              <w:t>общеобразовательная</w:t>
            </w:r>
          </w:p>
          <w:p w:rsidR="00124521" w:rsidRPr="00EE3A10" w:rsidRDefault="00124521" w:rsidP="00FC2ADB">
            <w:pPr>
              <w:spacing w:after="0" w:line="240" w:lineRule="auto"/>
              <w:rPr>
                <w:rFonts w:ascii="Times New Roman" w:eastAsia="Times New Roman" w:hAnsi="Times New Roman" w:cs="Times New Roman"/>
                <w:sz w:val="24"/>
                <w:szCs w:val="24"/>
                <w:lang w:eastAsia="ru-RU"/>
              </w:rPr>
            </w:pP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w:t>
            </w:r>
            <w:r w:rsidR="00185C4F" w:rsidRPr="00EE3A10">
              <w:rPr>
                <w:rFonts w:ascii="Times New Roman" w:eastAsia="Times New Roman" w:hAnsi="Times New Roman" w:cs="Times New Roman"/>
                <w:sz w:val="24"/>
                <w:szCs w:val="24"/>
                <w:lang w:eastAsia="ru-RU"/>
              </w:rPr>
              <w:t>мма по хореографии «Звездочки-1</w:t>
            </w:r>
            <w:r w:rsidRPr="00EE3A10">
              <w:rPr>
                <w:rFonts w:ascii="Times New Roman" w:eastAsia="Times New Roman" w:hAnsi="Times New Roman" w:cs="Times New Roman"/>
                <w:sz w:val="24"/>
                <w:szCs w:val="24"/>
                <w:lang w:eastAsia="ru-RU"/>
              </w:rPr>
              <w:t>»</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000000"/>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left w:val="single" w:sz="4" w:space="0" w:color="000000"/>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92" w:type="dxa"/>
            <w:gridSpan w:val="2"/>
            <w:tcBorders>
              <w:bottom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4</w:t>
            </w:r>
          </w:p>
        </w:tc>
      </w:tr>
      <w:tr w:rsidR="00EE3A10" w:rsidRPr="00EE3A10" w:rsidTr="00124521">
        <w:tc>
          <w:tcPr>
            <w:tcW w:w="56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24</w:t>
            </w:r>
          </w:p>
        </w:tc>
        <w:tc>
          <w:tcPr>
            <w:tcW w:w="4813" w:type="dxa"/>
          </w:tcPr>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 xml:space="preserve">Дополнительная </w:t>
            </w:r>
            <w:r w:rsidR="00AA7AF8" w:rsidRPr="00EE3A10">
              <w:rPr>
                <w:rFonts w:ascii="Times New Roman" w:eastAsia="Times New Roman" w:hAnsi="Times New Roman" w:cs="Times New Roman"/>
                <w:sz w:val="24"/>
                <w:szCs w:val="24"/>
                <w:lang w:eastAsia="ru-RU"/>
              </w:rPr>
              <w:t xml:space="preserve">общеобразовательная </w:t>
            </w:r>
            <w:proofErr w:type="spellStart"/>
            <w:r w:rsidRPr="00EE3A10">
              <w:rPr>
                <w:rFonts w:ascii="Times New Roman" w:eastAsia="Times New Roman" w:hAnsi="Times New Roman" w:cs="Times New Roman"/>
                <w:sz w:val="24"/>
                <w:szCs w:val="24"/>
                <w:lang w:eastAsia="ru-RU"/>
              </w:rPr>
              <w:t>обще</w:t>
            </w:r>
            <w:r w:rsidR="00185C4F" w:rsidRPr="00EE3A10">
              <w:rPr>
                <w:rFonts w:ascii="Times New Roman" w:eastAsia="Times New Roman" w:hAnsi="Times New Roman" w:cs="Times New Roman"/>
                <w:sz w:val="24"/>
                <w:szCs w:val="24"/>
                <w:lang w:eastAsia="ru-RU"/>
              </w:rPr>
              <w:t>развивающая</w:t>
            </w:r>
            <w:proofErr w:type="spellEnd"/>
            <w:r w:rsidR="00185C4F" w:rsidRPr="00EE3A10">
              <w:rPr>
                <w:rFonts w:ascii="Times New Roman" w:eastAsia="Times New Roman" w:hAnsi="Times New Roman" w:cs="Times New Roman"/>
                <w:sz w:val="24"/>
                <w:szCs w:val="24"/>
                <w:lang w:eastAsia="ru-RU"/>
              </w:rPr>
              <w:t xml:space="preserve"> программа   по хореографии «Звездочки-2</w:t>
            </w:r>
            <w:r w:rsidRPr="00EE3A10">
              <w:rPr>
                <w:rFonts w:ascii="Times New Roman" w:eastAsia="Times New Roman" w:hAnsi="Times New Roman" w:cs="Times New Roman"/>
                <w:sz w:val="24"/>
                <w:szCs w:val="24"/>
                <w:lang w:eastAsia="ru-RU"/>
              </w:rPr>
              <w:t>»</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6" w:type="dxa"/>
            <w:gridSpan w:val="2"/>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81"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4</w:t>
            </w:r>
          </w:p>
        </w:tc>
      </w:tr>
      <w:tr w:rsidR="00EE3A10" w:rsidRPr="00EE3A10" w:rsidTr="00124521">
        <w:tc>
          <w:tcPr>
            <w:tcW w:w="56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25</w:t>
            </w:r>
          </w:p>
        </w:tc>
        <w:tc>
          <w:tcPr>
            <w:tcW w:w="4813" w:type="dxa"/>
          </w:tcPr>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по изобразительному искусству  «Маленькие волшебники-4»</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92" w:type="dxa"/>
            <w:gridSpan w:val="2"/>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6</w:t>
            </w:r>
          </w:p>
        </w:tc>
      </w:tr>
      <w:tr w:rsidR="00EE3A10" w:rsidRPr="00EE3A10" w:rsidTr="00124521">
        <w:tc>
          <w:tcPr>
            <w:tcW w:w="56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26</w:t>
            </w:r>
          </w:p>
        </w:tc>
        <w:tc>
          <w:tcPr>
            <w:tcW w:w="4813" w:type="dxa"/>
          </w:tcPr>
          <w:p w:rsidR="00AA7AF8"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 xml:space="preserve">Дополнительная </w:t>
            </w:r>
            <w:r w:rsidR="00AA7AF8" w:rsidRPr="00EE3A10">
              <w:rPr>
                <w:rFonts w:ascii="Times New Roman" w:eastAsia="Times New Roman" w:hAnsi="Times New Roman" w:cs="Times New Roman"/>
                <w:sz w:val="24"/>
                <w:szCs w:val="24"/>
                <w:lang w:eastAsia="ru-RU"/>
              </w:rPr>
              <w:t>общеобразовательная</w:t>
            </w:r>
          </w:p>
          <w:p w:rsidR="00124521" w:rsidRPr="00EE3A10" w:rsidRDefault="00124521" w:rsidP="00FC2ADB">
            <w:pPr>
              <w:spacing w:after="0" w:line="240" w:lineRule="auto"/>
              <w:rPr>
                <w:rFonts w:ascii="Times New Roman" w:eastAsia="Times New Roman" w:hAnsi="Times New Roman" w:cs="Times New Roman"/>
                <w:sz w:val="24"/>
                <w:szCs w:val="24"/>
                <w:lang w:eastAsia="ru-RU"/>
              </w:rPr>
            </w:pP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по изобразительному искусству «</w:t>
            </w:r>
            <w:proofErr w:type="spellStart"/>
            <w:r w:rsidRPr="00EE3A10">
              <w:rPr>
                <w:rFonts w:ascii="Times New Roman" w:eastAsia="Times New Roman" w:hAnsi="Times New Roman" w:cs="Times New Roman"/>
                <w:sz w:val="24"/>
                <w:szCs w:val="24"/>
                <w:lang w:eastAsia="ru-RU"/>
              </w:rPr>
              <w:t>АРТ-студия</w:t>
            </w:r>
            <w:proofErr w:type="spellEnd"/>
            <w:r w:rsidRPr="00EE3A10">
              <w:rPr>
                <w:rFonts w:ascii="Times New Roman" w:eastAsia="Times New Roman" w:hAnsi="Times New Roman" w:cs="Times New Roman"/>
                <w:sz w:val="24"/>
                <w:szCs w:val="24"/>
                <w:lang w:eastAsia="ru-RU"/>
              </w:rPr>
              <w:t xml:space="preserve"> Колорит-1»</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92" w:type="dxa"/>
            <w:gridSpan w:val="2"/>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4</w:t>
            </w:r>
          </w:p>
        </w:tc>
      </w:tr>
      <w:tr w:rsidR="00EE3A10" w:rsidRPr="00EE3A10" w:rsidTr="00124521">
        <w:tc>
          <w:tcPr>
            <w:tcW w:w="56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27</w:t>
            </w:r>
          </w:p>
        </w:tc>
        <w:tc>
          <w:tcPr>
            <w:tcW w:w="4813" w:type="dxa"/>
          </w:tcPr>
          <w:p w:rsidR="00AA7AF8"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w:t>
            </w:r>
          </w:p>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по изобразительному искусству «Маленькие волшебники-1»</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92" w:type="dxa"/>
            <w:gridSpan w:val="2"/>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6</w:t>
            </w:r>
          </w:p>
        </w:tc>
      </w:tr>
      <w:tr w:rsidR="00EE3A10" w:rsidRPr="00EE3A10" w:rsidTr="00124521">
        <w:tc>
          <w:tcPr>
            <w:tcW w:w="56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28</w:t>
            </w:r>
          </w:p>
        </w:tc>
        <w:tc>
          <w:tcPr>
            <w:tcW w:w="4813" w:type="dxa"/>
          </w:tcPr>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по </w:t>
            </w:r>
            <w:r w:rsidRPr="00EE3A10">
              <w:rPr>
                <w:rFonts w:ascii="Times New Roman" w:eastAsia="Times New Roman" w:hAnsi="Times New Roman" w:cs="Times New Roman"/>
                <w:sz w:val="24"/>
                <w:szCs w:val="24"/>
                <w:lang w:eastAsia="ru-RU"/>
              </w:rPr>
              <w:lastRenderedPageBreak/>
              <w:t>изобразительному искусству  «Маленькие волшебники-3»</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92" w:type="dxa"/>
            <w:gridSpan w:val="2"/>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6</w:t>
            </w:r>
          </w:p>
        </w:tc>
      </w:tr>
      <w:tr w:rsidR="00EE3A10" w:rsidRPr="00EE3A10" w:rsidTr="00124521">
        <w:tc>
          <w:tcPr>
            <w:tcW w:w="566" w:type="dxa"/>
          </w:tcPr>
          <w:p w:rsidR="00124521" w:rsidRPr="00EE3A10" w:rsidRDefault="002745B1"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29</w:t>
            </w:r>
          </w:p>
        </w:tc>
        <w:tc>
          <w:tcPr>
            <w:tcW w:w="4813" w:type="dxa"/>
          </w:tcPr>
          <w:p w:rsidR="00490411"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по  те</w:t>
            </w:r>
            <w:r w:rsidR="00DB7E87" w:rsidRPr="00EE3A10">
              <w:rPr>
                <w:rFonts w:ascii="Times New Roman" w:eastAsia="Times New Roman" w:hAnsi="Times New Roman" w:cs="Times New Roman"/>
                <w:sz w:val="24"/>
                <w:szCs w:val="24"/>
                <w:lang w:eastAsia="ru-RU"/>
              </w:rPr>
              <w:t>атральному творчеству «Тургай-1»</w:t>
            </w:r>
          </w:p>
          <w:p w:rsidR="005332AD" w:rsidRPr="00EE3A10" w:rsidRDefault="005332AD" w:rsidP="00FC2ADB">
            <w:pPr>
              <w:spacing w:after="0" w:line="240" w:lineRule="auto"/>
              <w:rPr>
                <w:rFonts w:ascii="Times New Roman" w:eastAsia="Times New Roman" w:hAnsi="Times New Roman" w:cs="Times New Roman"/>
                <w:sz w:val="24"/>
                <w:szCs w:val="24"/>
                <w:lang w:eastAsia="ru-RU"/>
              </w:rPr>
            </w:pP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auto"/>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top w:val="nil"/>
              <w:bottom w:val="single" w:sz="4" w:space="0" w:color="auto"/>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top w:val="nil"/>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top w:val="nil"/>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92" w:type="dxa"/>
            <w:gridSpan w:val="2"/>
            <w:tcBorders>
              <w:top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4</w:t>
            </w:r>
          </w:p>
        </w:tc>
      </w:tr>
      <w:tr w:rsidR="00EE3A10" w:rsidRPr="00EE3A10" w:rsidTr="00124521">
        <w:tc>
          <w:tcPr>
            <w:tcW w:w="566" w:type="dxa"/>
          </w:tcPr>
          <w:p w:rsidR="00124521" w:rsidRPr="00EE3A10" w:rsidRDefault="002745B1"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w:t>
            </w:r>
          </w:p>
        </w:tc>
        <w:tc>
          <w:tcPr>
            <w:tcW w:w="4813" w:type="dxa"/>
          </w:tcPr>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по  театральному творчеству «Тургай-2»</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25" w:type="dxa"/>
            <w:tcBorders>
              <w:bottom w:val="single" w:sz="4" w:space="0" w:color="auto"/>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top w:val="nil"/>
              <w:bottom w:val="single" w:sz="4" w:space="0" w:color="auto"/>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top w:val="nil"/>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top w:val="nil"/>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92" w:type="dxa"/>
            <w:gridSpan w:val="2"/>
            <w:tcBorders>
              <w:top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6</w:t>
            </w:r>
          </w:p>
        </w:tc>
      </w:tr>
      <w:tr w:rsidR="00EE3A10" w:rsidRPr="00EE3A10" w:rsidTr="00124521">
        <w:tc>
          <w:tcPr>
            <w:tcW w:w="566" w:type="dxa"/>
          </w:tcPr>
          <w:p w:rsidR="00124521" w:rsidRPr="00EE3A10" w:rsidRDefault="002745B1"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w:t>
            </w:r>
          </w:p>
        </w:tc>
        <w:tc>
          <w:tcPr>
            <w:tcW w:w="4813" w:type="dxa"/>
          </w:tcPr>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по  театральному творчеству «Первые шаги»</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auto"/>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top w:val="nil"/>
              <w:bottom w:val="single" w:sz="4" w:space="0" w:color="auto"/>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top w:val="nil"/>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top w:val="nil"/>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92" w:type="dxa"/>
            <w:gridSpan w:val="2"/>
            <w:tcBorders>
              <w:top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4</w:t>
            </w:r>
          </w:p>
        </w:tc>
      </w:tr>
      <w:tr w:rsidR="00EE3A10" w:rsidRPr="00EE3A10" w:rsidTr="00124521">
        <w:tc>
          <w:tcPr>
            <w:tcW w:w="566" w:type="dxa"/>
          </w:tcPr>
          <w:p w:rsidR="00124521" w:rsidRPr="00EE3A10" w:rsidRDefault="002745B1"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w:t>
            </w:r>
          </w:p>
        </w:tc>
        <w:tc>
          <w:tcPr>
            <w:tcW w:w="4813" w:type="dxa"/>
          </w:tcPr>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по  театральному творчеству «Мир фантазий-5»</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auto"/>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top w:val="nil"/>
              <w:bottom w:val="single" w:sz="4" w:space="0" w:color="auto"/>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top w:val="nil"/>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top w:val="nil"/>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92" w:type="dxa"/>
            <w:gridSpan w:val="2"/>
            <w:tcBorders>
              <w:top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4</w:t>
            </w:r>
          </w:p>
        </w:tc>
      </w:tr>
      <w:tr w:rsidR="00EE3A10" w:rsidRPr="00EE3A10" w:rsidTr="00124521">
        <w:tc>
          <w:tcPr>
            <w:tcW w:w="566" w:type="dxa"/>
          </w:tcPr>
          <w:p w:rsidR="00124521" w:rsidRPr="00EE3A10" w:rsidRDefault="002745B1"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w:t>
            </w:r>
          </w:p>
        </w:tc>
        <w:tc>
          <w:tcPr>
            <w:tcW w:w="4813" w:type="dxa"/>
          </w:tcPr>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по  театральному творчеству «Мир фантазий-6»</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auto"/>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top w:val="nil"/>
              <w:bottom w:val="single" w:sz="4" w:space="0" w:color="auto"/>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top w:val="nil"/>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top w:val="nil"/>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92" w:type="dxa"/>
            <w:gridSpan w:val="2"/>
            <w:tcBorders>
              <w:top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6</w:t>
            </w:r>
          </w:p>
        </w:tc>
      </w:tr>
      <w:tr w:rsidR="00EE3A10" w:rsidRPr="00EE3A10" w:rsidTr="00124521">
        <w:tc>
          <w:tcPr>
            <w:tcW w:w="566" w:type="dxa"/>
          </w:tcPr>
          <w:p w:rsidR="00124521" w:rsidRPr="00EE3A10" w:rsidRDefault="002745B1"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w:t>
            </w:r>
          </w:p>
        </w:tc>
        <w:tc>
          <w:tcPr>
            <w:tcW w:w="4813" w:type="dxa"/>
          </w:tcPr>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по  театральному творчеству «Мир фантазий-7»</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auto"/>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top w:val="nil"/>
              <w:bottom w:val="single" w:sz="4" w:space="0" w:color="auto"/>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top w:val="nil"/>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top w:val="nil"/>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92" w:type="dxa"/>
            <w:gridSpan w:val="2"/>
            <w:tcBorders>
              <w:top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6</w:t>
            </w:r>
          </w:p>
        </w:tc>
      </w:tr>
      <w:tr w:rsidR="00EE3A10" w:rsidRPr="00EE3A10" w:rsidTr="00124521">
        <w:tc>
          <w:tcPr>
            <w:tcW w:w="566" w:type="dxa"/>
          </w:tcPr>
          <w:p w:rsidR="00124521" w:rsidRPr="00EE3A10" w:rsidRDefault="002745B1"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w:t>
            </w:r>
          </w:p>
          <w:p w:rsidR="007C1DBB" w:rsidRPr="00EE3A10" w:rsidRDefault="007C1DBB" w:rsidP="00FC2ADB">
            <w:pPr>
              <w:spacing w:after="0" w:line="240" w:lineRule="auto"/>
              <w:jc w:val="center"/>
              <w:rPr>
                <w:rFonts w:ascii="Times New Roman" w:eastAsia="Times New Roman" w:hAnsi="Times New Roman" w:cs="Times New Roman"/>
                <w:sz w:val="24"/>
                <w:szCs w:val="24"/>
                <w:lang w:eastAsia="ru-RU"/>
              </w:rPr>
            </w:pPr>
          </w:p>
          <w:p w:rsidR="00970B50" w:rsidRPr="00EE3A10" w:rsidRDefault="00970B50" w:rsidP="00FC2ADB">
            <w:pPr>
              <w:spacing w:after="0" w:line="240" w:lineRule="auto"/>
              <w:jc w:val="center"/>
              <w:rPr>
                <w:rFonts w:ascii="Times New Roman" w:eastAsia="Times New Roman" w:hAnsi="Times New Roman" w:cs="Times New Roman"/>
                <w:sz w:val="24"/>
                <w:szCs w:val="24"/>
                <w:lang w:eastAsia="ru-RU"/>
              </w:rPr>
            </w:pPr>
          </w:p>
        </w:tc>
        <w:tc>
          <w:tcPr>
            <w:tcW w:w="4813" w:type="dxa"/>
          </w:tcPr>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EE3A10">
              <w:rPr>
                <w:rFonts w:ascii="Times New Roman" w:eastAsia="Times New Roman" w:hAnsi="Times New Roman" w:cs="Times New Roman"/>
                <w:sz w:val="24"/>
                <w:szCs w:val="24"/>
                <w:lang w:eastAsia="ru-RU"/>
              </w:rPr>
              <w:t>общеразвивающая</w:t>
            </w:r>
            <w:proofErr w:type="spellEnd"/>
            <w:r w:rsidRPr="00EE3A10">
              <w:rPr>
                <w:rFonts w:ascii="Times New Roman" w:eastAsia="Times New Roman" w:hAnsi="Times New Roman" w:cs="Times New Roman"/>
                <w:sz w:val="24"/>
                <w:szCs w:val="24"/>
                <w:lang w:eastAsia="ru-RU"/>
              </w:rPr>
              <w:t xml:space="preserve"> программа  по  театральному творчеству «Мир фантазий-8»</w:t>
            </w:r>
          </w:p>
        </w:tc>
        <w:tc>
          <w:tcPr>
            <w:tcW w:w="567"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25"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bottom w:val="single" w:sz="4" w:space="0" w:color="auto"/>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top w:val="nil"/>
              <w:bottom w:val="single" w:sz="4" w:space="0" w:color="auto"/>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34" w:type="dxa"/>
            <w:tcBorders>
              <w:top w:val="nil"/>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25" w:type="dxa"/>
            <w:tcBorders>
              <w:top w:val="nil"/>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992" w:type="dxa"/>
            <w:gridSpan w:val="2"/>
            <w:tcBorders>
              <w:top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709"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6</w:t>
            </w:r>
          </w:p>
        </w:tc>
      </w:tr>
      <w:tr w:rsidR="00EE3A10" w:rsidRPr="00EE3A10" w:rsidTr="00124521">
        <w:tc>
          <w:tcPr>
            <w:tcW w:w="566" w:type="dxa"/>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p>
        </w:tc>
        <w:tc>
          <w:tcPr>
            <w:tcW w:w="4813" w:type="dxa"/>
          </w:tcPr>
          <w:p w:rsidR="00124521" w:rsidRPr="00EE3A10" w:rsidRDefault="00124521" w:rsidP="00FC2ADB">
            <w:pPr>
              <w:spacing w:after="0" w:line="240" w:lineRule="auto"/>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Итого</w:t>
            </w:r>
          </w:p>
        </w:tc>
        <w:tc>
          <w:tcPr>
            <w:tcW w:w="567" w:type="dxa"/>
          </w:tcPr>
          <w:p w:rsidR="00124521" w:rsidRPr="00EE3A10" w:rsidRDefault="00DE0465"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426" w:type="dxa"/>
          </w:tcPr>
          <w:p w:rsidR="00124521" w:rsidRPr="00EE3A10" w:rsidRDefault="00EE3A10"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7</w:t>
            </w:r>
          </w:p>
        </w:tc>
        <w:tc>
          <w:tcPr>
            <w:tcW w:w="425" w:type="dxa"/>
          </w:tcPr>
          <w:p w:rsidR="00124521" w:rsidRPr="00EE3A10" w:rsidRDefault="00EE3A10"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5</w:t>
            </w:r>
          </w:p>
        </w:tc>
        <w:tc>
          <w:tcPr>
            <w:tcW w:w="425" w:type="dxa"/>
          </w:tcPr>
          <w:p w:rsidR="00124521" w:rsidRPr="00EE3A10" w:rsidRDefault="00EE3A10"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1</w:t>
            </w:r>
          </w:p>
        </w:tc>
        <w:tc>
          <w:tcPr>
            <w:tcW w:w="425" w:type="dxa"/>
            <w:tcBorders>
              <w:righ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2</w:t>
            </w:r>
          </w:p>
        </w:tc>
        <w:tc>
          <w:tcPr>
            <w:tcW w:w="434" w:type="dxa"/>
            <w:tcBorders>
              <w:left w:val="single" w:sz="4" w:space="0" w:color="000000"/>
            </w:tcBorders>
          </w:tcPr>
          <w:p w:rsidR="00124521" w:rsidRPr="00EE3A10" w:rsidRDefault="00EE3A10" w:rsidP="00124521">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2</w:t>
            </w:r>
          </w:p>
        </w:tc>
        <w:tc>
          <w:tcPr>
            <w:tcW w:w="425" w:type="dxa"/>
            <w:tcBorders>
              <w:left w:val="single" w:sz="4" w:space="0" w:color="000000"/>
            </w:tcBorders>
          </w:tcPr>
          <w:p w:rsidR="00124521" w:rsidRPr="00EE3A10" w:rsidRDefault="00124521" w:rsidP="00FC2ADB">
            <w:pPr>
              <w:spacing w:after="0" w:line="240" w:lineRule="auto"/>
              <w:jc w:val="center"/>
              <w:rPr>
                <w:rFonts w:ascii="Times New Roman" w:eastAsia="Times New Roman" w:hAnsi="Times New Roman" w:cs="Times New Roman"/>
                <w:sz w:val="24"/>
                <w:szCs w:val="24"/>
                <w:lang w:eastAsia="ru-RU"/>
              </w:rPr>
            </w:pPr>
            <w:r w:rsidRPr="00EE3A10">
              <w:rPr>
                <w:rFonts w:ascii="Times New Roman" w:eastAsia="Times New Roman" w:hAnsi="Times New Roman" w:cs="Times New Roman"/>
                <w:sz w:val="24"/>
                <w:szCs w:val="24"/>
                <w:lang w:eastAsia="ru-RU"/>
              </w:rPr>
              <w:t>3</w:t>
            </w:r>
          </w:p>
        </w:tc>
        <w:tc>
          <w:tcPr>
            <w:tcW w:w="992" w:type="dxa"/>
            <w:gridSpan w:val="2"/>
          </w:tcPr>
          <w:p w:rsidR="00124521" w:rsidRPr="00EE3A10" w:rsidRDefault="00490411"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w:t>
            </w:r>
          </w:p>
        </w:tc>
        <w:tc>
          <w:tcPr>
            <w:tcW w:w="709" w:type="dxa"/>
          </w:tcPr>
          <w:p w:rsidR="00124521" w:rsidRPr="00EE3A10" w:rsidRDefault="00490411"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170</w:t>
            </w:r>
          </w:p>
        </w:tc>
      </w:tr>
    </w:tbl>
    <w:p w:rsidR="00B47B64" w:rsidRDefault="00B47B64" w:rsidP="00FC2ADB">
      <w:pPr>
        <w:spacing w:after="0" w:line="240" w:lineRule="auto"/>
        <w:rPr>
          <w:rFonts w:ascii="Times New Roman" w:eastAsia="Times New Roman" w:hAnsi="Times New Roman" w:cs="Times New Roman"/>
          <w:sz w:val="24"/>
          <w:szCs w:val="24"/>
          <w:lang w:eastAsia="ru-RU"/>
        </w:rPr>
      </w:pPr>
    </w:p>
    <w:p w:rsidR="00263A51" w:rsidRDefault="00263A51" w:rsidP="00FC2ADB">
      <w:pPr>
        <w:spacing w:after="0" w:line="240" w:lineRule="auto"/>
        <w:jc w:val="center"/>
        <w:rPr>
          <w:rFonts w:ascii="Times New Roman" w:eastAsia="Times New Roman" w:hAnsi="Times New Roman" w:cs="Times New Roman"/>
          <w:sz w:val="24"/>
          <w:szCs w:val="24"/>
          <w:lang w:eastAsia="ru-RU"/>
        </w:rPr>
      </w:pP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Учебный план по физкультурно-спортивной направленности</w:t>
      </w:r>
    </w:p>
    <w:p w:rsidR="00B47B64" w:rsidRPr="00B47B64" w:rsidRDefault="00263A51"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2021-2022</w:t>
      </w:r>
      <w:r w:rsidR="00B47B64" w:rsidRPr="00B47B64">
        <w:rPr>
          <w:rFonts w:ascii="Times New Roman" w:eastAsia="Times New Roman" w:hAnsi="Times New Roman" w:cs="Times New Roman"/>
          <w:sz w:val="24"/>
          <w:szCs w:val="24"/>
          <w:lang w:eastAsia="ru-RU"/>
        </w:rPr>
        <w:t xml:space="preserve"> учебный год предполагает освоение учащимися</w:t>
      </w:r>
    </w:p>
    <w:p w:rsidR="00E553C3" w:rsidRDefault="00B47B64" w:rsidP="00490411">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следующих   дополнительны</w:t>
      </w:r>
      <w:r w:rsidR="00263A51">
        <w:rPr>
          <w:rFonts w:ascii="Times New Roman" w:eastAsia="Times New Roman" w:hAnsi="Times New Roman" w:cs="Times New Roman"/>
          <w:sz w:val="24"/>
          <w:szCs w:val="24"/>
          <w:lang w:eastAsia="ru-RU"/>
        </w:rPr>
        <w:t xml:space="preserve">х  общеобразовательных </w:t>
      </w:r>
      <w:proofErr w:type="spellStart"/>
      <w:r w:rsidR="00E553C3">
        <w:rPr>
          <w:rFonts w:ascii="Times New Roman" w:eastAsia="Times New Roman" w:hAnsi="Times New Roman" w:cs="Times New Roman"/>
          <w:sz w:val="24"/>
          <w:szCs w:val="24"/>
          <w:lang w:eastAsia="ru-RU"/>
        </w:rPr>
        <w:t>общеразвивающих</w:t>
      </w:r>
      <w:proofErr w:type="spellEnd"/>
      <w:r w:rsidR="00E553C3">
        <w:rPr>
          <w:rFonts w:ascii="Times New Roman" w:eastAsia="Times New Roman" w:hAnsi="Times New Roman" w:cs="Times New Roman"/>
          <w:sz w:val="24"/>
          <w:szCs w:val="24"/>
          <w:lang w:eastAsia="ru-RU"/>
        </w:rPr>
        <w:t xml:space="preserve"> </w:t>
      </w:r>
      <w:r w:rsidR="00FC2ADB">
        <w:rPr>
          <w:rFonts w:ascii="Times New Roman" w:eastAsia="Times New Roman" w:hAnsi="Times New Roman" w:cs="Times New Roman"/>
          <w:sz w:val="24"/>
          <w:szCs w:val="24"/>
          <w:lang w:eastAsia="ru-RU"/>
        </w:rPr>
        <w:t>программ:</w:t>
      </w:r>
    </w:p>
    <w:p w:rsidR="0049153D" w:rsidRPr="00490411" w:rsidRDefault="0049153D" w:rsidP="00490411">
      <w:pPr>
        <w:spacing w:after="0" w:line="240" w:lineRule="auto"/>
        <w:jc w:val="center"/>
        <w:rPr>
          <w:rFonts w:ascii="Times New Roman" w:eastAsia="Times New Roman" w:hAnsi="Times New Roman" w:cs="Times New Roman"/>
          <w:sz w:val="24"/>
          <w:szCs w:val="24"/>
          <w:lang w:eastAsia="ru-RU"/>
        </w:rPr>
      </w:pPr>
    </w:p>
    <w:tbl>
      <w:tblPr>
        <w:tblW w:w="10207"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8"/>
        <w:gridCol w:w="5670"/>
        <w:gridCol w:w="425"/>
        <w:gridCol w:w="567"/>
        <w:gridCol w:w="425"/>
        <w:gridCol w:w="426"/>
        <w:gridCol w:w="425"/>
        <w:gridCol w:w="425"/>
        <w:gridCol w:w="567"/>
        <w:gridCol w:w="709"/>
      </w:tblGrid>
      <w:tr w:rsidR="0049153D" w:rsidRPr="00E553C3" w:rsidTr="00F85948">
        <w:trPr>
          <w:trHeight w:val="205"/>
        </w:trPr>
        <w:tc>
          <w:tcPr>
            <w:tcW w:w="568" w:type="dxa"/>
            <w:vMerge w:val="restart"/>
            <w:vAlign w:val="center"/>
          </w:tcPr>
          <w:p w:rsidR="00B47B64" w:rsidRPr="00E553C3" w:rsidRDefault="00B47B64" w:rsidP="00FC2ADB">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w:t>
            </w:r>
          </w:p>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0" w:type="dxa"/>
            <w:vMerge w:val="restart"/>
            <w:vAlign w:val="center"/>
          </w:tcPr>
          <w:p w:rsidR="00B47B64" w:rsidRDefault="00B47B64" w:rsidP="00FC2ADB">
            <w:pPr>
              <w:spacing w:after="0" w:line="240" w:lineRule="auto"/>
              <w:jc w:val="center"/>
              <w:rPr>
                <w:rFonts w:ascii="Times New Roman" w:eastAsia="Times New Roman" w:hAnsi="Times New Roman" w:cs="Times New Roman"/>
                <w:sz w:val="24"/>
                <w:szCs w:val="24"/>
                <w:lang w:eastAsia="ru-RU"/>
              </w:rPr>
            </w:pPr>
          </w:p>
          <w:p w:rsidR="00E17688" w:rsidRPr="00E553C3" w:rsidRDefault="00E17688" w:rsidP="00E17688">
            <w:pPr>
              <w:spacing w:after="0" w:line="240" w:lineRule="auto"/>
              <w:rPr>
                <w:rFonts w:ascii="Times New Roman" w:eastAsia="Times New Roman" w:hAnsi="Times New Roman" w:cs="Times New Roman"/>
                <w:sz w:val="24"/>
                <w:szCs w:val="24"/>
                <w:lang w:eastAsia="ru-RU"/>
              </w:rPr>
            </w:pPr>
          </w:p>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Наименование программы группы дополнительного образования</w:t>
            </w:r>
          </w:p>
        </w:tc>
        <w:tc>
          <w:tcPr>
            <w:tcW w:w="2693" w:type="dxa"/>
            <w:gridSpan w:val="6"/>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Количество групп</w:t>
            </w:r>
          </w:p>
        </w:tc>
        <w:tc>
          <w:tcPr>
            <w:tcW w:w="567" w:type="dxa"/>
            <w:vAlign w:val="center"/>
          </w:tcPr>
          <w:p w:rsidR="00E17688" w:rsidRDefault="00B47B64" w:rsidP="00FC2ADB">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Все</w:t>
            </w:r>
          </w:p>
          <w:p w:rsidR="00E17688" w:rsidRDefault="00B47B64" w:rsidP="00FC2ADB">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 xml:space="preserve">го </w:t>
            </w:r>
            <w:proofErr w:type="spellStart"/>
            <w:r w:rsidRPr="00E553C3">
              <w:rPr>
                <w:rFonts w:ascii="Times New Roman" w:eastAsia="Times New Roman" w:hAnsi="Times New Roman" w:cs="Times New Roman"/>
                <w:sz w:val="24"/>
                <w:szCs w:val="24"/>
                <w:lang w:eastAsia="ru-RU"/>
              </w:rPr>
              <w:t>гру</w:t>
            </w:r>
            <w:proofErr w:type="spellEnd"/>
          </w:p>
          <w:p w:rsidR="00B47B64" w:rsidRPr="00E553C3" w:rsidRDefault="00B47B64" w:rsidP="00FC2ADB">
            <w:pPr>
              <w:spacing w:after="0" w:line="240" w:lineRule="auto"/>
              <w:rPr>
                <w:rFonts w:ascii="Times New Roman" w:eastAsia="Times New Roman" w:hAnsi="Times New Roman" w:cs="Times New Roman"/>
                <w:sz w:val="24"/>
                <w:szCs w:val="24"/>
                <w:lang w:eastAsia="ru-RU"/>
              </w:rPr>
            </w:pPr>
            <w:proofErr w:type="spellStart"/>
            <w:r w:rsidRPr="00E553C3">
              <w:rPr>
                <w:rFonts w:ascii="Times New Roman" w:eastAsia="Times New Roman" w:hAnsi="Times New Roman" w:cs="Times New Roman"/>
                <w:sz w:val="24"/>
                <w:szCs w:val="24"/>
                <w:lang w:eastAsia="ru-RU"/>
              </w:rPr>
              <w:t>пп</w:t>
            </w:r>
            <w:proofErr w:type="spellEnd"/>
          </w:p>
        </w:tc>
        <w:tc>
          <w:tcPr>
            <w:tcW w:w="709" w:type="dxa"/>
            <w:vAlign w:val="center"/>
          </w:tcPr>
          <w:p w:rsidR="00B47B64" w:rsidRPr="00E553C3" w:rsidRDefault="0049153D" w:rsidP="00FC2A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час</w:t>
            </w:r>
          </w:p>
        </w:tc>
      </w:tr>
      <w:tr w:rsidR="0049153D" w:rsidRPr="00E553C3" w:rsidTr="00F85948">
        <w:trPr>
          <w:trHeight w:val="1331"/>
        </w:trPr>
        <w:tc>
          <w:tcPr>
            <w:tcW w:w="568" w:type="dxa"/>
            <w:vMerge/>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0" w:type="dxa"/>
            <w:vMerge/>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490411" w:rsidRDefault="00B47B64"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p w:rsidR="00490411" w:rsidRDefault="00490411"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w:t>
            </w:r>
          </w:p>
          <w:p w:rsidR="00490411" w:rsidRDefault="00490411"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w:t>
            </w:r>
          </w:p>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roofErr w:type="spellStart"/>
            <w:r w:rsidRPr="00E553C3">
              <w:rPr>
                <w:rFonts w:ascii="Times New Roman" w:eastAsia="Times New Roman" w:hAnsi="Times New Roman" w:cs="Times New Roman"/>
                <w:sz w:val="24"/>
                <w:szCs w:val="24"/>
                <w:lang w:eastAsia="ru-RU"/>
              </w:rPr>
              <w:t>д</w:t>
            </w:r>
            <w:proofErr w:type="spellEnd"/>
          </w:p>
        </w:tc>
        <w:tc>
          <w:tcPr>
            <w:tcW w:w="567" w:type="dxa"/>
            <w:vAlign w:val="center"/>
          </w:tcPr>
          <w:p w:rsidR="00E17688" w:rsidRDefault="00B47B64"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 xml:space="preserve">2 </w:t>
            </w:r>
          </w:p>
          <w:p w:rsidR="00E17688" w:rsidRDefault="00B47B64"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г</w:t>
            </w:r>
          </w:p>
          <w:p w:rsidR="00E17688" w:rsidRDefault="00B47B64"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о</w:t>
            </w:r>
          </w:p>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roofErr w:type="spellStart"/>
            <w:r w:rsidRPr="00E553C3">
              <w:rPr>
                <w:rFonts w:ascii="Times New Roman" w:eastAsia="Times New Roman" w:hAnsi="Times New Roman" w:cs="Times New Roman"/>
                <w:sz w:val="24"/>
                <w:szCs w:val="24"/>
                <w:lang w:eastAsia="ru-RU"/>
              </w:rPr>
              <w:t>д</w:t>
            </w:r>
            <w:proofErr w:type="spellEnd"/>
          </w:p>
        </w:tc>
        <w:tc>
          <w:tcPr>
            <w:tcW w:w="425"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3 год</w:t>
            </w:r>
          </w:p>
        </w:tc>
        <w:tc>
          <w:tcPr>
            <w:tcW w:w="426" w:type="dxa"/>
            <w:vAlign w:val="center"/>
          </w:tcPr>
          <w:p w:rsidR="00B47B64" w:rsidRPr="00E553C3" w:rsidRDefault="00B47B64" w:rsidP="00FC2ADB">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4 год</w:t>
            </w:r>
          </w:p>
        </w:tc>
        <w:tc>
          <w:tcPr>
            <w:tcW w:w="425" w:type="dxa"/>
            <w:vAlign w:val="center"/>
          </w:tcPr>
          <w:p w:rsidR="00B47B64" w:rsidRPr="00E553C3" w:rsidRDefault="00B47B64" w:rsidP="00FC2ADB">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 xml:space="preserve">5 </w:t>
            </w:r>
          </w:p>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год</w:t>
            </w:r>
          </w:p>
        </w:tc>
        <w:tc>
          <w:tcPr>
            <w:tcW w:w="425" w:type="dxa"/>
            <w:vAlign w:val="center"/>
          </w:tcPr>
          <w:p w:rsidR="00E17688" w:rsidRDefault="00D65665" w:rsidP="00FC2ADB">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6</w:t>
            </w:r>
          </w:p>
          <w:p w:rsidR="00E17688" w:rsidRDefault="00D65665" w:rsidP="00FC2ADB">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 xml:space="preserve"> г</w:t>
            </w:r>
          </w:p>
          <w:p w:rsidR="00E17688" w:rsidRDefault="00D65665" w:rsidP="00FC2ADB">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о</w:t>
            </w:r>
          </w:p>
          <w:p w:rsidR="00B47B64" w:rsidRPr="00E553C3" w:rsidRDefault="00D65665" w:rsidP="00FC2ADB">
            <w:pPr>
              <w:spacing w:after="0" w:line="240" w:lineRule="auto"/>
              <w:rPr>
                <w:rFonts w:ascii="Times New Roman" w:eastAsia="Times New Roman" w:hAnsi="Times New Roman" w:cs="Times New Roman"/>
                <w:sz w:val="24"/>
                <w:szCs w:val="24"/>
                <w:lang w:eastAsia="ru-RU"/>
              </w:rPr>
            </w:pPr>
            <w:proofErr w:type="spellStart"/>
            <w:r w:rsidRPr="00E553C3">
              <w:rPr>
                <w:rFonts w:ascii="Times New Roman" w:eastAsia="Times New Roman" w:hAnsi="Times New Roman" w:cs="Times New Roman"/>
                <w:sz w:val="24"/>
                <w:szCs w:val="24"/>
                <w:lang w:eastAsia="ru-RU"/>
              </w:rPr>
              <w:t>д</w:t>
            </w:r>
            <w:proofErr w:type="spellEnd"/>
          </w:p>
        </w:tc>
        <w:tc>
          <w:tcPr>
            <w:tcW w:w="567"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709"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r>
      <w:tr w:rsidR="0049153D" w:rsidRPr="00E553C3" w:rsidTr="00F85948">
        <w:trPr>
          <w:trHeight w:val="167"/>
        </w:trPr>
        <w:tc>
          <w:tcPr>
            <w:tcW w:w="568"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5670" w:type="dxa"/>
            <w:vAlign w:val="center"/>
          </w:tcPr>
          <w:p w:rsidR="00B47B64" w:rsidRPr="00E553C3" w:rsidRDefault="00B47B64" w:rsidP="00FC2ADB">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 xml:space="preserve">Дополнительная </w:t>
            </w:r>
            <w:r w:rsidR="00263A51" w:rsidRPr="00E553C3">
              <w:rPr>
                <w:rFonts w:ascii="Times New Roman" w:eastAsia="Times New Roman" w:hAnsi="Times New Roman" w:cs="Times New Roman"/>
                <w:sz w:val="24"/>
                <w:szCs w:val="24"/>
                <w:lang w:eastAsia="ru-RU"/>
              </w:rPr>
              <w:t xml:space="preserve">общеобразовательная </w:t>
            </w:r>
            <w:proofErr w:type="spellStart"/>
            <w:r w:rsidR="0049153D">
              <w:rPr>
                <w:rFonts w:ascii="Times New Roman" w:eastAsia="Times New Roman" w:hAnsi="Times New Roman" w:cs="Times New Roman"/>
                <w:sz w:val="24"/>
                <w:szCs w:val="24"/>
                <w:lang w:eastAsia="ru-RU"/>
              </w:rPr>
              <w:t>общеразвивающая</w:t>
            </w:r>
            <w:proofErr w:type="spellEnd"/>
            <w:r w:rsidR="0049153D">
              <w:rPr>
                <w:rFonts w:ascii="Times New Roman" w:eastAsia="Times New Roman" w:hAnsi="Times New Roman" w:cs="Times New Roman"/>
                <w:sz w:val="24"/>
                <w:szCs w:val="24"/>
                <w:lang w:eastAsia="ru-RU"/>
              </w:rPr>
              <w:t xml:space="preserve"> программа </w:t>
            </w:r>
            <w:r w:rsidRPr="00E553C3">
              <w:rPr>
                <w:rFonts w:ascii="Times New Roman" w:eastAsia="Times New Roman" w:hAnsi="Times New Roman" w:cs="Times New Roman"/>
                <w:sz w:val="24"/>
                <w:szCs w:val="24"/>
                <w:lang w:eastAsia="ru-RU"/>
              </w:rPr>
              <w:t>«</w:t>
            </w:r>
            <w:proofErr w:type="gramStart"/>
            <w:r w:rsidRPr="00E553C3">
              <w:rPr>
                <w:rFonts w:ascii="Times New Roman" w:eastAsia="Times New Roman" w:hAnsi="Times New Roman" w:cs="Times New Roman"/>
                <w:sz w:val="24"/>
                <w:szCs w:val="24"/>
                <w:lang w:eastAsia="ru-RU"/>
              </w:rPr>
              <w:t>Спортивные</w:t>
            </w:r>
            <w:proofErr w:type="gramEnd"/>
            <w:r w:rsidRPr="00E553C3">
              <w:rPr>
                <w:rFonts w:ascii="Times New Roman" w:eastAsia="Times New Roman" w:hAnsi="Times New Roman" w:cs="Times New Roman"/>
                <w:sz w:val="24"/>
                <w:szCs w:val="24"/>
                <w:lang w:eastAsia="ru-RU"/>
              </w:rPr>
              <w:t xml:space="preserve"> игры</w:t>
            </w:r>
            <w:r w:rsidR="00EB2ED6" w:rsidRPr="00E553C3">
              <w:rPr>
                <w:rFonts w:ascii="Times New Roman" w:eastAsia="Times New Roman" w:hAnsi="Times New Roman" w:cs="Times New Roman"/>
                <w:sz w:val="24"/>
                <w:szCs w:val="24"/>
                <w:lang w:eastAsia="ru-RU"/>
              </w:rPr>
              <w:t>-3</w:t>
            </w:r>
            <w:r w:rsidRPr="00E553C3">
              <w:rPr>
                <w:rFonts w:ascii="Times New Roman" w:eastAsia="Times New Roman" w:hAnsi="Times New Roman" w:cs="Times New Roman"/>
                <w:sz w:val="24"/>
                <w:szCs w:val="24"/>
                <w:lang w:eastAsia="ru-RU"/>
              </w:rPr>
              <w:t>»</w:t>
            </w:r>
          </w:p>
        </w:tc>
        <w:tc>
          <w:tcPr>
            <w:tcW w:w="425"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E553C3" w:rsidRDefault="00EB2ED6"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426"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709"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6</w:t>
            </w:r>
          </w:p>
        </w:tc>
      </w:tr>
      <w:tr w:rsidR="0049153D" w:rsidRPr="00E553C3" w:rsidTr="00F85948">
        <w:trPr>
          <w:trHeight w:val="167"/>
        </w:trPr>
        <w:tc>
          <w:tcPr>
            <w:tcW w:w="568"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2</w:t>
            </w:r>
          </w:p>
        </w:tc>
        <w:tc>
          <w:tcPr>
            <w:tcW w:w="5670" w:type="dxa"/>
            <w:vAlign w:val="center"/>
          </w:tcPr>
          <w:p w:rsidR="00B47B64" w:rsidRPr="00E553C3" w:rsidRDefault="00B47B64" w:rsidP="00FC2ADB">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 xml:space="preserve">Дополнительная </w:t>
            </w:r>
            <w:r w:rsidR="00263A51" w:rsidRPr="00E553C3">
              <w:rPr>
                <w:rFonts w:ascii="Times New Roman" w:eastAsia="Times New Roman" w:hAnsi="Times New Roman" w:cs="Times New Roman"/>
                <w:sz w:val="24"/>
                <w:szCs w:val="24"/>
                <w:lang w:eastAsia="ru-RU"/>
              </w:rPr>
              <w:t xml:space="preserve">общеобразовательная </w:t>
            </w:r>
            <w:proofErr w:type="spellStart"/>
            <w:r w:rsidR="0049153D">
              <w:rPr>
                <w:rFonts w:ascii="Times New Roman" w:eastAsia="Times New Roman" w:hAnsi="Times New Roman" w:cs="Times New Roman"/>
                <w:sz w:val="24"/>
                <w:szCs w:val="24"/>
                <w:lang w:eastAsia="ru-RU"/>
              </w:rPr>
              <w:t>общеразвивающая</w:t>
            </w:r>
            <w:proofErr w:type="spellEnd"/>
            <w:r w:rsidR="0049153D">
              <w:rPr>
                <w:rFonts w:ascii="Times New Roman" w:eastAsia="Times New Roman" w:hAnsi="Times New Roman" w:cs="Times New Roman"/>
                <w:sz w:val="24"/>
                <w:szCs w:val="24"/>
                <w:lang w:eastAsia="ru-RU"/>
              </w:rPr>
              <w:t xml:space="preserve"> программа </w:t>
            </w:r>
            <w:r w:rsidRPr="00E553C3">
              <w:rPr>
                <w:rFonts w:ascii="Times New Roman" w:eastAsia="Times New Roman" w:hAnsi="Times New Roman" w:cs="Times New Roman"/>
                <w:sz w:val="24"/>
                <w:szCs w:val="24"/>
                <w:lang w:eastAsia="ru-RU"/>
              </w:rPr>
              <w:t>«</w:t>
            </w:r>
            <w:proofErr w:type="gramStart"/>
            <w:r w:rsidRPr="00E553C3">
              <w:rPr>
                <w:rFonts w:ascii="Times New Roman" w:eastAsia="Times New Roman" w:hAnsi="Times New Roman" w:cs="Times New Roman"/>
                <w:sz w:val="24"/>
                <w:szCs w:val="24"/>
                <w:lang w:eastAsia="ru-RU"/>
              </w:rPr>
              <w:t>Спортивные</w:t>
            </w:r>
            <w:proofErr w:type="gramEnd"/>
            <w:r w:rsidRPr="00E553C3">
              <w:rPr>
                <w:rFonts w:ascii="Times New Roman" w:eastAsia="Times New Roman" w:hAnsi="Times New Roman" w:cs="Times New Roman"/>
                <w:sz w:val="24"/>
                <w:szCs w:val="24"/>
                <w:lang w:eastAsia="ru-RU"/>
              </w:rPr>
              <w:t xml:space="preserve"> игры</w:t>
            </w:r>
            <w:r w:rsidR="00EB2ED6" w:rsidRPr="00E553C3">
              <w:rPr>
                <w:rFonts w:ascii="Times New Roman" w:eastAsia="Times New Roman" w:hAnsi="Times New Roman" w:cs="Times New Roman"/>
                <w:sz w:val="24"/>
                <w:szCs w:val="24"/>
                <w:lang w:eastAsia="ru-RU"/>
              </w:rPr>
              <w:t>-4</w:t>
            </w:r>
            <w:r w:rsidRPr="00E553C3">
              <w:rPr>
                <w:rFonts w:ascii="Times New Roman" w:eastAsia="Times New Roman" w:hAnsi="Times New Roman" w:cs="Times New Roman"/>
                <w:sz w:val="24"/>
                <w:szCs w:val="24"/>
                <w:lang w:eastAsia="ru-RU"/>
              </w:rPr>
              <w:t>»</w:t>
            </w:r>
          </w:p>
        </w:tc>
        <w:tc>
          <w:tcPr>
            <w:tcW w:w="425"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B47B64" w:rsidRPr="00E553C3" w:rsidRDefault="00EB2ED6"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425"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709" w:type="dxa"/>
            <w:vAlign w:val="center"/>
          </w:tcPr>
          <w:p w:rsidR="00B47B64" w:rsidRPr="00E553C3" w:rsidRDefault="00EB2ED6"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6</w:t>
            </w:r>
          </w:p>
        </w:tc>
      </w:tr>
      <w:tr w:rsidR="0049153D" w:rsidRPr="00E553C3" w:rsidTr="00F85948">
        <w:trPr>
          <w:trHeight w:val="167"/>
        </w:trPr>
        <w:tc>
          <w:tcPr>
            <w:tcW w:w="568" w:type="dxa"/>
            <w:vAlign w:val="center"/>
          </w:tcPr>
          <w:p w:rsidR="00B47B64" w:rsidRPr="00E553C3" w:rsidRDefault="00713433"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3</w:t>
            </w:r>
          </w:p>
        </w:tc>
        <w:tc>
          <w:tcPr>
            <w:tcW w:w="5670" w:type="dxa"/>
            <w:vAlign w:val="center"/>
          </w:tcPr>
          <w:p w:rsidR="00B47B64" w:rsidRPr="00E553C3" w:rsidRDefault="00B47B64" w:rsidP="00FC2ADB">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 xml:space="preserve">Дополнительная </w:t>
            </w:r>
            <w:r w:rsidR="00263A51" w:rsidRPr="00E553C3">
              <w:rPr>
                <w:rFonts w:ascii="Times New Roman" w:eastAsia="Times New Roman" w:hAnsi="Times New Roman" w:cs="Times New Roman"/>
                <w:sz w:val="24"/>
                <w:szCs w:val="24"/>
                <w:lang w:eastAsia="ru-RU"/>
              </w:rPr>
              <w:t xml:space="preserve">общеобразовательная </w:t>
            </w:r>
            <w:proofErr w:type="spellStart"/>
            <w:r w:rsidRPr="00E553C3">
              <w:rPr>
                <w:rFonts w:ascii="Times New Roman" w:eastAsia="Times New Roman" w:hAnsi="Times New Roman" w:cs="Times New Roman"/>
                <w:sz w:val="24"/>
                <w:szCs w:val="24"/>
                <w:lang w:eastAsia="ru-RU"/>
              </w:rPr>
              <w:t>общеразвивающая</w:t>
            </w:r>
            <w:proofErr w:type="spellEnd"/>
            <w:r w:rsidRPr="00E553C3">
              <w:rPr>
                <w:rFonts w:ascii="Times New Roman" w:eastAsia="Times New Roman" w:hAnsi="Times New Roman" w:cs="Times New Roman"/>
                <w:sz w:val="24"/>
                <w:szCs w:val="24"/>
                <w:lang w:eastAsia="ru-RU"/>
              </w:rPr>
              <w:t xml:space="preserve"> п</w:t>
            </w:r>
            <w:r w:rsidR="0049153D">
              <w:rPr>
                <w:rFonts w:ascii="Times New Roman" w:eastAsia="Times New Roman" w:hAnsi="Times New Roman" w:cs="Times New Roman"/>
                <w:sz w:val="24"/>
                <w:szCs w:val="24"/>
                <w:lang w:eastAsia="ru-RU"/>
              </w:rPr>
              <w:t xml:space="preserve">рограмма </w:t>
            </w:r>
            <w:r w:rsidRPr="00E553C3">
              <w:rPr>
                <w:rFonts w:ascii="Times New Roman" w:eastAsia="Times New Roman" w:hAnsi="Times New Roman" w:cs="Times New Roman"/>
                <w:sz w:val="24"/>
                <w:szCs w:val="24"/>
                <w:lang w:eastAsia="ru-RU"/>
              </w:rPr>
              <w:t>«</w:t>
            </w:r>
            <w:proofErr w:type="gramStart"/>
            <w:r w:rsidRPr="00E553C3">
              <w:rPr>
                <w:rFonts w:ascii="Times New Roman" w:eastAsia="Times New Roman" w:hAnsi="Times New Roman" w:cs="Times New Roman"/>
                <w:sz w:val="24"/>
                <w:szCs w:val="24"/>
                <w:lang w:eastAsia="ru-RU"/>
              </w:rPr>
              <w:t>Спортивные</w:t>
            </w:r>
            <w:proofErr w:type="gramEnd"/>
            <w:r w:rsidRPr="00E553C3">
              <w:rPr>
                <w:rFonts w:ascii="Times New Roman" w:eastAsia="Times New Roman" w:hAnsi="Times New Roman" w:cs="Times New Roman"/>
                <w:sz w:val="24"/>
                <w:szCs w:val="24"/>
                <w:lang w:eastAsia="ru-RU"/>
              </w:rPr>
              <w:t xml:space="preserve"> игры</w:t>
            </w:r>
            <w:r w:rsidR="00FC7F92" w:rsidRPr="00E553C3">
              <w:rPr>
                <w:rFonts w:ascii="Times New Roman" w:eastAsia="Times New Roman" w:hAnsi="Times New Roman" w:cs="Times New Roman"/>
                <w:sz w:val="24"/>
                <w:szCs w:val="24"/>
                <w:lang w:eastAsia="ru-RU"/>
              </w:rPr>
              <w:t>-1</w:t>
            </w:r>
            <w:r w:rsidRPr="00E553C3">
              <w:rPr>
                <w:rFonts w:ascii="Times New Roman" w:eastAsia="Times New Roman" w:hAnsi="Times New Roman" w:cs="Times New Roman"/>
                <w:sz w:val="24"/>
                <w:szCs w:val="24"/>
                <w:lang w:eastAsia="ru-RU"/>
              </w:rPr>
              <w:t>»</w:t>
            </w:r>
          </w:p>
        </w:tc>
        <w:tc>
          <w:tcPr>
            <w:tcW w:w="425"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B47B64" w:rsidRPr="00E553C3" w:rsidRDefault="00FC7F92"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425"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709" w:type="dxa"/>
            <w:vAlign w:val="center"/>
          </w:tcPr>
          <w:p w:rsidR="00B47B64" w:rsidRPr="00E553C3" w:rsidRDefault="00B47B64" w:rsidP="00FC2ADB">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6</w:t>
            </w:r>
          </w:p>
        </w:tc>
      </w:tr>
      <w:tr w:rsidR="0049153D" w:rsidRPr="00E553C3" w:rsidTr="00F85948">
        <w:trPr>
          <w:trHeight w:val="171"/>
        </w:trPr>
        <w:tc>
          <w:tcPr>
            <w:tcW w:w="568" w:type="dxa"/>
            <w:vAlign w:val="center"/>
          </w:tcPr>
          <w:p w:rsidR="00EB2ED6" w:rsidRPr="00E553C3" w:rsidRDefault="00713433"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4</w:t>
            </w:r>
          </w:p>
        </w:tc>
        <w:tc>
          <w:tcPr>
            <w:tcW w:w="5670" w:type="dxa"/>
            <w:vAlign w:val="center"/>
          </w:tcPr>
          <w:p w:rsidR="00EB2ED6" w:rsidRPr="00E553C3" w:rsidRDefault="00EB2ED6" w:rsidP="00EB2ED6">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Дополнительная общеобразовательная</w:t>
            </w:r>
          </w:p>
          <w:p w:rsidR="00EB2ED6" w:rsidRPr="00E553C3" w:rsidRDefault="0049153D" w:rsidP="00EB2ED6">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общеразвивающая</w:t>
            </w:r>
            <w:proofErr w:type="spellEnd"/>
            <w:r>
              <w:rPr>
                <w:rFonts w:ascii="Times New Roman" w:eastAsia="Times New Roman" w:hAnsi="Times New Roman" w:cs="Times New Roman"/>
                <w:sz w:val="24"/>
                <w:szCs w:val="24"/>
                <w:lang w:eastAsia="ru-RU"/>
              </w:rPr>
              <w:t xml:space="preserve"> программа  </w:t>
            </w:r>
            <w:r w:rsidR="00EB2ED6" w:rsidRPr="00E553C3">
              <w:rPr>
                <w:rFonts w:ascii="Times New Roman" w:eastAsia="Times New Roman" w:hAnsi="Times New Roman" w:cs="Times New Roman"/>
                <w:sz w:val="24"/>
                <w:szCs w:val="24"/>
                <w:lang w:eastAsia="ru-RU"/>
              </w:rPr>
              <w:t>«Баскетбол-3»</w:t>
            </w: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709"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6</w:t>
            </w:r>
          </w:p>
        </w:tc>
      </w:tr>
      <w:tr w:rsidR="0049153D" w:rsidRPr="00E553C3" w:rsidTr="00F85948">
        <w:trPr>
          <w:trHeight w:val="171"/>
        </w:trPr>
        <w:tc>
          <w:tcPr>
            <w:tcW w:w="568" w:type="dxa"/>
            <w:vAlign w:val="center"/>
          </w:tcPr>
          <w:p w:rsidR="00EB2ED6" w:rsidRPr="00E553C3" w:rsidRDefault="00713433"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5</w:t>
            </w:r>
          </w:p>
        </w:tc>
        <w:tc>
          <w:tcPr>
            <w:tcW w:w="5670" w:type="dxa"/>
            <w:vAlign w:val="center"/>
          </w:tcPr>
          <w:p w:rsidR="00EB2ED6" w:rsidRPr="00E553C3" w:rsidRDefault="00EB2ED6" w:rsidP="00EB2ED6">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Дополнительная общеобразовательная</w:t>
            </w:r>
          </w:p>
          <w:p w:rsidR="00EB2ED6" w:rsidRPr="00E553C3" w:rsidRDefault="0049153D" w:rsidP="00EB2ED6">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общеразвивающая</w:t>
            </w:r>
            <w:proofErr w:type="spellEnd"/>
            <w:r>
              <w:rPr>
                <w:rFonts w:ascii="Times New Roman" w:eastAsia="Times New Roman" w:hAnsi="Times New Roman" w:cs="Times New Roman"/>
                <w:sz w:val="24"/>
                <w:szCs w:val="24"/>
                <w:lang w:eastAsia="ru-RU"/>
              </w:rPr>
              <w:t xml:space="preserve"> программа  </w:t>
            </w:r>
            <w:r w:rsidR="00EB2ED6" w:rsidRPr="00E553C3">
              <w:rPr>
                <w:rFonts w:ascii="Times New Roman" w:eastAsia="Times New Roman" w:hAnsi="Times New Roman" w:cs="Times New Roman"/>
                <w:sz w:val="24"/>
                <w:szCs w:val="24"/>
                <w:lang w:eastAsia="ru-RU"/>
              </w:rPr>
              <w:t>«Баскетбол-1»</w:t>
            </w: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709"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6</w:t>
            </w:r>
          </w:p>
        </w:tc>
      </w:tr>
      <w:tr w:rsidR="0049153D" w:rsidRPr="00E553C3" w:rsidTr="00F85948">
        <w:trPr>
          <w:trHeight w:val="175"/>
        </w:trPr>
        <w:tc>
          <w:tcPr>
            <w:tcW w:w="568" w:type="dxa"/>
            <w:vAlign w:val="center"/>
          </w:tcPr>
          <w:p w:rsidR="00EB2ED6" w:rsidRPr="00E553C3" w:rsidRDefault="00713433"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6</w:t>
            </w:r>
          </w:p>
        </w:tc>
        <w:tc>
          <w:tcPr>
            <w:tcW w:w="5670" w:type="dxa"/>
            <w:vAlign w:val="center"/>
          </w:tcPr>
          <w:p w:rsidR="00EB2ED6" w:rsidRPr="00E553C3" w:rsidRDefault="00EB2ED6" w:rsidP="00EB2ED6">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Дополнительная общеобразователь</w:t>
            </w:r>
            <w:r w:rsidR="0049153D">
              <w:rPr>
                <w:rFonts w:ascii="Times New Roman" w:eastAsia="Times New Roman" w:hAnsi="Times New Roman" w:cs="Times New Roman"/>
                <w:sz w:val="24"/>
                <w:szCs w:val="24"/>
                <w:lang w:eastAsia="ru-RU"/>
              </w:rPr>
              <w:t xml:space="preserve">ная </w:t>
            </w:r>
            <w:proofErr w:type="spellStart"/>
            <w:r w:rsidR="0049153D">
              <w:rPr>
                <w:rFonts w:ascii="Times New Roman" w:eastAsia="Times New Roman" w:hAnsi="Times New Roman" w:cs="Times New Roman"/>
                <w:sz w:val="24"/>
                <w:szCs w:val="24"/>
                <w:lang w:eastAsia="ru-RU"/>
              </w:rPr>
              <w:t>общеразвивающая</w:t>
            </w:r>
            <w:proofErr w:type="spellEnd"/>
            <w:r w:rsidR="0049153D">
              <w:rPr>
                <w:rFonts w:ascii="Times New Roman" w:eastAsia="Times New Roman" w:hAnsi="Times New Roman" w:cs="Times New Roman"/>
                <w:sz w:val="24"/>
                <w:szCs w:val="24"/>
                <w:lang w:eastAsia="ru-RU"/>
              </w:rPr>
              <w:t xml:space="preserve"> программа  </w:t>
            </w:r>
            <w:r w:rsidRPr="00E553C3">
              <w:rPr>
                <w:rFonts w:ascii="Times New Roman" w:eastAsia="Times New Roman" w:hAnsi="Times New Roman" w:cs="Times New Roman"/>
                <w:sz w:val="24"/>
                <w:szCs w:val="24"/>
                <w:lang w:eastAsia="ru-RU"/>
              </w:rPr>
              <w:t>«Бокс-2»</w:t>
            </w:r>
          </w:p>
        </w:tc>
        <w:tc>
          <w:tcPr>
            <w:tcW w:w="425" w:type="dxa"/>
            <w:vAlign w:val="center"/>
          </w:tcPr>
          <w:p w:rsidR="00EB2ED6" w:rsidRPr="00E553C3" w:rsidRDefault="00EB2ED6" w:rsidP="00EB2ED6">
            <w:pPr>
              <w:spacing w:after="0" w:line="240" w:lineRule="auto"/>
              <w:rPr>
                <w:rFonts w:ascii="Times New Roman" w:eastAsia="Times New Roman" w:hAnsi="Times New Roman" w:cs="Times New Roman"/>
                <w:sz w:val="24"/>
                <w:szCs w:val="24"/>
                <w:lang w:eastAsia="ru-RU"/>
              </w:rPr>
            </w:pPr>
          </w:p>
        </w:tc>
        <w:tc>
          <w:tcPr>
            <w:tcW w:w="567"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426"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709"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6</w:t>
            </w:r>
          </w:p>
        </w:tc>
      </w:tr>
      <w:tr w:rsidR="0049153D" w:rsidRPr="00E553C3" w:rsidTr="00F85948">
        <w:trPr>
          <w:trHeight w:val="70"/>
        </w:trPr>
        <w:tc>
          <w:tcPr>
            <w:tcW w:w="568" w:type="dxa"/>
            <w:vAlign w:val="center"/>
          </w:tcPr>
          <w:p w:rsidR="00EB2ED6" w:rsidRPr="00E553C3" w:rsidRDefault="00A30EE1" w:rsidP="00EB2ED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5670" w:type="dxa"/>
            <w:vAlign w:val="center"/>
          </w:tcPr>
          <w:p w:rsidR="00EB2ED6" w:rsidRPr="00E553C3" w:rsidRDefault="00EB2ED6" w:rsidP="00EB2ED6">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Дополнительная общеобразовательная</w:t>
            </w:r>
          </w:p>
          <w:p w:rsidR="00A30EE1" w:rsidRPr="00E553C3" w:rsidRDefault="00EB2ED6" w:rsidP="00EB2ED6">
            <w:pPr>
              <w:spacing w:after="0" w:line="240" w:lineRule="auto"/>
              <w:rPr>
                <w:rFonts w:ascii="Times New Roman" w:eastAsia="Times New Roman" w:hAnsi="Times New Roman" w:cs="Times New Roman"/>
                <w:sz w:val="24"/>
                <w:szCs w:val="24"/>
                <w:lang w:eastAsia="ru-RU"/>
              </w:rPr>
            </w:pPr>
            <w:proofErr w:type="spellStart"/>
            <w:r w:rsidRPr="00E553C3">
              <w:rPr>
                <w:rFonts w:ascii="Times New Roman" w:eastAsia="Times New Roman" w:hAnsi="Times New Roman" w:cs="Times New Roman"/>
                <w:sz w:val="24"/>
                <w:szCs w:val="24"/>
                <w:lang w:eastAsia="ru-RU"/>
              </w:rPr>
              <w:lastRenderedPageBreak/>
              <w:t>общеразвивающая</w:t>
            </w:r>
            <w:proofErr w:type="spellEnd"/>
            <w:r w:rsidRPr="00E553C3">
              <w:rPr>
                <w:rFonts w:ascii="Times New Roman" w:eastAsia="Times New Roman" w:hAnsi="Times New Roman" w:cs="Times New Roman"/>
                <w:sz w:val="24"/>
                <w:szCs w:val="24"/>
                <w:lang w:eastAsia="ru-RU"/>
              </w:rPr>
              <w:t xml:space="preserve"> программа   «Волейбол</w:t>
            </w:r>
            <w:r w:rsidR="000F48DF" w:rsidRPr="00E553C3">
              <w:rPr>
                <w:rFonts w:ascii="Times New Roman" w:eastAsia="Times New Roman" w:hAnsi="Times New Roman" w:cs="Times New Roman"/>
                <w:sz w:val="24"/>
                <w:szCs w:val="24"/>
                <w:lang w:eastAsia="ru-RU"/>
              </w:rPr>
              <w:t>-2</w:t>
            </w:r>
            <w:r w:rsidRPr="00E553C3">
              <w:rPr>
                <w:rFonts w:ascii="Times New Roman" w:eastAsia="Times New Roman" w:hAnsi="Times New Roman" w:cs="Times New Roman"/>
                <w:sz w:val="24"/>
                <w:szCs w:val="24"/>
                <w:lang w:eastAsia="ru-RU"/>
              </w:rPr>
              <w:t>»</w:t>
            </w: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EB2ED6" w:rsidRPr="00E553C3" w:rsidRDefault="000F48DF"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709" w:type="dxa"/>
            <w:vAlign w:val="center"/>
          </w:tcPr>
          <w:p w:rsidR="00EB2ED6" w:rsidRPr="00E553C3" w:rsidRDefault="000F48DF"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6</w:t>
            </w:r>
          </w:p>
        </w:tc>
      </w:tr>
      <w:tr w:rsidR="0049153D" w:rsidRPr="00E553C3" w:rsidTr="00F85948">
        <w:trPr>
          <w:trHeight w:val="70"/>
        </w:trPr>
        <w:tc>
          <w:tcPr>
            <w:tcW w:w="568" w:type="dxa"/>
            <w:vAlign w:val="center"/>
          </w:tcPr>
          <w:p w:rsidR="00EB2ED6" w:rsidRPr="00E553C3" w:rsidRDefault="00A30EE1" w:rsidP="00EB2ED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8</w:t>
            </w:r>
          </w:p>
        </w:tc>
        <w:tc>
          <w:tcPr>
            <w:tcW w:w="5670" w:type="dxa"/>
            <w:vAlign w:val="center"/>
          </w:tcPr>
          <w:p w:rsidR="00EB2ED6" w:rsidRPr="00E553C3" w:rsidRDefault="00EB2ED6" w:rsidP="00EB2ED6">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Дополнительная общеобразовательная</w:t>
            </w:r>
          </w:p>
          <w:p w:rsidR="00EB2ED6" w:rsidRPr="00E553C3" w:rsidRDefault="00EB2ED6" w:rsidP="00EB2ED6">
            <w:pPr>
              <w:spacing w:after="0" w:line="240" w:lineRule="auto"/>
              <w:rPr>
                <w:rFonts w:ascii="Times New Roman" w:eastAsia="Times New Roman" w:hAnsi="Times New Roman" w:cs="Times New Roman"/>
                <w:sz w:val="24"/>
                <w:szCs w:val="24"/>
                <w:lang w:eastAsia="ru-RU"/>
              </w:rPr>
            </w:pPr>
            <w:proofErr w:type="spellStart"/>
            <w:r w:rsidRPr="00E553C3">
              <w:rPr>
                <w:rFonts w:ascii="Times New Roman" w:eastAsia="Times New Roman" w:hAnsi="Times New Roman" w:cs="Times New Roman"/>
                <w:sz w:val="24"/>
                <w:szCs w:val="24"/>
                <w:lang w:eastAsia="ru-RU"/>
              </w:rPr>
              <w:t>общеразвивающая</w:t>
            </w:r>
            <w:proofErr w:type="spellEnd"/>
            <w:r w:rsidRPr="00E553C3">
              <w:rPr>
                <w:rFonts w:ascii="Times New Roman" w:eastAsia="Times New Roman" w:hAnsi="Times New Roman" w:cs="Times New Roman"/>
                <w:sz w:val="24"/>
                <w:szCs w:val="24"/>
                <w:lang w:eastAsia="ru-RU"/>
              </w:rPr>
              <w:t xml:space="preserve"> программа   «Волейбол-4»</w:t>
            </w: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709"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6</w:t>
            </w:r>
          </w:p>
        </w:tc>
      </w:tr>
      <w:tr w:rsidR="0049153D" w:rsidRPr="00E553C3" w:rsidTr="00F85948">
        <w:trPr>
          <w:trHeight w:val="155"/>
        </w:trPr>
        <w:tc>
          <w:tcPr>
            <w:tcW w:w="568" w:type="dxa"/>
            <w:vAlign w:val="center"/>
          </w:tcPr>
          <w:p w:rsidR="00EB2ED6" w:rsidRPr="00E553C3" w:rsidRDefault="00A30EE1" w:rsidP="00EB2ED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5670" w:type="dxa"/>
            <w:vAlign w:val="center"/>
          </w:tcPr>
          <w:p w:rsidR="00EB2ED6" w:rsidRPr="00E553C3" w:rsidRDefault="00EB2ED6" w:rsidP="00EB2ED6">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Дополнительная общеобразовательная</w:t>
            </w:r>
          </w:p>
          <w:p w:rsidR="00F85948" w:rsidRPr="00E553C3" w:rsidRDefault="00EB2ED6" w:rsidP="00EB2ED6">
            <w:pPr>
              <w:spacing w:after="0" w:line="240" w:lineRule="auto"/>
              <w:rPr>
                <w:rFonts w:ascii="Times New Roman" w:eastAsia="Times New Roman" w:hAnsi="Times New Roman" w:cs="Times New Roman"/>
                <w:sz w:val="24"/>
                <w:szCs w:val="24"/>
                <w:lang w:eastAsia="ru-RU"/>
              </w:rPr>
            </w:pPr>
            <w:proofErr w:type="spellStart"/>
            <w:r w:rsidRPr="00E553C3">
              <w:rPr>
                <w:rFonts w:ascii="Times New Roman" w:eastAsia="Times New Roman" w:hAnsi="Times New Roman" w:cs="Times New Roman"/>
                <w:sz w:val="24"/>
                <w:szCs w:val="24"/>
                <w:lang w:eastAsia="ru-RU"/>
              </w:rPr>
              <w:t>общеразвивающая</w:t>
            </w:r>
            <w:proofErr w:type="spellEnd"/>
            <w:r w:rsidRPr="00E553C3">
              <w:rPr>
                <w:rFonts w:ascii="Times New Roman" w:eastAsia="Times New Roman" w:hAnsi="Times New Roman" w:cs="Times New Roman"/>
                <w:sz w:val="24"/>
                <w:szCs w:val="24"/>
                <w:lang w:eastAsia="ru-RU"/>
              </w:rPr>
              <w:t xml:space="preserve"> программа   «Лыжные гонки»</w:t>
            </w: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567"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709"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4</w:t>
            </w:r>
          </w:p>
        </w:tc>
      </w:tr>
      <w:tr w:rsidR="0049153D" w:rsidRPr="00E553C3" w:rsidTr="00F85948">
        <w:trPr>
          <w:trHeight w:val="145"/>
        </w:trPr>
        <w:tc>
          <w:tcPr>
            <w:tcW w:w="568" w:type="dxa"/>
            <w:vAlign w:val="center"/>
          </w:tcPr>
          <w:p w:rsidR="00EB2ED6" w:rsidRPr="00E553C3" w:rsidRDefault="00A30EE1" w:rsidP="00EB2ED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5670" w:type="dxa"/>
            <w:vAlign w:val="center"/>
          </w:tcPr>
          <w:p w:rsidR="00EB2ED6" w:rsidRPr="00E553C3" w:rsidRDefault="00EB2ED6" w:rsidP="00EB2ED6">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Дополнительная общеобразовательная</w:t>
            </w:r>
          </w:p>
          <w:p w:rsidR="00E17688" w:rsidRPr="00E553C3" w:rsidRDefault="00EB2ED6" w:rsidP="00EB2ED6">
            <w:pPr>
              <w:spacing w:after="0" w:line="240" w:lineRule="auto"/>
              <w:rPr>
                <w:rFonts w:ascii="Times New Roman" w:eastAsia="Times New Roman" w:hAnsi="Times New Roman" w:cs="Times New Roman"/>
                <w:sz w:val="24"/>
                <w:szCs w:val="24"/>
                <w:lang w:eastAsia="ru-RU"/>
              </w:rPr>
            </w:pPr>
            <w:proofErr w:type="spellStart"/>
            <w:r w:rsidRPr="00E553C3">
              <w:rPr>
                <w:rFonts w:ascii="Times New Roman" w:eastAsia="Times New Roman" w:hAnsi="Times New Roman" w:cs="Times New Roman"/>
                <w:sz w:val="24"/>
                <w:szCs w:val="24"/>
                <w:lang w:eastAsia="ru-RU"/>
              </w:rPr>
              <w:t>общеразвивающая</w:t>
            </w:r>
            <w:proofErr w:type="spellEnd"/>
            <w:r w:rsidRPr="00E553C3">
              <w:rPr>
                <w:rFonts w:ascii="Times New Roman" w:eastAsia="Times New Roman" w:hAnsi="Times New Roman" w:cs="Times New Roman"/>
                <w:sz w:val="24"/>
                <w:szCs w:val="24"/>
                <w:lang w:eastAsia="ru-RU"/>
              </w:rPr>
              <w:t xml:space="preserve"> программа   «</w:t>
            </w:r>
            <w:proofErr w:type="gramStart"/>
            <w:r w:rsidRPr="00E553C3">
              <w:rPr>
                <w:rFonts w:ascii="Times New Roman" w:eastAsia="Times New Roman" w:hAnsi="Times New Roman" w:cs="Times New Roman"/>
                <w:sz w:val="24"/>
                <w:szCs w:val="24"/>
                <w:lang w:eastAsia="ru-RU"/>
              </w:rPr>
              <w:t>Рукопашный</w:t>
            </w:r>
            <w:proofErr w:type="gramEnd"/>
            <w:r w:rsidRPr="00E553C3">
              <w:rPr>
                <w:rFonts w:ascii="Times New Roman" w:eastAsia="Times New Roman" w:hAnsi="Times New Roman" w:cs="Times New Roman"/>
                <w:sz w:val="24"/>
                <w:szCs w:val="24"/>
                <w:lang w:eastAsia="ru-RU"/>
              </w:rPr>
              <w:t xml:space="preserve"> бой</w:t>
            </w:r>
            <w:r w:rsidR="00FC7F92" w:rsidRPr="00E553C3">
              <w:rPr>
                <w:rFonts w:ascii="Times New Roman" w:eastAsia="Times New Roman" w:hAnsi="Times New Roman" w:cs="Times New Roman"/>
                <w:sz w:val="24"/>
                <w:szCs w:val="24"/>
                <w:lang w:eastAsia="ru-RU"/>
              </w:rPr>
              <w:t>-1</w:t>
            </w:r>
            <w:r w:rsidRPr="00E553C3">
              <w:rPr>
                <w:rFonts w:ascii="Times New Roman" w:eastAsia="Times New Roman" w:hAnsi="Times New Roman" w:cs="Times New Roman"/>
                <w:sz w:val="24"/>
                <w:szCs w:val="24"/>
                <w:lang w:eastAsia="ru-RU"/>
              </w:rPr>
              <w:t>»</w:t>
            </w: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EB2ED6" w:rsidRPr="00E553C3" w:rsidRDefault="00FC7F92"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EB2ED6" w:rsidRPr="00E553C3" w:rsidRDefault="00FC7F92"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709" w:type="dxa"/>
            <w:vAlign w:val="center"/>
          </w:tcPr>
          <w:p w:rsidR="00EB2ED6" w:rsidRPr="00E553C3" w:rsidRDefault="00FC7F92"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6</w:t>
            </w:r>
          </w:p>
        </w:tc>
      </w:tr>
      <w:tr w:rsidR="0049153D" w:rsidRPr="00E553C3" w:rsidTr="00F85948">
        <w:trPr>
          <w:trHeight w:val="145"/>
        </w:trPr>
        <w:tc>
          <w:tcPr>
            <w:tcW w:w="568" w:type="dxa"/>
            <w:vAlign w:val="center"/>
          </w:tcPr>
          <w:p w:rsidR="00FC7F92" w:rsidRPr="00E553C3" w:rsidRDefault="00A30EE1" w:rsidP="00AA751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5670" w:type="dxa"/>
            <w:vAlign w:val="center"/>
          </w:tcPr>
          <w:p w:rsidR="00FC7F92" w:rsidRPr="00E553C3" w:rsidRDefault="00FC7F92" w:rsidP="00AA751A">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Дополнительная общеобразовательная</w:t>
            </w:r>
          </w:p>
          <w:p w:rsidR="0049153D" w:rsidRPr="00E553C3" w:rsidRDefault="00FC7F92" w:rsidP="00AA751A">
            <w:pPr>
              <w:spacing w:after="0" w:line="240" w:lineRule="auto"/>
              <w:rPr>
                <w:rFonts w:ascii="Times New Roman" w:eastAsia="Times New Roman" w:hAnsi="Times New Roman" w:cs="Times New Roman"/>
                <w:sz w:val="24"/>
                <w:szCs w:val="24"/>
                <w:lang w:eastAsia="ru-RU"/>
              </w:rPr>
            </w:pPr>
            <w:proofErr w:type="spellStart"/>
            <w:r w:rsidRPr="00E553C3">
              <w:rPr>
                <w:rFonts w:ascii="Times New Roman" w:eastAsia="Times New Roman" w:hAnsi="Times New Roman" w:cs="Times New Roman"/>
                <w:sz w:val="24"/>
                <w:szCs w:val="24"/>
                <w:lang w:eastAsia="ru-RU"/>
              </w:rPr>
              <w:t>общеразвивающая</w:t>
            </w:r>
            <w:proofErr w:type="spellEnd"/>
            <w:r w:rsidRPr="00E553C3">
              <w:rPr>
                <w:rFonts w:ascii="Times New Roman" w:eastAsia="Times New Roman" w:hAnsi="Times New Roman" w:cs="Times New Roman"/>
                <w:sz w:val="24"/>
                <w:szCs w:val="24"/>
                <w:lang w:eastAsia="ru-RU"/>
              </w:rPr>
              <w:t xml:space="preserve"> программа   «</w:t>
            </w:r>
            <w:proofErr w:type="gramStart"/>
            <w:r w:rsidRPr="00E553C3">
              <w:rPr>
                <w:rFonts w:ascii="Times New Roman" w:eastAsia="Times New Roman" w:hAnsi="Times New Roman" w:cs="Times New Roman"/>
                <w:sz w:val="24"/>
                <w:szCs w:val="24"/>
                <w:lang w:eastAsia="ru-RU"/>
              </w:rPr>
              <w:t>Рукопашный</w:t>
            </w:r>
            <w:proofErr w:type="gramEnd"/>
            <w:r w:rsidRPr="00E553C3">
              <w:rPr>
                <w:rFonts w:ascii="Times New Roman" w:eastAsia="Times New Roman" w:hAnsi="Times New Roman" w:cs="Times New Roman"/>
                <w:sz w:val="24"/>
                <w:szCs w:val="24"/>
                <w:lang w:eastAsia="ru-RU"/>
              </w:rPr>
              <w:t xml:space="preserve"> бой-2»</w:t>
            </w:r>
          </w:p>
        </w:tc>
        <w:tc>
          <w:tcPr>
            <w:tcW w:w="425"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425"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709"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6</w:t>
            </w:r>
          </w:p>
        </w:tc>
      </w:tr>
      <w:tr w:rsidR="0049153D" w:rsidRPr="00E553C3" w:rsidTr="00F85948">
        <w:trPr>
          <w:trHeight w:val="145"/>
        </w:trPr>
        <w:tc>
          <w:tcPr>
            <w:tcW w:w="568" w:type="dxa"/>
            <w:vAlign w:val="center"/>
          </w:tcPr>
          <w:p w:rsidR="00FC7F92" w:rsidRPr="00E553C3" w:rsidRDefault="00A30EE1" w:rsidP="00AA751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5670" w:type="dxa"/>
            <w:vAlign w:val="center"/>
          </w:tcPr>
          <w:p w:rsidR="00FC7F92" w:rsidRPr="00E553C3" w:rsidRDefault="00FC7F92" w:rsidP="00AA751A">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Дополнительная общеобразовательная</w:t>
            </w:r>
          </w:p>
          <w:p w:rsidR="00FC7F92" w:rsidRPr="00E553C3" w:rsidRDefault="00FC7F92" w:rsidP="00AA751A">
            <w:pPr>
              <w:spacing w:after="0" w:line="240" w:lineRule="auto"/>
              <w:rPr>
                <w:rFonts w:ascii="Times New Roman" w:eastAsia="Times New Roman" w:hAnsi="Times New Roman" w:cs="Times New Roman"/>
                <w:sz w:val="24"/>
                <w:szCs w:val="24"/>
                <w:lang w:eastAsia="ru-RU"/>
              </w:rPr>
            </w:pPr>
            <w:proofErr w:type="spellStart"/>
            <w:r w:rsidRPr="00E553C3">
              <w:rPr>
                <w:rFonts w:ascii="Times New Roman" w:eastAsia="Times New Roman" w:hAnsi="Times New Roman" w:cs="Times New Roman"/>
                <w:sz w:val="24"/>
                <w:szCs w:val="24"/>
                <w:lang w:eastAsia="ru-RU"/>
              </w:rPr>
              <w:t>общеразвивающая</w:t>
            </w:r>
            <w:proofErr w:type="spellEnd"/>
            <w:r w:rsidRPr="00E553C3">
              <w:rPr>
                <w:rFonts w:ascii="Times New Roman" w:eastAsia="Times New Roman" w:hAnsi="Times New Roman" w:cs="Times New Roman"/>
                <w:sz w:val="24"/>
                <w:szCs w:val="24"/>
                <w:lang w:eastAsia="ru-RU"/>
              </w:rPr>
              <w:t xml:space="preserve"> программа   «</w:t>
            </w:r>
            <w:proofErr w:type="gramStart"/>
            <w:r w:rsidRPr="00E553C3">
              <w:rPr>
                <w:rFonts w:ascii="Times New Roman" w:eastAsia="Times New Roman" w:hAnsi="Times New Roman" w:cs="Times New Roman"/>
                <w:sz w:val="24"/>
                <w:szCs w:val="24"/>
                <w:lang w:eastAsia="ru-RU"/>
              </w:rPr>
              <w:t>Рукопашный</w:t>
            </w:r>
            <w:proofErr w:type="gramEnd"/>
            <w:r w:rsidRPr="00E553C3">
              <w:rPr>
                <w:rFonts w:ascii="Times New Roman" w:eastAsia="Times New Roman" w:hAnsi="Times New Roman" w:cs="Times New Roman"/>
                <w:sz w:val="24"/>
                <w:szCs w:val="24"/>
                <w:lang w:eastAsia="ru-RU"/>
              </w:rPr>
              <w:t xml:space="preserve"> бой-3»</w:t>
            </w:r>
          </w:p>
        </w:tc>
        <w:tc>
          <w:tcPr>
            <w:tcW w:w="425"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425"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709"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6</w:t>
            </w:r>
          </w:p>
        </w:tc>
      </w:tr>
      <w:tr w:rsidR="0049153D" w:rsidRPr="00E553C3" w:rsidTr="00F85948">
        <w:trPr>
          <w:trHeight w:val="145"/>
        </w:trPr>
        <w:tc>
          <w:tcPr>
            <w:tcW w:w="568" w:type="dxa"/>
            <w:vAlign w:val="center"/>
          </w:tcPr>
          <w:p w:rsidR="00FC7F92" w:rsidRPr="00E553C3" w:rsidRDefault="00A30EE1" w:rsidP="00AA751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5670" w:type="dxa"/>
            <w:vAlign w:val="center"/>
          </w:tcPr>
          <w:p w:rsidR="00FC7F92" w:rsidRPr="00E553C3" w:rsidRDefault="00FC7F92" w:rsidP="00AA751A">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Дополнительная общеобразовательная</w:t>
            </w:r>
          </w:p>
          <w:p w:rsidR="00FC7F92" w:rsidRPr="00E553C3" w:rsidRDefault="00FC7F92" w:rsidP="00AA751A">
            <w:pPr>
              <w:spacing w:after="0" w:line="240" w:lineRule="auto"/>
              <w:rPr>
                <w:rFonts w:ascii="Times New Roman" w:eastAsia="Times New Roman" w:hAnsi="Times New Roman" w:cs="Times New Roman"/>
                <w:sz w:val="24"/>
                <w:szCs w:val="24"/>
                <w:lang w:eastAsia="ru-RU"/>
              </w:rPr>
            </w:pPr>
            <w:proofErr w:type="spellStart"/>
            <w:r w:rsidRPr="00E553C3">
              <w:rPr>
                <w:rFonts w:ascii="Times New Roman" w:eastAsia="Times New Roman" w:hAnsi="Times New Roman" w:cs="Times New Roman"/>
                <w:sz w:val="24"/>
                <w:szCs w:val="24"/>
                <w:lang w:eastAsia="ru-RU"/>
              </w:rPr>
              <w:t>общеразвивающая</w:t>
            </w:r>
            <w:proofErr w:type="spellEnd"/>
            <w:r w:rsidRPr="00E553C3">
              <w:rPr>
                <w:rFonts w:ascii="Times New Roman" w:eastAsia="Times New Roman" w:hAnsi="Times New Roman" w:cs="Times New Roman"/>
                <w:sz w:val="24"/>
                <w:szCs w:val="24"/>
                <w:lang w:eastAsia="ru-RU"/>
              </w:rPr>
              <w:t xml:space="preserve"> программа   «</w:t>
            </w:r>
            <w:proofErr w:type="gramStart"/>
            <w:r w:rsidRPr="00E553C3">
              <w:rPr>
                <w:rFonts w:ascii="Times New Roman" w:eastAsia="Times New Roman" w:hAnsi="Times New Roman" w:cs="Times New Roman"/>
                <w:sz w:val="24"/>
                <w:szCs w:val="24"/>
                <w:lang w:eastAsia="ru-RU"/>
              </w:rPr>
              <w:t>Рукопашный</w:t>
            </w:r>
            <w:proofErr w:type="gramEnd"/>
            <w:r w:rsidRPr="00E553C3">
              <w:rPr>
                <w:rFonts w:ascii="Times New Roman" w:eastAsia="Times New Roman" w:hAnsi="Times New Roman" w:cs="Times New Roman"/>
                <w:sz w:val="24"/>
                <w:szCs w:val="24"/>
                <w:lang w:eastAsia="ru-RU"/>
              </w:rPr>
              <w:t xml:space="preserve"> бой-6»</w:t>
            </w:r>
          </w:p>
        </w:tc>
        <w:tc>
          <w:tcPr>
            <w:tcW w:w="425"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567"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709"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6</w:t>
            </w:r>
          </w:p>
        </w:tc>
      </w:tr>
      <w:tr w:rsidR="0049153D" w:rsidRPr="00E553C3" w:rsidTr="00F85948">
        <w:trPr>
          <w:trHeight w:val="145"/>
        </w:trPr>
        <w:tc>
          <w:tcPr>
            <w:tcW w:w="568" w:type="dxa"/>
            <w:vAlign w:val="center"/>
          </w:tcPr>
          <w:p w:rsidR="00FC7F92" w:rsidRPr="00E553C3" w:rsidRDefault="00A30EE1" w:rsidP="00AA751A">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5670" w:type="dxa"/>
            <w:vAlign w:val="center"/>
          </w:tcPr>
          <w:p w:rsidR="00FC7F92" w:rsidRPr="00E553C3" w:rsidRDefault="00FC7F92" w:rsidP="00AA751A">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Дополнительная общеобразовательная</w:t>
            </w:r>
          </w:p>
          <w:p w:rsidR="00FC7F92" w:rsidRPr="00E553C3" w:rsidRDefault="00FC7F92" w:rsidP="00AA751A">
            <w:pPr>
              <w:spacing w:after="0" w:line="240" w:lineRule="auto"/>
              <w:rPr>
                <w:rFonts w:ascii="Times New Roman" w:eastAsia="Times New Roman" w:hAnsi="Times New Roman" w:cs="Times New Roman"/>
                <w:sz w:val="24"/>
                <w:szCs w:val="24"/>
                <w:lang w:eastAsia="ru-RU"/>
              </w:rPr>
            </w:pPr>
            <w:proofErr w:type="spellStart"/>
            <w:r w:rsidRPr="00E553C3">
              <w:rPr>
                <w:rFonts w:ascii="Times New Roman" w:eastAsia="Times New Roman" w:hAnsi="Times New Roman" w:cs="Times New Roman"/>
                <w:sz w:val="24"/>
                <w:szCs w:val="24"/>
                <w:lang w:eastAsia="ru-RU"/>
              </w:rPr>
              <w:t>общеразвивающая</w:t>
            </w:r>
            <w:proofErr w:type="spellEnd"/>
            <w:r w:rsidRPr="00E553C3">
              <w:rPr>
                <w:rFonts w:ascii="Times New Roman" w:eastAsia="Times New Roman" w:hAnsi="Times New Roman" w:cs="Times New Roman"/>
                <w:sz w:val="24"/>
                <w:szCs w:val="24"/>
                <w:lang w:eastAsia="ru-RU"/>
              </w:rPr>
              <w:t xml:space="preserve"> программа   «</w:t>
            </w:r>
            <w:proofErr w:type="gramStart"/>
            <w:r w:rsidRPr="00E553C3">
              <w:rPr>
                <w:rFonts w:ascii="Times New Roman" w:eastAsia="Times New Roman" w:hAnsi="Times New Roman" w:cs="Times New Roman"/>
                <w:sz w:val="24"/>
                <w:szCs w:val="24"/>
                <w:lang w:eastAsia="ru-RU"/>
              </w:rPr>
              <w:t>Рукопашный</w:t>
            </w:r>
            <w:proofErr w:type="gramEnd"/>
            <w:r w:rsidRPr="00E553C3">
              <w:rPr>
                <w:rFonts w:ascii="Times New Roman" w:eastAsia="Times New Roman" w:hAnsi="Times New Roman" w:cs="Times New Roman"/>
                <w:sz w:val="24"/>
                <w:szCs w:val="24"/>
                <w:lang w:eastAsia="ru-RU"/>
              </w:rPr>
              <w:t xml:space="preserve"> бой-5»</w:t>
            </w:r>
          </w:p>
        </w:tc>
        <w:tc>
          <w:tcPr>
            <w:tcW w:w="425"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425"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709" w:type="dxa"/>
            <w:vAlign w:val="center"/>
          </w:tcPr>
          <w:p w:rsidR="00FC7F92" w:rsidRPr="00E553C3" w:rsidRDefault="00FC7F92" w:rsidP="00AA751A">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6</w:t>
            </w:r>
          </w:p>
        </w:tc>
      </w:tr>
      <w:tr w:rsidR="0049153D" w:rsidRPr="00E553C3" w:rsidTr="00F85948">
        <w:trPr>
          <w:trHeight w:val="149"/>
        </w:trPr>
        <w:tc>
          <w:tcPr>
            <w:tcW w:w="568" w:type="dxa"/>
            <w:vAlign w:val="center"/>
          </w:tcPr>
          <w:p w:rsidR="00EB2ED6" w:rsidRPr="00E553C3" w:rsidRDefault="00A30EE1" w:rsidP="00EB2ED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5670" w:type="dxa"/>
            <w:vAlign w:val="center"/>
          </w:tcPr>
          <w:p w:rsidR="00EB2ED6" w:rsidRPr="00E553C3" w:rsidRDefault="00EB2ED6" w:rsidP="00EB2ED6">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Дополнительная общеобразовательная</w:t>
            </w:r>
          </w:p>
          <w:p w:rsidR="0049153D" w:rsidRDefault="0049153D" w:rsidP="00EB2ED6">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общеразвивающая</w:t>
            </w:r>
            <w:proofErr w:type="spellEnd"/>
            <w:r>
              <w:rPr>
                <w:rFonts w:ascii="Times New Roman" w:eastAsia="Times New Roman" w:hAnsi="Times New Roman" w:cs="Times New Roman"/>
                <w:sz w:val="24"/>
                <w:szCs w:val="24"/>
                <w:lang w:eastAsia="ru-RU"/>
              </w:rPr>
              <w:t xml:space="preserve"> программа </w:t>
            </w:r>
          </w:p>
          <w:p w:rsidR="00EB2ED6" w:rsidRPr="00E553C3" w:rsidRDefault="00EB2ED6" w:rsidP="00EB2ED6">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«Спортивная аэробика</w:t>
            </w:r>
            <w:r w:rsidR="000F48DF" w:rsidRPr="00E553C3">
              <w:rPr>
                <w:rFonts w:ascii="Times New Roman" w:eastAsia="Times New Roman" w:hAnsi="Times New Roman" w:cs="Times New Roman"/>
                <w:sz w:val="24"/>
                <w:szCs w:val="24"/>
                <w:lang w:eastAsia="ru-RU"/>
              </w:rPr>
              <w:t>-1</w:t>
            </w:r>
            <w:r w:rsidRPr="00E553C3">
              <w:rPr>
                <w:rFonts w:ascii="Times New Roman" w:eastAsia="Times New Roman" w:hAnsi="Times New Roman" w:cs="Times New Roman"/>
                <w:sz w:val="24"/>
                <w:szCs w:val="24"/>
                <w:lang w:eastAsia="ru-RU"/>
              </w:rPr>
              <w:t>»</w:t>
            </w:r>
          </w:p>
        </w:tc>
        <w:tc>
          <w:tcPr>
            <w:tcW w:w="425" w:type="dxa"/>
            <w:vAlign w:val="center"/>
          </w:tcPr>
          <w:p w:rsidR="00EB2ED6" w:rsidRPr="00E553C3" w:rsidRDefault="00EB2ED6" w:rsidP="00EB2ED6">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 xml:space="preserve">  1</w:t>
            </w:r>
          </w:p>
        </w:tc>
        <w:tc>
          <w:tcPr>
            <w:tcW w:w="567"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EB2ED6" w:rsidRPr="00E553C3" w:rsidRDefault="000F48DF"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709" w:type="dxa"/>
            <w:vAlign w:val="center"/>
          </w:tcPr>
          <w:p w:rsidR="00EB2ED6" w:rsidRPr="00E553C3" w:rsidRDefault="000F48DF"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4</w:t>
            </w:r>
          </w:p>
        </w:tc>
      </w:tr>
      <w:tr w:rsidR="0049153D" w:rsidRPr="00E553C3" w:rsidTr="00F85948">
        <w:trPr>
          <w:trHeight w:val="149"/>
        </w:trPr>
        <w:tc>
          <w:tcPr>
            <w:tcW w:w="568" w:type="dxa"/>
            <w:vAlign w:val="center"/>
          </w:tcPr>
          <w:p w:rsidR="000F48DF" w:rsidRPr="00E553C3" w:rsidRDefault="00A30EE1" w:rsidP="000F48D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5670" w:type="dxa"/>
            <w:vAlign w:val="center"/>
          </w:tcPr>
          <w:p w:rsidR="000F48DF" w:rsidRPr="00E553C3" w:rsidRDefault="000F48DF" w:rsidP="000F48DF">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Дополнительная общеобразовательная</w:t>
            </w:r>
          </w:p>
          <w:p w:rsidR="0049153D" w:rsidRDefault="0049153D" w:rsidP="000F48DF">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общеразвивающая</w:t>
            </w:r>
            <w:proofErr w:type="spellEnd"/>
            <w:r>
              <w:rPr>
                <w:rFonts w:ascii="Times New Roman" w:eastAsia="Times New Roman" w:hAnsi="Times New Roman" w:cs="Times New Roman"/>
                <w:sz w:val="24"/>
                <w:szCs w:val="24"/>
                <w:lang w:eastAsia="ru-RU"/>
              </w:rPr>
              <w:t xml:space="preserve"> программа</w:t>
            </w:r>
          </w:p>
          <w:p w:rsidR="000F48DF" w:rsidRPr="00E553C3" w:rsidRDefault="000F48DF" w:rsidP="000F48DF">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«Спортивная аэробика-2»</w:t>
            </w:r>
          </w:p>
        </w:tc>
        <w:tc>
          <w:tcPr>
            <w:tcW w:w="425" w:type="dxa"/>
            <w:vAlign w:val="center"/>
          </w:tcPr>
          <w:p w:rsidR="000F48DF" w:rsidRPr="00E553C3" w:rsidRDefault="000F48DF" w:rsidP="000F48DF">
            <w:pPr>
              <w:spacing w:after="0" w:line="240" w:lineRule="auto"/>
              <w:rPr>
                <w:rFonts w:ascii="Times New Roman" w:eastAsia="Times New Roman" w:hAnsi="Times New Roman" w:cs="Times New Roman"/>
                <w:sz w:val="24"/>
                <w:szCs w:val="24"/>
                <w:lang w:eastAsia="ru-RU"/>
              </w:rPr>
            </w:pPr>
          </w:p>
        </w:tc>
        <w:tc>
          <w:tcPr>
            <w:tcW w:w="567" w:type="dxa"/>
            <w:vAlign w:val="center"/>
          </w:tcPr>
          <w:p w:rsidR="000F48DF" w:rsidRPr="00E553C3" w:rsidRDefault="000F48DF" w:rsidP="000F48DF">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425" w:type="dxa"/>
            <w:vAlign w:val="center"/>
          </w:tcPr>
          <w:p w:rsidR="000F48DF" w:rsidRPr="00E553C3" w:rsidRDefault="000F48DF" w:rsidP="000F48DF">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0F48DF" w:rsidRPr="00E553C3" w:rsidRDefault="000F48DF" w:rsidP="000F48DF">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0F48DF" w:rsidRPr="00E553C3" w:rsidRDefault="000F48DF" w:rsidP="000F48DF">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0F48DF" w:rsidRPr="00E553C3" w:rsidRDefault="000F48DF" w:rsidP="000F48DF">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0F48DF" w:rsidRPr="00E553C3" w:rsidRDefault="000F48DF" w:rsidP="000F48DF">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709" w:type="dxa"/>
            <w:vAlign w:val="center"/>
          </w:tcPr>
          <w:p w:rsidR="000F48DF" w:rsidRPr="00E553C3" w:rsidRDefault="000F48DF" w:rsidP="000F48DF">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6</w:t>
            </w:r>
          </w:p>
        </w:tc>
      </w:tr>
      <w:tr w:rsidR="0049153D" w:rsidRPr="00E553C3" w:rsidTr="00F85948">
        <w:trPr>
          <w:trHeight w:val="149"/>
        </w:trPr>
        <w:tc>
          <w:tcPr>
            <w:tcW w:w="568" w:type="dxa"/>
            <w:vAlign w:val="center"/>
          </w:tcPr>
          <w:p w:rsidR="000F48DF" w:rsidRPr="00E553C3" w:rsidRDefault="00A30EE1" w:rsidP="000F48D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p>
        </w:tc>
        <w:tc>
          <w:tcPr>
            <w:tcW w:w="5670" w:type="dxa"/>
            <w:vAlign w:val="center"/>
          </w:tcPr>
          <w:p w:rsidR="000F48DF" w:rsidRPr="00E553C3" w:rsidRDefault="000F48DF" w:rsidP="000F48DF">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Дополнительная общеобразовательная</w:t>
            </w:r>
          </w:p>
          <w:p w:rsidR="0049153D" w:rsidRDefault="0049153D" w:rsidP="000F48DF">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общеразвивающая</w:t>
            </w:r>
            <w:proofErr w:type="spellEnd"/>
            <w:r>
              <w:rPr>
                <w:rFonts w:ascii="Times New Roman" w:eastAsia="Times New Roman" w:hAnsi="Times New Roman" w:cs="Times New Roman"/>
                <w:sz w:val="24"/>
                <w:szCs w:val="24"/>
                <w:lang w:eastAsia="ru-RU"/>
              </w:rPr>
              <w:t xml:space="preserve"> программа</w:t>
            </w:r>
          </w:p>
          <w:p w:rsidR="000F48DF" w:rsidRPr="00E553C3" w:rsidRDefault="000F48DF" w:rsidP="000F48DF">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«Спортивная аэробика-4»</w:t>
            </w:r>
          </w:p>
        </w:tc>
        <w:tc>
          <w:tcPr>
            <w:tcW w:w="425" w:type="dxa"/>
            <w:vAlign w:val="center"/>
          </w:tcPr>
          <w:p w:rsidR="000F48DF" w:rsidRPr="00E553C3" w:rsidRDefault="000F48DF" w:rsidP="000F48DF">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 xml:space="preserve">  1</w:t>
            </w:r>
          </w:p>
        </w:tc>
        <w:tc>
          <w:tcPr>
            <w:tcW w:w="567" w:type="dxa"/>
            <w:vAlign w:val="center"/>
          </w:tcPr>
          <w:p w:rsidR="000F48DF" w:rsidRPr="00E553C3" w:rsidRDefault="000F48DF" w:rsidP="000F48DF">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0F48DF" w:rsidRPr="00E553C3" w:rsidRDefault="000F48DF" w:rsidP="000F48DF">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0F48DF" w:rsidRPr="00E553C3" w:rsidRDefault="000F48DF" w:rsidP="000F48DF">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0F48DF" w:rsidRPr="00E553C3" w:rsidRDefault="000F48DF" w:rsidP="000F48DF">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0F48DF" w:rsidRPr="00E553C3" w:rsidRDefault="000F48DF" w:rsidP="000F48DF">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0F48DF" w:rsidRPr="00E553C3" w:rsidRDefault="000F48DF" w:rsidP="000F48DF">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709" w:type="dxa"/>
            <w:vAlign w:val="center"/>
          </w:tcPr>
          <w:p w:rsidR="000F48DF" w:rsidRPr="00E553C3" w:rsidRDefault="000F48DF" w:rsidP="000F48DF">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4</w:t>
            </w:r>
          </w:p>
        </w:tc>
      </w:tr>
      <w:tr w:rsidR="0049153D" w:rsidRPr="00E553C3" w:rsidTr="00F85948">
        <w:trPr>
          <w:trHeight w:val="149"/>
        </w:trPr>
        <w:tc>
          <w:tcPr>
            <w:tcW w:w="568" w:type="dxa"/>
            <w:vAlign w:val="center"/>
          </w:tcPr>
          <w:p w:rsidR="000F48DF" w:rsidRPr="00E553C3" w:rsidRDefault="00A30EE1" w:rsidP="000F48D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p>
        </w:tc>
        <w:tc>
          <w:tcPr>
            <w:tcW w:w="5670" w:type="dxa"/>
            <w:vAlign w:val="center"/>
          </w:tcPr>
          <w:p w:rsidR="000F48DF" w:rsidRPr="00E553C3" w:rsidRDefault="000F48DF" w:rsidP="000F48DF">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Дополнительная общеобразовательная</w:t>
            </w:r>
          </w:p>
          <w:p w:rsidR="0049153D" w:rsidRDefault="0049153D" w:rsidP="000F48DF">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общеразвивающая</w:t>
            </w:r>
            <w:proofErr w:type="spellEnd"/>
            <w:r>
              <w:rPr>
                <w:rFonts w:ascii="Times New Roman" w:eastAsia="Times New Roman" w:hAnsi="Times New Roman" w:cs="Times New Roman"/>
                <w:sz w:val="24"/>
                <w:szCs w:val="24"/>
                <w:lang w:eastAsia="ru-RU"/>
              </w:rPr>
              <w:t xml:space="preserve"> программа</w:t>
            </w:r>
          </w:p>
          <w:p w:rsidR="000F48DF" w:rsidRPr="00E553C3" w:rsidRDefault="000F48DF" w:rsidP="000F48DF">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«Спортивная аэробика</w:t>
            </w:r>
            <w:r w:rsidR="00FC7F92" w:rsidRPr="00E553C3">
              <w:rPr>
                <w:rFonts w:ascii="Times New Roman" w:eastAsia="Times New Roman" w:hAnsi="Times New Roman" w:cs="Times New Roman"/>
                <w:sz w:val="24"/>
                <w:szCs w:val="24"/>
                <w:lang w:eastAsia="ru-RU"/>
              </w:rPr>
              <w:t>-3</w:t>
            </w:r>
            <w:r w:rsidRPr="00E553C3">
              <w:rPr>
                <w:rFonts w:ascii="Times New Roman" w:eastAsia="Times New Roman" w:hAnsi="Times New Roman" w:cs="Times New Roman"/>
                <w:sz w:val="24"/>
                <w:szCs w:val="24"/>
                <w:lang w:eastAsia="ru-RU"/>
              </w:rPr>
              <w:t>»</w:t>
            </w:r>
          </w:p>
        </w:tc>
        <w:tc>
          <w:tcPr>
            <w:tcW w:w="425" w:type="dxa"/>
            <w:vAlign w:val="center"/>
          </w:tcPr>
          <w:p w:rsidR="000F48DF" w:rsidRPr="00E553C3" w:rsidRDefault="000F48DF" w:rsidP="000F48DF">
            <w:pPr>
              <w:spacing w:after="0" w:line="240" w:lineRule="auto"/>
              <w:rPr>
                <w:rFonts w:ascii="Times New Roman" w:eastAsia="Times New Roman" w:hAnsi="Times New Roman" w:cs="Times New Roman"/>
                <w:sz w:val="24"/>
                <w:szCs w:val="24"/>
                <w:lang w:eastAsia="ru-RU"/>
              </w:rPr>
            </w:pPr>
          </w:p>
        </w:tc>
        <w:tc>
          <w:tcPr>
            <w:tcW w:w="567" w:type="dxa"/>
            <w:vAlign w:val="center"/>
          </w:tcPr>
          <w:p w:rsidR="000F48DF" w:rsidRPr="00E553C3" w:rsidRDefault="000F48DF" w:rsidP="000F48DF">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0F48DF" w:rsidRPr="00E553C3" w:rsidRDefault="000F48DF" w:rsidP="000F48DF">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426" w:type="dxa"/>
            <w:vAlign w:val="center"/>
          </w:tcPr>
          <w:p w:rsidR="000F48DF" w:rsidRPr="00E553C3" w:rsidRDefault="000F48DF" w:rsidP="000F48DF">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0F48DF" w:rsidRPr="00E553C3" w:rsidRDefault="000F48DF" w:rsidP="000F48DF">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0F48DF" w:rsidRPr="00E553C3" w:rsidRDefault="000F48DF" w:rsidP="000F48DF">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0F48DF" w:rsidRPr="00E553C3" w:rsidRDefault="00FC7F92" w:rsidP="000F48DF">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709" w:type="dxa"/>
            <w:vAlign w:val="center"/>
          </w:tcPr>
          <w:p w:rsidR="000F48DF" w:rsidRPr="00E553C3" w:rsidRDefault="00FC7F92" w:rsidP="000F48DF">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6</w:t>
            </w:r>
          </w:p>
        </w:tc>
      </w:tr>
      <w:tr w:rsidR="0049153D" w:rsidRPr="00E553C3" w:rsidTr="00F85948">
        <w:trPr>
          <w:trHeight w:val="149"/>
        </w:trPr>
        <w:tc>
          <w:tcPr>
            <w:tcW w:w="568" w:type="dxa"/>
            <w:vAlign w:val="center"/>
          </w:tcPr>
          <w:p w:rsidR="00EB2ED6" w:rsidRPr="00E553C3" w:rsidRDefault="00A30EE1" w:rsidP="00EB2ED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p>
        </w:tc>
        <w:tc>
          <w:tcPr>
            <w:tcW w:w="5670" w:type="dxa"/>
            <w:vAlign w:val="center"/>
          </w:tcPr>
          <w:p w:rsidR="00EB2ED6" w:rsidRPr="00E553C3" w:rsidRDefault="00EB2ED6" w:rsidP="00EB2ED6">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Дополнительная общеобразовательная</w:t>
            </w:r>
          </w:p>
          <w:p w:rsidR="0049153D" w:rsidRDefault="00EB2ED6" w:rsidP="00EB2ED6">
            <w:pPr>
              <w:spacing w:after="0" w:line="240" w:lineRule="auto"/>
              <w:rPr>
                <w:rFonts w:ascii="Times New Roman" w:eastAsia="Times New Roman" w:hAnsi="Times New Roman" w:cs="Times New Roman"/>
                <w:sz w:val="24"/>
                <w:szCs w:val="24"/>
                <w:lang w:eastAsia="ru-RU"/>
              </w:rPr>
            </w:pPr>
            <w:proofErr w:type="spellStart"/>
            <w:r w:rsidRPr="00E553C3">
              <w:rPr>
                <w:rFonts w:ascii="Times New Roman" w:eastAsia="Times New Roman" w:hAnsi="Times New Roman" w:cs="Times New Roman"/>
                <w:sz w:val="24"/>
                <w:szCs w:val="24"/>
                <w:lang w:eastAsia="ru-RU"/>
              </w:rPr>
              <w:t>общеразвивающая</w:t>
            </w:r>
            <w:proofErr w:type="spellEnd"/>
            <w:r w:rsidRPr="00E553C3">
              <w:rPr>
                <w:rFonts w:ascii="Times New Roman" w:eastAsia="Times New Roman" w:hAnsi="Times New Roman" w:cs="Times New Roman"/>
                <w:sz w:val="24"/>
                <w:szCs w:val="24"/>
                <w:lang w:eastAsia="ru-RU"/>
              </w:rPr>
              <w:t xml:space="preserve"> программа   </w:t>
            </w:r>
          </w:p>
          <w:p w:rsidR="00EB2ED6" w:rsidRPr="00E553C3" w:rsidRDefault="00EB2ED6" w:rsidP="00EB2ED6">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«Спортивная аэробика-5»</w:t>
            </w: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709"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6</w:t>
            </w:r>
          </w:p>
        </w:tc>
      </w:tr>
      <w:tr w:rsidR="0049153D" w:rsidRPr="00E553C3" w:rsidTr="00F85948">
        <w:trPr>
          <w:trHeight w:val="70"/>
        </w:trPr>
        <w:tc>
          <w:tcPr>
            <w:tcW w:w="568" w:type="dxa"/>
            <w:vAlign w:val="center"/>
          </w:tcPr>
          <w:p w:rsidR="00EB2ED6" w:rsidRPr="00E553C3" w:rsidRDefault="00A30EE1" w:rsidP="00EB2ED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p>
        </w:tc>
        <w:tc>
          <w:tcPr>
            <w:tcW w:w="5670" w:type="dxa"/>
            <w:vAlign w:val="center"/>
          </w:tcPr>
          <w:p w:rsidR="00EB2ED6" w:rsidRPr="00E553C3" w:rsidRDefault="00EB2ED6" w:rsidP="00EB2ED6">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Дополнительная общеобразовательная</w:t>
            </w:r>
          </w:p>
          <w:p w:rsidR="000106C5" w:rsidRPr="00E553C3" w:rsidRDefault="00EB2ED6" w:rsidP="00EB2ED6">
            <w:pPr>
              <w:spacing w:after="0" w:line="240" w:lineRule="auto"/>
              <w:rPr>
                <w:rFonts w:ascii="Times New Roman" w:eastAsia="Times New Roman" w:hAnsi="Times New Roman" w:cs="Times New Roman"/>
                <w:sz w:val="24"/>
                <w:szCs w:val="24"/>
                <w:lang w:eastAsia="ru-RU"/>
              </w:rPr>
            </w:pPr>
            <w:proofErr w:type="spellStart"/>
            <w:r w:rsidRPr="00E553C3">
              <w:rPr>
                <w:rFonts w:ascii="Times New Roman" w:eastAsia="Times New Roman" w:hAnsi="Times New Roman" w:cs="Times New Roman"/>
                <w:sz w:val="24"/>
                <w:szCs w:val="24"/>
                <w:lang w:eastAsia="ru-RU"/>
              </w:rPr>
              <w:t>общеразвивающая</w:t>
            </w:r>
            <w:proofErr w:type="spellEnd"/>
            <w:r w:rsidRPr="00E553C3">
              <w:rPr>
                <w:rFonts w:ascii="Times New Roman" w:eastAsia="Times New Roman" w:hAnsi="Times New Roman" w:cs="Times New Roman"/>
                <w:sz w:val="24"/>
                <w:szCs w:val="24"/>
                <w:lang w:eastAsia="ru-RU"/>
              </w:rPr>
              <w:t xml:space="preserve"> программа  «Спортивная акробатика</w:t>
            </w:r>
            <w:r w:rsidR="000F48DF" w:rsidRPr="00E553C3">
              <w:rPr>
                <w:rFonts w:ascii="Times New Roman" w:eastAsia="Times New Roman" w:hAnsi="Times New Roman" w:cs="Times New Roman"/>
                <w:sz w:val="24"/>
                <w:szCs w:val="24"/>
                <w:lang w:eastAsia="ru-RU"/>
              </w:rPr>
              <w:t>-4</w:t>
            </w:r>
            <w:r w:rsidRPr="00E553C3">
              <w:rPr>
                <w:rFonts w:ascii="Times New Roman" w:eastAsia="Times New Roman" w:hAnsi="Times New Roman" w:cs="Times New Roman"/>
                <w:sz w:val="24"/>
                <w:szCs w:val="24"/>
                <w:lang w:eastAsia="ru-RU"/>
              </w:rPr>
              <w:t>»</w:t>
            </w: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709"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3</w:t>
            </w:r>
          </w:p>
        </w:tc>
      </w:tr>
      <w:tr w:rsidR="0049153D" w:rsidRPr="00E553C3" w:rsidTr="00F85948">
        <w:trPr>
          <w:trHeight w:val="70"/>
        </w:trPr>
        <w:tc>
          <w:tcPr>
            <w:tcW w:w="568" w:type="dxa"/>
            <w:vAlign w:val="center"/>
          </w:tcPr>
          <w:p w:rsidR="00EB2ED6" w:rsidRPr="00E553C3" w:rsidRDefault="00A30EE1" w:rsidP="000F48D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w:t>
            </w:r>
          </w:p>
        </w:tc>
        <w:tc>
          <w:tcPr>
            <w:tcW w:w="5670" w:type="dxa"/>
            <w:vAlign w:val="center"/>
          </w:tcPr>
          <w:p w:rsidR="00EB2ED6" w:rsidRPr="00E553C3" w:rsidRDefault="00EB2ED6" w:rsidP="000F48DF">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Дополнительная общеобразовательная</w:t>
            </w:r>
          </w:p>
          <w:p w:rsidR="00EB2ED6" w:rsidRPr="00E553C3" w:rsidRDefault="00EB2ED6" w:rsidP="000F48DF">
            <w:pPr>
              <w:spacing w:after="0" w:line="240" w:lineRule="auto"/>
              <w:rPr>
                <w:rFonts w:ascii="Times New Roman" w:eastAsia="Times New Roman" w:hAnsi="Times New Roman" w:cs="Times New Roman"/>
                <w:sz w:val="24"/>
                <w:szCs w:val="24"/>
                <w:lang w:eastAsia="ru-RU"/>
              </w:rPr>
            </w:pPr>
            <w:proofErr w:type="spellStart"/>
            <w:r w:rsidRPr="00E553C3">
              <w:rPr>
                <w:rFonts w:ascii="Times New Roman" w:eastAsia="Times New Roman" w:hAnsi="Times New Roman" w:cs="Times New Roman"/>
                <w:sz w:val="24"/>
                <w:szCs w:val="24"/>
                <w:lang w:eastAsia="ru-RU"/>
              </w:rPr>
              <w:t>общеразвивающая</w:t>
            </w:r>
            <w:proofErr w:type="spellEnd"/>
            <w:r w:rsidRPr="00E553C3">
              <w:rPr>
                <w:rFonts w:ascii="Times New Roman" w:eastAsia="Times New Roman" w:hAnsi="Times New Roman" w:cs="Times New Roman"/>
                <w:sz w:val="24"/>
                <w:szCs w:val="24"/>
                <w:lang w:eastAsia="ru-RU"/>
              </w:rPr>
              <w:t xml:space="preserve"> программа  «Спортивная акробатика</w:t>
            </w:r>
            <w:r w:rsidR="000F48DF" w:rsidRPr="00E553C3">
              <w:rPr>
                <w:rFonts w:ascii="Times New Roman" w:eastAsia="Times New Roman" w:hAnsi="Times New Roman" w:cs="Times New Roman"/>
                <w:sz w:val="24"/>
                <w:szCs w:val="24"/>
                <w:lang w:eastAsia="ru-RU"/>
              </w:rPr>
              <w:t>-5</w:t>
            </w:r>
            <w:r w:rsidRPr="00E553C3">
              <w:rPr>
                <w:rFonts w:ascii="Times New Roman" w:eastAsia="Times New Roman" w:hAnsi="Times New Roman" w:cs="Times New Roman"/>
                <w:sz w:val="24"/>
                <w:szCs w:val="24"/>
                <w:lang w:eastAsia="ru-RU"/>
              </w:rPr>
              <w:t>»</w:t>
            </w:r>
          </w:p>
        </w:tc>
        <w:tc>
          <w:tcPr>
            <w:tcW w:w="425" w:type="dxa"/>
            <w:vAlign w:val="center"/>
          </w:tcPr>
          <w:p w:rsidR="00EB2ED6" w:rsidRPr="00E553C3" w:rsidRDefault="00EB2ED6" w:rsidP="000F48DF">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EB2ED6" w:rsidRPr="00E553C3" w:rsidRDefault="00EB2ED6" w:rsidP="000F48DF">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425" w:type="dxa"/>
            <w:vAlign w:val="center"/>
          </w:tcPr>
          <w:p w:rsidR="00EB2ED6" w:rsidRPr="00E553C3" w:rsidRDefault="00EB2ED6" w:rsidP="000F48DF">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EB2ED6" w:rsidRPr="00E553C3" w:rsidRDefault="00EB2ED6" w:rsidP="000F48DF">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0F48DF">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0F48DF">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EB2ED6" w:rsidRPr="00E553C3" w:rsidRDefault="00EB2ED6" w:rsidP="000F48DF">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709" w:type="dxa"/>
            <w:vAlign w:val="center"/>
          </w:tcPr>
          <w:p w:rsidR="00EB2ED6" w:rsidRPr="00E553C3" w:rsidRDefault="00EB2ED6" w:rsidP="000F48DF">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3</w:t>
            </w:r>
          </w:p>
        </w:tc>
      </w:tr>
      <w:tr w:rsidR="0049153D" w:rsidRPr="00E553C3" w:rsidTr="00F85948">
        <w:trPr>
          <w:trHeight w:val="70"/>
        </w:trPr>
        <w:tc>
          <w:tcPr>
            <w:tcW w:w="568" w:type="dxa"/>
            <w:vAlign w:val="center"/>
          </w:tcPr>
          <w:p w:rsidR="00EB2ED6" w:rsidRPr="00E553C3" w:rsidRDefault="00A30EE1" w:rsidP="000F48DF">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p>
        </w:tc>
        <w:tc>
          <w:tcPr>
            <w:tcW w:w="5670" w:type="dxa"/>
            <w:vAlign w:val="center"/>
          </w:tcPr>
          <w:p w:rsidR="00EB2ED6" w:rsidRPr="00E553C3" w:rsidRDefault="00EB2ED6" w:rsidP="000F48DF">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Дополнительная общеобразовательная</w:t>
            </w:r>
          </w:p>
          <w:p w:rsidR="00EB2ED6" w:rsidRPr="00E553C3" w:rsidRDefault="00EB2ED6" w:rsidP="000F48DF">
            <w:pPr>
              <w:spacing w:after="0" w:line="240" w:lineRule="auto"/>
              <w:rPr>
                <w:rFonts w:ascii="Times New Roman" w:eastAsia="Times New Roman" w:hAnsi="Times New Roman" w:cs="Times New Roman"/>
                <w:sz w:val="24"/>
                <w:szCs w:val="24"/>
                <w:lang w:eastAsia="ru-RU"/>
              </w:rPr>
            </w:pPr>
            <w:proofErr w:type="spellStart"/>
            <w:r w:rsidRPr="00E553C3">
              <w:rPr>
                <w:rFonts w:ascii="Times New Roman" w:eastAsia="Times New Roman" w:hAnsi="Times New Roman" w:cs="Times New Roman"/>
                <w:sz w:val="24"/>
                <w:szCs w:val="24"/>
                <w:lang w:eastAsia="ru-RU"/>
              </w:rPr>
              <w:t>общеразвивающая</w:t>
            </w:r>
            <w:proofErr w:type="spellEnd"/>
            <w:r w:rsidRPr="00E553C3">
              <w:rPr>
                <w:rFonts w:ascii="Times New Roman" w:eastAsia="Times New Roman" w:hAnsi="Times New Roman" w:cs="Times New Roman"/>
                <w:sz w:val="24"/>
                <w:szCs w:val="24"/>
                <w:lang w:eastAsia="ru-RU"/>
              </w:rPr>
              <w:t xml:space="preserve"> программа  «Спортивная акробатика</w:t>
            </w:r>
            <w:r w:rsidR="000F48DF" w:rsidRPr="00E553C3">
              <w:rPr>
                <w:rFonts w:ascii="Times New Roman" w:eastAsia="Times New Roman" w:hAnsi="Times New Roman" w:cs="Times New Roman"/>
                <w:sz w:val="24"/>
                <w:szCs w:val="24"/>
                <w:lang w:eastAsia="ru-RU"/>
              </w:rPr>
              <w:t>-3</w:t>
            </w:r>
            <w:r w:rsidRPr="00E553C3">
              <w:rPr>
                <w:rFonts w:ascii="Times New Roman" w:eastAsia="Times New Roman" w:hAnsi="Times New Roman" w:cs="Times New Roman"/>
                <w:sz w:val="24"/>
                <w:szCs w:val="24"/>
                <w:lang w:eastAsia="ru-RU"/>
              </w:rPr>
              <w:t>»</w:t>
            </w:r>
          </w:p>
        </w:tc>
        <w:tc>
          <w:tcPr>
            <w:tcW w:w="425" w:type="dxa"/>
            <w:vAlign w:val="center"/>
          </w:tcPr>
          <w:p w:rsidR="00EB2ED6" w:rsidRPr="00E553C3" w:rsidRDefault="00EB2ED6" w:rsidP="000F48DF">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EB2ED6" w:rsidRPr="00E553C3" w:rsidRDefault="00EB2ED6" w:rsidP="000F48DF">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425" w:type="dxa"/>
            <w:vAlign w:val="center"/>
          </w:tcPr>
          <w:p w:rsidR="00EB2ED6" w:rsidRPr="00E553C3" w:rsidRDefault="00EB2ED6" w:rsidP="000F48DF">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EB2ED6" w:rsidRPr="00E553C3" w:rsidRDefault="00EB2ED6" w:rsidP="000F48DF">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0F48DF">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0F48DF">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EB2ED6" w:rsidRPr="00E553C3" w:rsidRDefault="00EB2ED6" w:rsidP="000F48DF">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709" w:type="dxa"/>
            <w:vAlign w:val="center"/>
          </w:tcPr>
          <w:p w:rsidR="00EB2ED6" w:rsidRPr="00E553C3" w:rsidRDefault="00EB2ED6" w:rsidP="000F48DF">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3</w:t>
            </w:r>
          </w:p>
        </w:tc>
      </w:tr>
      <w:tr w:rsidR="0049153D" w:rsidRPr="00E553C3" w:rsidTr="00F85948">
        <w:trPr>
          <w:trHeight w:val="70"/>
        </w:trPr>
        <w:tc>
          <w:tcPr>
            <w:tcW w:w="568" w:type="dxa"/>
            <w:vAlign w:val="center"/>
          </w:tcPr>
          <w:p w:rsidR="00EB2ED6" w:rsidRPr="00E553C3" w:rsidRDefault="00A30EE1" w:rsidP="00EB2ED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w:t>
            </w:r>
          </w:p>
        </w:tc>
        <w:tc>
          <w:tcPr>
            <w:tcW w:w="5670" w:type="dxa"/>
            <w:vAlign w:val="center"/>
          </w:tcPr>
          <w:p w:rsidR="00EB2ED6" w:rsidRPr="00E553C3" w:rsidRDefault="00EB2ED6" w:rsidP="00EB2ED6">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Дополнительная общеобразовательная</w:t>
            </w:r>
          </w:p>
          <w:p w:rsidR="00EB2ED6" w:rsidRPr="00E553C3" w:rsidRDefault="00EB2ED6" w:rsidP="00EB2ED6">
            <w:pPr>
              <w:spacing w:after="0" w:line="240" w:lineRule="auto"/>
              <w:rPr>
                <w:rFonts w:ascii="Times New Roman" w:eastAsia="Times New Roman" w:hAnsi="Times New Roman" w:cs="Times New Roman"/>
                <w:sz w:val="24"/>
                <w:szCs w:val="24"/>
                <w:lang w:eastAsia="ru-RU"/>
              </w:rPr>
            </w:pPr>
            <w:proofErr w:type="spellStart"/>
            <w:r w:rsidRPr="00E553C3">
              <w:rPr>
                <w:rFonts w:ascii="Times New Roman" w:eastAsia="Times New Roman" w:hAnsi="Times New Roman" w:cs="Times New Roman"/>
                <w:sz w:val="24"/>
                <w:szCs w:val="24"/>
                <w:lang w:eastAsia="ru-RU"/>
              </w:rPr>
              <w:t>общеразвивающая</w:t>
            </w:r>
            <w:proofErr w:type="spellEnd"/>
            <w:r w:rsidRPr="00E553C3">
              <w:rPr>
                <w:rFonts w:ascii="Times New Roman" w:eastAsia="Times New Roman" w:hAnsi="Times New Roman" w:cs="Times New Roman"/>
                <w:sz w:val="24"/>
                <w:szCs w:val="24"/>
                <w:lang w:eastAsia="ru-RU"/>
              </w:rPr>
              <w:t xml:space="preserve"> программа  «Спортивная акробатика-2»</w:t>
            </w: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426"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709"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6</w:t>
            </w:r>
          </w:p>
        </w:tc>
      </w:tr>
      <w:tr w:rsidR="0049153D" w:rsidRPr="00E553C3" w:rsidTr="00F85948">
        <w:trPr>
          <w:trHeight w:val="70"/>
        </w:trPr>
        <w:tc>
          <w:tcPr>
            <w:tcW w:w="568" w:type="dxa"/>
            <w:vAlign w:val="center"/>
          </w:tcPr>
          <w:p w:rsidR="00EB2ED6" w:rsidRPr="00E553C3" w:rsidRDefault="00A30EE1" w:rsidP="00EB2ED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p>
        </w:tc>
        <w:tc>
          <w:tcPr>
            <w:tcW w:w="5670" w:type="dxa"/>
            <w:vAlign w:val="center"/>
          </w:tcPr>
          <w:p w:rsidR="00EB2ED6" w:rsidRPr="00E553C3" w:rsidRDefault="00EB2ED6" w:rsidP="00EB2ED6">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Дополнительная общеобразовательная</w:t>
            </w:r>
          </w:p>
          <w:p w:rsidR="00EB2ED6" w:rsidRPr="00E553C3" w:rsidRDefault="00EB2ED6" w:rsidP="00EB2ED6">
            <w:pPr>
              <w:spacing w:after="0" w:line="240" w:lineRule="auto"/>
              <w:rPr>
                <w:rFonts w:ascii="Times New Roman" w:eastAsia="Times New Roman" w:hAnsi="Times New Roman" w:cs="Times New Roman"/>
                <w:sz w:val="24"/>
                <w:szCs w:val="24"/>
                <w:lang w:eastAsia="ru-RU"/>
              </w:rPr>
            </w:pPr>
            <w:proofErr w:type="spellStart"/>
            <w:r w:rsidRPr="00E553C3">
              <w:rPr>
                <w:rFonts w:ascii="Times New Roman" w:eastAsia="Times New Roman" w:hAnsi="Times New Roman" w:cs="Times New Roman"/>
                <w:sz w:val="24"/>
                <w:szCs w:val="24"/>
                <w:lang w:eastAsia="ru-RU"/>
              </w:rPr>
              <w:t>общеразвивающая</w:t>
            </w:r>
            <w:proofErr w:type="spellEnd"/>
            <w:r w:rsidRPr="00E553C3">
              <w:rPr>
                <w:rFonts w:ascii="Times New Roman" w:eastAsia="Times New Roman" w:hAnsi="Times New Roman" w:cs="Times New Roman"/>
                <w:sz w:val="24"/>
                <w:szCs w:val="24"/>
                <w:lang w:eastAsia="ru-RU"/>
              </w:rPr>
              <w:t xml:space="preserve"> программа  «Спортивная акробатика-6»</w:t>
            </w: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6"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567"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709"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6</w:t>
            </w:r>
          </w:p>
        </w:tc>
      </w:tr>
      <w:tr w:rsidR="0049153D" w:rsidRPr="00E553C3" w:rsidTr="00F85948">
        <w:trPr>
          <w:trHeight w:val="350"/>
        </w:trPr>
        <w:tc>
          <w:tcPr>
            <w:tcW w:w="568"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p>
        </w:tc>
        <w:tc>
          <w:tcPr>
            <w:tcW w:w="5670" w:type="dxa"/>
            <w:vAlign w:val="center"/>
          </w:tcPr>
          <w:p w:rsidR="00EB2ED6" w:rsidRPr="00E553C3" w:rsidRDefault="00EB2ED6" w:rsidP="00EB2ED6">
            <w:pPr>
              <w:spacing w:after="0" w:line="240" w:lineRule="auto"/>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Итого</w:t>
            </w:r>
          </w:p>
        </w:tc>
        <w:tc>
          <w:tcPr>
            <w:tcW w:w="425" w:type="dxa"/>
            <w:vAlign w:val="center"/>
          </w:tcPr>
          <w:p w:rsidR="00EB2ED6" w:rsidRPr="00E553C3" w:rsidRDefault="00E17688" w:rsidP="00EB2ED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567" w:type="dxa"/>
            <w:vAlign w:val="center"/>
          </w:tcPr>
          <w:p w:rsidR="00EB2ED6" w:rsidRPr="00E553C3" w:rsidRDefault="00E17688" w:rsidP="00EB2ED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425" w:type="dxa"/>
            <w:vAlign w:val="center"/>
          </w:tcPr>
          <w:p w:rsidR="00EB2ED6" w:rsidRPr="00E553C3" w:rsidRDefault="00E17688" w:rsidP="00EB2ED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426" w:type="dxa"/>
            <w:vAlign w:val="center"/>
          </w:tcPr>
          <w:p w:rsidR="00EB2ED6" w:rsidRPr="00E553C3" w:rsidRDefault="00E17688" w:rsidP="00EB2ED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425" w:type="dxa"/>
            <w:vAlign w:val="center"/>
          </w:tcPr>
          <w:p w:rsidR="00EB2ED6" w:rsidRPr="00E553C3" w:rsidRDefault="00EB2ED6" w:rsidP="00EB2ED6">
            <w:pPr>
              <w:spacing w:after="0" w:line="240" w:lineRule="auto"/>
              <w:jc w:val="center"/>
              <w:rPr>
                <w:rFonts w:ascii="Times New Roman" w:eastAsia="Times New Roman" w:hAnsi="Times New Roman" w:cs="Times New Roman"/>
                <w:sz w:val="24"/>
                <w:szCs w:val="24"/>
                <w:lang w:eastAsia="ru-RU"/>
              </w:rPr>
            </w:pPr>
            <w:r w:rsidRPr="00E553C3">
              <w:rPr>
                <w:rFonts w:ascii="Times New Roman" w:eastAsia="Times New Roman" w:hAnsi="Times New Roman" w:cs="Times New Roman"/>
                <w:sz w:val="24"/>
                <w:szCs w:val="24"/>
                <w:lang w:eastAsia="ru-RU"/>
              </w:rPr>
              <w:t>1</w:t>
            </w:r>
          </w:p>
        </w:tc>
        <w:tc>
          <w:tcPr>
            <w:tcW w:w="425" w:type="dxa"/>
            <w:vAlign w:val="center"/>
          </w:tcPr>
          <w:p w:rsidR="00EB2ED6" w:rsidRPr="00E553C3" w:rsidRDefault="00E17688" w:rsidP="00EB2ED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67" w:type="dxa"/>
            <w:vAlign w:val="center"/>
          </w:tcPr>
          <w:p w:rsidR="00EB2ED6" w:rsidRPr="00E553C3" w:rsidRDefault="00E17688" w:rsidP="00EB2ED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p>
        </w:tc>
        <w:tc>
          <w:tcPr>
            <w:tcW w:w="709" w:type="dxa"/>
            <w:vAlign w:val="center"/>
          </w:tcPr>
          <w:p w:rsidR="00EB2ED6" w:rsidRPr="00E553C3" w:rsidRDefault="00E17688" w:rsidP="00EB2ED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129</w:t>
            </w:r>
          </w:p>
        </w:tc>
      </w:tr>
    </w:tbl>
    <w:p w:rsidR="00F85948" w:rsidRDefault="00F85948" w:rsidP="005332AD">
      <w:pPr>
        <w:shd w:val="clear" w:color="auto" w:fill="FFFFFF"/>
        <w:spacing w:after="0" w:line="240" w:lineRule="auto"/>
        <w:jc w:val="both"/>
        <w:rPr>
          <w:rFonts w:ascii="Times New Roman" w:eastAsia="Times New Roman" w:hAnsi="Times New Roman" w:cs="Times New Roman"/>
          <w:sz w:val="24"/>
          <w:szCs w:val="24"/>
          <w:lang w:eastAsia="ru-RU"/>
        </w:rPr>
      </w:pP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Учебный </w:t>
      </w:r>
      <w:r w:rsidR="00AA751A">
        <w:rPr>
          <w:rFonts w:ascii="Times New Roman" w:eastAsia="Times New Roman" w:hAnsi="Times New Roman" w:cs="Times New Roman"/>
          <w:sz w:val="24"/>
          <w:szCs w:val="24"/>
          <w:lang w:eastAsia="ru-RU"/>
        </w:rPr>
        <w:t>план по социально-гуманитарной</w:t>
      </w:r>
      <w:r w:rsidRPr="00B47B64">
        <w:rPr>
          <w:rFonts w:ascii="Times New Roman" w:eastAsia="Times New Roman" w:hAnsi="Times New Roman" w:cs="Times New Roman"/>
          <w:sz w:val="24"/>
          <w:szCs w:val="24"/>
          <w:lang w:eastAsia="ru-RU"/>
        </w:rPr>
        <w:t xml:space="preserve"> направленности</w:t>
      </w:r>
    </w:p>
    <w:p w:rsidR="00B47B64" w:rsidRPr="00B47B64" w:rsidRDefault="00AA751A"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2021-2022</w:t>
      </w:r>
      <w:r w:rsidR="00B47B64" w:rsidRPr="00B47B64">
        <w:rPr>
          <w:rFonts w:ascii="Times New Roman" w:eastAsia="Times New Roman" w:hAnsi="Times New Roman" w:cs="Times New Roman"/>
          <w:sz w:val="24"/>
          <w:szCs w:val="24"/>
          <w:lang w:eastAsia="ru-RU"/>
        </w:rPr>
        <w:t xml:space="preserve"> учебный год предполагает освоение учащимися</w:t>
      </w:r>
    </w:p>
    <w:p w:rsid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следующих   дополнительных   </w:t>
      </w:r>
      <w:r w:rsidR="00AA751A">
        <w:rPr>
          <w:rFonts w:ascii="Times New Roman" w:eastAsia="Times New Roman" w:hAnsi="Times New Roman" w:cs="Times New Roman"/>
          <w:sz w:val="24"/>
          <w:szCs w:val="24"/>
          <w:lang w:eastAsia="ru-RU"/>
        </w:rPr>
        <w:t xml:space="preserve">общеобразовательных </w:t>
      </w:r>
      <w:proofErr w:type="spellStart"/>
      <w:r w:rsidRPr="00B47B64">
        <w:rPr>
          <w:rFonts w:ascii="Times New Roman" w:eastAsia="Times New Roman" w:hAnsi="Times New Roman" w:cs="Times New Roman"/>
          <w:sz w:val="24"/>
          <w:szCs w:val="24"/>
          <w:lang w:eastAsia="ru-RU"/>
        </w:rPr>
        <w:t>общеразвивающих</w:t>
      </w:r>
      <w:proofErr w:type="spellEnd"/>
      <w:r w:rsidRPr="00B47B64">
        <w:rPr>
          <w:rFonts w:ascii="Times New Roman" w:eastAsia="Times New Roman" w:hAnsi="Times New Roman" w:cs="Times New Roman"/>
          <w:sz w:val="24"/>
          <w:szCs w:val="24"/>
          <w:lang w:eastAsia="ru-RU"/>
        </w:rPr>
        <w:t xml:space="preserve">   программ:</w:t>
      </w:r>
    </w:p>
    <w:p w:rsidR="00F85948" w:rsidRPr="00B47B64" w:rsidRDefault="00F85948" w:rsidP="00FC2ADB">
      <w:pPr>
        <w:spacing w:after="0" w:line="240" w:lineRule="auto"/>
        <w:jc w:val="center"/>
        <w:rPr>
          <w:rFonts w:ascii="Times New Roman" w:eastAsia="Times New Roman" w:hAnsi="Times New Roman" w:cs="Times New Roman"/>
          <w:sz w:val="24"/>
          <w:szCs w:val="24"/>
          <w:lang w:eastAsia="ru-RU"/>
        </w:rPr>
      </w:pP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66"/>
        <w:gridCol w:w="6512"/>
        <w:gridCol w:w="565"/>
        <w:gridCol w:w="557"/>
        <w:gridCol w:w="557"/>
        <w:gridCol w:w="590"/>
        <w:gridCol w:w="576"/>
      </w:tblGrid>
      <w:tr w:rsidR="00B47B64" w:rsidRPr="00B47B64" w:rsidTr="00E20E7C">
        <w:trPr>
          <w:trHeight w:val="333"/>
          <w:jc w:val="center"/>
        </w:trPr>
        <w:tc>
          <w:tcPr>
            <w:tcW w:w="566" w:type="dxa"/>
            <w:vMerge w:val="restart"/>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roofErr w:type="spellStart"/>
            <w:proofErr w:type="gramStart"/>
            <w:r w:rsidRPr="00B47B64">
              <w:rPr>
                <w:rFonts w:ascii="Times New Roman" w:eastAsia="Times New Roman" w:hAnsi="Times New Roman" w:cs="Times New Roman"/>
                <w:sz w:val="24"/>
                <w:szCs w:val="24"/>
                <w:lang w:eastAsia="ru-RU"/>
              </w:rPr>
              <w:t>п</w:t>
            </w:r>
            <w:proofErr w:type="spellEnd"/>
            <w:proofErr w:type="gramEnd"/>
            <w:r w:rsidRPr="00B47B64">
              <w:rPr>
                <w:rFonts w:ascii="Times New Roman" w:eastAsia="Times New Roman" w:hAnsi="Times New Roman" w:cs="Times New Roman"/>
                <w:sz w:val="24"/>
                <w:szCs w:val="24"/>
                <w:lang w:eastAsia="ru-RU"/>
              </w:rPr>
              <w:t>/</w:t>
            </w:r>
            <w:proofErr w:type="spellStart"/>
            <w:r w:rsidRPr="00B47B64">
              <w:rPr>
                <w:rFonts w:ascii="Times New Roman" w:eastAsia="Times New Roman" w:hAnsi="Times New Roman" w:cs="Times New Roman"/>
                <w:sz w:val="24"/>
                <w:szCs w:val="24"/>
                <w:lang w:eastAsia="ru-RU"/>
              </w:rPr>
              <w:t>п</w:t>
            </w:r>
            <w:proofErr w:type="spellEnd"/>
          </w:p>
        </w:tc>
        <w:tc>
          <w:tcPr>
            <w:tcW w:w="6517" w:type="dxa"/>
            <w:vMerge w:val="restart"/>
          </w:tcPr>
          <w:p w:rsidR="00F85948"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Наименование программы группы </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дополнительного образования</w:t>
            </w:r>
          </w:p>
        </w:tc>
        <w:tc>
          <w:tcPr>
            <w:tcW w:w="1679" w:type="dxa"/>
            <w:gridSpan w:val="3"/>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Количество групп </w:t>
            </w:r>
          </w:p>
        </w:tc>
        <w:tc>
          <w:tcPr>
            <w:tcW w:w="590" w:type="dxa"/>
            <w:vMerge w:val="restart"/>
          </w:tcPr>
          <w:p w:rsidR="00E20E7C"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Все</w:t>
            </w:r>
          </w:p>
          <w:p w:rsidR="00E20E7C"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го </w:t>
            </w:r>
          </w:p>
          <w:p w:rsidR="00E20E7C" w:rsidRDefault="00B47B64" w:rsidP="00FC2ADB">
            <w:pPr>
              <w:spacing w:after="0" w:line="240" w:lineRule="auto"/>
              <w:jc w:val="center"/>
              <w:rPr>
                <w:rFonts w:ascii="Times New Roman" w:eastAsia="Times New Roman" w:hAnsi="Times New Roman" w:cs="Times New Roman"/>
                <w:sz w:val="24"/>
                <w:szCs w:val="24"/>
                <w:lang w:eastAsia="ru-RU"/>
              </w:rPr>
            </w:pPr>
            <w:proofErr w:type="spellStart"/>
            <w:r w:rsidRPr="00B47B64">
              <w:rPr>
                <w:rFonts w:ascii="Times New Roman" w:eastAsia="Times New Roman" w:hAnsi="Times New Roman" w:cs="Times New Roman"/>
                <w:sz w:val="24"/>
                <w:szCs w:val="24"/>
                <w:lang w:eastAsia="ru-RU"/>
              </w:rPr>
              <w:lastRenderedPageBreak/>
              <w:t>гру</w:t>
            </w:r>
            <w:proofErr w:type="spellEnd"/>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roofErr w:type="spellStart"/>
            <w:r w:rsidRPr="00B47B64">
              <w:rPr>
                <w:rFonts w:ascii="Times New Roman" w:eastAsia="Times New Roman" w:hAnsi="Times New Roman" w:cs="Times New Roman"/>
                <w:sz w:val="24"/>
                <w:szCs w:val="24"/>
                <w:lang w:eastAsia="ru-RU"/>
              </w:rPr>
              <w:t>пп</w:t>
            </w:r>
            <w:proofErr w:type="spellEnd"/>
          </w:p>
        </w:tc>
        <w:tc>
          <w:tcPr>
            <w:tcW w:w="571" w:type="dxa"/>
            <w:vMerge w:val="restart"/>
          </w:tcPr>
          <w:p w:rsidR="00B47B64" w:rsidRPr="00B47B64" w:rsidRDefault="00F85948"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час</w:t>
            </w:r>
          </w:p>
        </w:tc>
      </w:tr>
      <w:tr w:rsidR="00E20E7C" w:rsidRPr="00B47B64" w:rsidTr="00E20E7C">
        <w:trPr>
          <w:trHeight w:val="313"/>
          <w:jc w:val="center"/>
        </w:trPr>
        <w:tc>
          <w:tcPr>
            <w:tcW w:w="566"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6517"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5"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 год</w:t>
            </w:r>
          </w:p>
        </w:tc>
        <w:tc>
          <w:tcPr>
            <w:tcW w:w="55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 год</w:t>
            </w:r>
          </w:p>
        </w:tc>
        <w:tc>
          <w:tcPr>
            <w:tcW w:w="557" w:type="dxa"/>
          </w:tcPr>
          <w:p w:rsidR="00B47B64" w:rsidRPr="00B47B64" w:rsidRDefault="003E2EAE"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00B47B64" w:rsidRPr="00B47B64">
              <w:rPr>
                <w:rFonts w:ascii="Times New Roman" w:eastAsia="Times New Roman" w:hAnsi="Times New Roman" w:cs="Times New Roman"/>
                <w:sz w:val="24"/>
                <w:szCs w:val="24"/>
                <w:lang w:eastAsia="ru-RU"/>
              </w:rPr>
              <w:t xml:space="preserve"> год</w:t>
            </w:r>
          </w:p>
        </w:tc>
        <w:tc>
          <w:tcPr>
            <w:tcW w:w="590"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71"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r>
      <w:tr w:rsidR="00E20E7C" w:rsidRPr="00A30EE1" w:rsidTr="00E20E7C">
        <w:trPr>
          <w:jc w:val="center"/>
        </w:trPr>
        <w:tc>
          <w:tcPr>
            <w:tcW w:w="566" w:type="dxa"/>
          </w:tcPr>
          <w:p w:rsidR="00B47B64" w:rsidRPr="00A30EE1" w:rsidRDefault="00B47B64"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lastRenderedPageBreak/>
              <w:t>1</w:t>
            </w:r>
          </w:p>
        </w:tc>
        <w:tc>
          <w:tcPr>
            <w:tcW w:w="6517" w:type="dxa"/>
          </w:tcPr>
          <w:p w:rsidR="00B47B64" w:rsidRPr="00A30EE1" w:rsidRDefault="00B47B64" w:rsidP="00FC2ADB">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Дополнительная</w:t>
            </w:r>
            <w:r w:rsidR="00AA751A" w:rsidRPr="00A30EE1">
              <w:rPr>
                <w:rFonts w:ascii="Times New Roman" w:eastAsia="Times New Roman" w:hAnsi="Times New Roman" w:cs="Times New Roman"/>
                <w:sz w:val="24"/>
                <w:szCs w:val="24"/>
                <w:lang w:eastAsia="ru-RU"/>
              </w:rPr>
              <w:t xml:space="preserve"> общеобразовательная</w:t>
            </w:r>
            <w:r w:rsidRPr="00A30EE1">
              <w:rPr>
                <w:rFonts w:ascii="Times New Roman" w:eastAsia="Times New Roman" w:hAnsi="Times New Roman" w:cs="Times New Roman"/>
                <w:sz w:val="24"/>
                <w:szCs w:val="24"/>
                <w:lang w:eastAsia="ru-RU"/>
              </w:rPr>
              <w:t xml:space="preserve"> </w:t>
            </w:r>
            <w:proofErr w:type="spellStart"/>
            <w:r w:rsidRPr="00A30EE1">
              <w:rPr>
                <w:rFonts w:ascii="Times New Roman" w:eastAsia="Times New Roman" w:hAnsi="Times New Roman" w:cs="Times New Roman"/>
                <w:sz w:val="24"/>
                <w:szCs w:val="24"/>
                <w:lang w:eastAsia="ru-RU"/>
              </w:rPr>
              <w:t>общеразвивающая</w:t>
            </w:r>
            <w:proofErr w:type="spellEnd"/>
            <w:r w:rsidRPr="00A30EE1">
              <w:rPr>
                <w:rFonts w:ascii="Times New Roman" w:eastAsia="Times New Roman" w:hAnsi="Times New Roman" w:cs="Times New Roman"/>
                <w:sz w:val="24"/>
                <w:szCs w:val="24"/>
                <w:lang w:eastAsia="ru-RU"/>
              </w:rPr>
              <w:t xml:space="preserve"> программа «Эрудит плюс</w:t>
            </w:r>
            <w:r w:rsidR="003E2EAE" w:rsidRPr="00A30EE1">
              <w:rPr>
                <w:rFonts w:ascii="Times New Roman" w:eastAsia="Times New Roman" w:hAnsi="Times New Roman" w:cs="Times New Roman"/>
                <w:sz w:val="24"/>
                <w:szCs w:val="24"/>
                <w:lang w:eastAsia="ru-RU"/>
              </w:rPr>
              <w:t>-1</w:t>
            </w:r>
            <w:r w:rsidRPr="00A30EE1">
              <w:rPr>
                <w:rFonts w:ascii="Times New Roman" w:eastAsia="Times New Roman" w:hAnsi="Times New Roman" w:cs="Times New Roman"/>
                <w:sz w:val="24"/>
                <w:szCs w:val="24"/>
                <w:lang w:eastAsia="ru-RU"/>
              </w:rPr>
              <w:t>»</w:t>
            </w:r>
          </w:p>
        </w:tc>
        <w:tc>
          <w:tcPr>
            <w:tcW w:w="565" w:type="dxa"/>
          </w:tcPr>
          <w:p w:rsidR="00B47B64" w:rsidRPr="00A30EE1" w:rsidRDefault="00B47B64" w:rsidP="00FC2ADB">
            <w:pPr>
              <w:spacing w:after="0" w:line="240" w:lineRule="auto"/>
              <w:jc w:val="center"/>
              <w:rPr>
                <w:rFonts w:ascii="Times New Roman" w:eastAsia="Times New Roman" w:hAnsi="Times New Roman" w:cs="Times New Roman"/>
                <w:sz w:val="24"/>
                <w:szCs w:val="24"/>
                <w:lang w:eastAsia="ru-RU"/>
              </w:rPr>
            </w:pPr>
          </w:p>
        </w:tc>
        <w:tc>
          <w:tcPr>
            <w:tcW w:w="557" w:type="dxa"/>
          </w:tcPr>
          <w:p w:rsidR="00B47B64" w:rsidRPr="00A30EE1" w:rsidRDefault="00B47B64" w:rsidP="00FC2ADB">
            <w:pPr>
              <w:spacing w:after="0" w:line="240" w:lineRule="auto"/>
              <w:jc w:val="center"/>
              <w:rPr>
                <w:rFonts w:ascii="Times New Roman" w:eastAsia="Times New Roman" w:hAnsi="Times New Roman" w:cs="Times New Roman"/>
                <w:sz w:val="24"/>
                <w:szCs w:val="24"/>
                <w:lang w:eastAsia="ru-RU"/>
              </w:rPr>
            </w:pPr>
          </w:p>
        </w:tc>
        <w:tc>
          <w:tcPr>
            <w:tcW w:w="557" w:type="dxa"/>
          </w:tcPr>
          <w:p w:rsidR="00B47B64" w:rsidRPr="00A30EE1" w:rsidRDefault="003E2EAE"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90" w:type="dxa"/>
          </w:tcPr>
          <w:p w:rsidR="00B47B64" w:rsidRPr="00A30EE1" w:rsidRDefault="003E2EAE"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71" w:type="dxa"/>
          </w:tcPr>
          <w:p w:rsidR="00B47B64" w:rsidRPr="00A30EE1" w:rsidRDefault="003E2EAE"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6</w:t>
            </w:r>
          </w:p>
        </w:tc>
      </w:tr>
      <w:tr w:rsidR="00E20E7C" w:rsidRPr="00A30EE1" w:rsidTr="00E20E7C">
        <w:trPr>
          <w:jc w:val="center"/>
        </w:trPr>
        <w:tc>
          <w:tcPr>
            <w:tcW w:w="566" w:type="dxa"/>
          </w:tcPr>
          <w:p w:rsidR="003E2EAE" w:rsidRPr="00A30EE1" w:rsidRDefault="003E2EAE" w:rsidP="000106C5">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2</w:t>
            </w:r>
          </w:p>
        </w:tc>
        <w:tc>
          <w:tcPr>
            <w:tcW w:w="6517" w:type="dxa"/>
          </w:tcPr>
          <w:p w:rsidR="003E2EAE" w:rsidRPr="00A30EE1" w:rsidRDefault="003E2EAE" w:rsidP="000106C5">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A30EE1">
              <w:rPr>
                <w:rFonts w:ascii="Times New Roman" w:eastAsia="Times New Roman" w:hAnsi="Times New Roman" w:cs="Times New Roman"/>
                <w:sz w:val="24"/>
                <w:szCs w:val="24"/>
                <w:lang w:eastAsia="ru-RU"/>
              </w:rPr>
              <w:t>общеразвивающая</w:t>
            </w:r>
            <w:proofErr w:type="spellEnd"/>
            <w:r w:rsidRPr="00A30EE1">
              <w:rPr>
                <w:rFonts w:ascii="Times New Roman" w:eastAsia="Times New Roman" w:hAnsi="Times New Roman" w:cs="Times New Roman"/>
                <w:sz w:val="24"/>
                <w:szCs w:val="24"/>
                <w:lang w:eastAsia="ru-RU"/>
              </w:rPr>
              <w:t xml:space="preserve"> программа «Эрудит плюс-2»</w:t>
            </w:r>
          </w:p>
        </w:tc>
        <w:tc>
          <w:tcPr>
            <w:tcW w:w="565" w:type="dxa"/>
          </w:tcPr>
          <w:p w:rsidR="003E2EAE" w:rsidRPr="00A30EE1" w:rsidRDefault="003E2EAE" w:rsidP="000106C5">
            <w:pPr>
              <w:spacing w:after="0" w:line="240" w:lineRule="auto"/>
              <w:jc w:val="center"/>
              <w:rPr>
                <w:rFonts w:ascii="Times New Roman" w:eastAsia="Times New Roman" w:hAnsi="Times New Roman" w:cs="Times New Roman"/>
                <w:sz w:val="24"/>
                <w:szCs w:val="24"/>
                <w:lang w:eastAsia="ru-RU"/>
              </w:rPr>
            </w:pPr>
          </w:p>
        </w:tc>
        <w:tc>
          <w:tcPr>
            <w:tcW w:w="557" w:type="dxa"/>
          </w:tcPr>
          <w:p w:rsidR="003E2EAE" w:rsidRPr="00A30EE1" w:rsidRDefault="003E2EAE" w:rsidP="000106C5">
            <w:pPr>
              <w:spacing w:after="0" w:line="240" w:lineRule="auto"/>
              <w:jc w:val="center"/>
              <w:rPr>
                <w:rFonts w:ascii="Times New Roman" w:eastAsia="Times New Roman" w:hAnsi="Times New Roman" w:cs="Times New Roman"/>
                <w:sz w:val="24"/>
                <w:szCs w:val="24"/>
                <w:lang w:eastAsia="ru-RU"/>
              </w:rPr>
            </w:pPr>
          </w:p>
        </w:tc>
        <w:tc>
          <w:tcPr>
            <w:tcW w:w="557" w:type="dxa"/>
          </w:tcPr>
          <w:p w:rsidR="003E2EAE" w:rsidRPr="00A30EE1" w:rsidRDefault="003E2EAE" w:rsidP="000106C5">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90" w:type="dxa"/>
          </w:tcPr>
          <w:p w:rsidR="003E2EAE" w:rsidRPr="00A30EE1" w:rsidRDefault="003E2EAE" w:rsidP="000106C5">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71" w:type="dxa"/>
          </w:tcPr>
          <w:p w:rsidR="003E2EAE" w:rsidRPr="00A30EE1" w:rsidRDefault="003E2EAE" w:rsidP="000106C5">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6</w:t>
            </w:r>
          </w:p>
        </w:tc>
      </w:tr>
      <w:tr w:rsidR="00E20E7C" w:rsidRPr="00A30EE1" w:rsidTr="00E20E7C">
        <w:trPr>
          <w:jc w:val="center"/>
        </w:trPr>
        <w:tc>
          <w:tcPr>
            <w:tcW w:w="566" w:type="dxa"/>
          </w:tcPr>
          <w:p w:rsidR="00B47B64" w:rsidRPr="00A30EE1" w:rsidRDefault="00E20E7C"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6517" w:type="dxa"/>
          </w:tcPr>
          <w:p w:rsidR="00AA751A" w:rsidRPr="00A30EE1" w:rsidRDefault="00B47B64" w:rsidP="00FC2ADB">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 xml:space="preserve">Дополнительная </w:t>
            </w:r>
            <w:r w:rsidR="00AA751A" w:rsidRPr="00A30EE1">
              <w:rPr>
                <w:rFonts w:ascii="Times New Roman" w:eastAsia="Times New Roman" w:hAnsi="Times New Roman" w:cs="Times New Roman"/>
                <w:sz w:val="24"/>
                <w:szCs w:val="24"/>
                <w:lang w:eastAsia="ru-RU"/>
              </w:rPr>
              <w:t>общеобразовательная</w:t>
            </w:r>
          </w:p>
          <w:p w:rsidR="00B47B64" w:rsidRPr="00A30EE1" w:rsidRDefault="00B47B64" w:rsidP="00FC2ADB">
            <w:pPr>
              <w:spacing w:after="0" w:line="240" w:lineRule="auto"/>
              <w:rPr>
                <w:rFonts w:ascii="Times New Roman" w:eastAsia="Times New Roman" w:hAnsi="Times New Roman" w:cs="Times New Roman"/>
                <w:sz w:val="24"/>
                <w:szCs w:val="24"/>
                <w:lang w:eastAsia="ru-RU"/>
              </w:rPr>
            </w:pPr>
            <w:proofErr w:type="spellStart"/>
            <w:r w:rsidRPr="00A30EE1">
              <w:rPr>
                <w:rFonts w:ascii="Times New Roman" w:eastAsia="Times New Roman" w:hAnsi="Times New Roman" w:cs="Times New Roman"/>
                <w:sz w:val="24"/>
                <w:szCs w:val="24"/>
                <w:lang w:eastAsia="ru-RU"/>
              </w:rPr>
              <w:t>общеразвивающая</w:t>
            </w:r>
            <w:proofErr w:type="spellEnd"/>
            <w:r w:rsidRPr="00A30EE1">
              <w:rPr>
                <w:rFonts w:ascii="Times New Roman" w:eastAsia="Times New Roman" w:hAnsi="Times New Roman" w:cs="Times New Roman"/>
                <w:sz w:val="24"/>
                <w:szCs w:val="24"/>
                <w:lang w:eastAsia="ru-RU"/>
              </w:rPr>
              <w:t xml:space="preserve"> программа «Юный исследователь»</w:t>
            </w:r>
          </w:p>
        </w:tc>
        <w:tc>
          <w:tcPr>
            <w:tcW w:w="565" w:type="dxa"/>
          </w:tcPr>
          <w:p w:rsidR="00B47B64" w:rsidRPr="00A30EE1" w:rsidRDefault="003E2EAE"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57" w:type="dxa"/>
          </w:tcPr>
          <w:p w:rsidR="00B47B64" w:rsidRPr="00A30EE1" w:rsidRDefault="00B47B64" w:rsidP="00FC2ADB">
            <w:pPr>
              <w:spacing w:after="0" w:line="240" w:lineRule="auto"/>
              <w:jc w:val="center"/>
              <w:rPr>
                <w:rFonts w:ascii="Times New Roman" w:eastAsia="Times New Roman" w:hAnsi="Times New Roman" w:cs="Times New Roman"/>
                <w:sz w:val="24"/>
                <w:szCs w:val="24"/>
                <w:lang w:eastAsia="ru-RU"/>
              </w:rPr>
            </w:pPr>
          </w:p>
        </w:tc>
        <w:tc>
          <w:tcPr>
            <w:tcW w:w="557" w:type="dxa"/>
          </w:tcPr>
          <w:p w:rsidR="00B47B64" w:rsidRPr="00A30EE1" w:rsidRDefault="00B47B64" w:rsidP="00FC2ADB">
            <w:pPr>
              <w:spacing w:after="0" w:line="240" w:lineRule="auto"/>
              <w:jc w:val="center"/>
              <w:rPr>
                <w:rFonts w:ascii="Times New Roman" w:eastAsia="Times New Roman" w:hAnsi="Times New Roman" w:cs="Times New Roman"/>
                <w:sz w:val="24"/>
                <w:szCs w:val="24"/>
                <w:lang w:eastAsia="ru-RU"/>
              </w:rPr>
            </w:pPr>
          </w:p>
        </w:tc>
        <w:tc>
          <w:tcPr>
            <w:tcW w:w="590" w:type="dxa"/>
          </w:tcPr>
          <w:p w:rsidR="00B47B64" w:rsidRPr="00A30EE1" w:rsidRDefault="00B47B64"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71" w:type="dxa"/>
          </w:tcPr>
          <w:p w:rsidR="00B47B64" w:rsidRPr="00A30EE1" w:rsidRDefault="003E2EAE"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4</w:t>
            </w:r>
          </w:p>
        </w:tc>
      </w:tr>
      <w:tr w:rsidR="00E20E7C" w:rsidRPr="00A30EE1" w:rsidTr="00E20E7C">
        <w:trPr>
          <w:jc w:val="center"/>
        </w:trPr>
        <w:tc>
          <w:tcPr>
            <w:tcW w:w="566" w:type="dxa"/>
          </w:tcPr>
          <w:p w:rsidR="00B47B64" w:rsidRPr="00A30EE1" w:rsidRDefault="00E20E7C"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6517" w:type="dxa"/>
          </w:tcPr>
          <w:p w:rsidR="00AA751A" w:rsidRPr="00A30EE1" w:rsidRDefault="00B47B64" w:rsidP="00FC2ADB">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Дополнительная</w:t>
            </w:r>
            <w:r w:rsidR="00AA751A" w:rsidRPr="00A30EE1">
              <w:rPr>
                <w:rFonts w:ascii="Times New Roman" w:eastAsia="Times New Roman" w:hAnsi="Times New Roman" w:cs="Times New Roman"/>
                <w:sz w:val="24"/>
                <w:szCs w:val="24"/>
                <w:lang w:eastAsia="ru-RU"/>
              </w:rPr>
              <w:t xml:space="preserve"> общеобразовательная</w:t>
            </w:r>
          </w:p>
          <w:p w:rsidR="00B47B64" w:rsidRPr="00A30EE1" w:rsidRDefault="00B47B64" w:rsidP="00FC2ADB">
            <w:pPr>
              <w:spacing w:after="0" w:line="240" w:lineRule="auto"/>
              <w:rPr>
                <w:rFonts w:ascii="Times New Roman" w:eastAsia="Times New Roman" w:hAnsi="Times New Roman" w:cs="Times New Roman"/>
                <w:sz w:val="24"/>
                <w:szCs w:val="24"/>
                <w:lang w:eastAsia="ru-RU"/>
              </w:rPr>
            </w:pPr>
            <w:proofErr w:type="spellStart"/>
            <w:r w:rsidRPr="00A30EE1">
              <w:rPr>
                <w:rFonts w:ascii="Times New Roman" w:eastAsia="Times New Roman" w:hAnsi="Times New Roman" w:cs="Times New Roman"/>
                <w:sz w:val="24"/>
                <w:szCs w:val="24"/>
                <w:lang w:eastAsia="ru-RU"/>
              </w:rPr>
              <w:t>общ</w:t>
            </w:r>
            <w:r w:rsidR="003E2EAE" w:rsidRPr="00A30EE1">
              <w:rPr>
                <w:rFonts w:ascii="Times New Roman" w:eastAsia="Times New Roman" w:hAnsi="Times New Roman" w:cs="Times New Roman"/>
                <w:sz w:val="24"/>
                <w:szCs w:val="24"/>
                <w:lang w:eastAsia="ru-RU"/>
              </w:rPr>
              <w:t>еразвивающая</w:t>
            </w:r>
            <w:proofErr w:type="spellEnd"/>
            <w:r w:rsidR="003E2EAE" w:rsidRPr="00A30EE1">
              <w:rPr>
                <w:rFonts w:ascii="Times New Roman" w:eastAsia="Times New Roman" w:hAnsi="Times New Roman" w:cs="Times New Roman"/>
                <w:sz w:val="24"/>
                <w:szCs w:val="24"/>
                <w:lang w:eastAsia="ru-RU"/>
              </w:rPr>
              <w:t xml:space="preserve"> программа «Школа дошколят-1</w:t>
            </w:r>
            <w:r w:rsidRPr="00A30EE1">
              <w:rPr>
                <w:rFonts w:ascii="Times New Roman" w:eastAsia="Times New Roman" w:hAnsi="Times New Roman" w:cs="Times New Roman"/>
                <w:sz w:val="24"/>
                <w:szCs w:val="24"/>
                <w:lang w:eastAsia="ru-RU"/>
              </w:rPr>
              <w:t>»</w:t>
            </w:r>
          </w:p>
        </w:tc>
        <w:tc>
          <w:tcPr>
            <w:tcW w:w="565" w:type="dxa"/>
          </w:tcPr>
          <w:p w:rsidR="00B47B64" w:rsidRPr="00A30EE1" w:rsidRDefault="003E2EAE"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57" w:type="dxa"/>
          </w:tcPr>
          <w:p w:rsidR="00B47B64" w:rsidRPr="00A30EE1" w:rsidRDefault="00B47B64" w:rsidP="00FC2ADB">
            <w:pPr>
              <w:spacing w:after="0" w:line="240" w:lineRule="auto"/>
              <w:jc w:val="center"/>
              <w:rPr>
                <w:rFonts w:ascii="Times New Roman" w:eastAsia="Times New Roman" w:hAnsi="Times New Roman" w:cs="Times New Roman"/>
                <w:sz w:val="24"/>
                <w:szCs w:val="24"/>
                <w:lang w:eastAsia="ru-RU"/>
              </w:rPr>
            </w:pPr>
          </w:p>
        </w:tc>
        <w:tc>
          <w:tcPr>
            <w:tcW w:w="557" w:type="dxa"/>
          </w:tcPr>
          <w:p w:rsidR="00B47B64" w:rsidRPr="00A30EE1" w:rsidRDefault="00B47B64" w:rsidP="00FC2ADB">
            <w:pPr>
              <w:spacing w:after="0" w:line="240" w:lineRule="auto"/>
              <w:jc w:val="center"/>
              <w:rPr>
                <w:rFonts w:ascii="Times New Roman" w:eastAsia="Times New Roman" w:hAnsi="Times New Roman" w:cs="Times New Roman"/>
                <w:sz w:val="24"/>
                <w:szCs w:val="24"/>
                <w:lang w:eastAsia="ru-RU"/>
              </w:rPr>
            </w:pPr>
          </w:p>
        </w:tc>
        <w:tc>
          <w:tcPr>
            <w:tcW w:w="590" w:type="dxa"/>
          </w:tcPr>
          <w:p w:rsidR="00B47B64" w:rsidRPr="00A30EE1" w:rsidRDefault="003E2EAE"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71" w:type="dxa"/>
          </w:tcPr>
          <w:p w:rsidR="00B47B64" w:rsidRPr="00A30EE1" w:rsidRDefault="003E2EAE"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4</w:t>
            </w:r>
          </w:p>
        </w:tc>
      </w:tr>
      <w:tr w:rsidR="00E20E7C" w:rsidRPr="00A30EE1" w:rsidTr="00E20E7C">
        <w:trPr>
          <w:jc w:val="center"/>
        </w:trPr>
        <w:tc>
          <w:tcPr>
            <w:tcW w:w="566" w:type="dxa"/>
          </w:tcPr>
          <w:p w:rsidR="003E2EAE" w:rsidRPr="00A30EE1" w:rsidRDefault="00E20E7C" w:rsidP="000106C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6517" w:type="dxa"/>
          </w:tcPr>
          <w:p w:rsidR="003E2EAE" w:rsidRPr="00A30EE1" w:rsidRDefault="003E2EAE" w:rsidP="000106C5">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Дополнительная общеобразовательная</w:t>
            </w:r>
          </w:p>
          <w:p w:rsidR="003E2EAE" w:rsidRPr="00A30EE1" w:rsidRDefault="003E2EAE" w:rsidP="000106C5">
            <w:pPr>
              <w:spacing w:after="0" w:line="240" w:lineRule="auto"/>
              <w:rPr>
                <w:rFonts w:ascii="Times New Roman" w:eastAsia="Times New Roman" w:hAnsi="Times New Roman" w:cs="Times New Roman"/>
                <w:sz w:val="24"/>
                <w:szCs w:val="24"/>
                <w:lang w:eastAsia="ru-RU"/>
              </w:rPr>
            </w:pPr>
            <w:proofErr w:type="spellStart"/>
            <w:r w:rsidRPr="00A30EE1">
              <w:rPr>
                <w:rFonts w:ascii="Times New Roman" w:eastAsia="Times New Roman" w:hAnsi="Times New Roman" w:cs="Times New Roman"/>
                <w:sz w:val="24"/>
                <w:szCs w:val="24"/>
                <w:lang w:eastAsia="ru-RU"/>
              </w:rPr>
              <w:t>общеразвивающая</w:t>
            </w:r>
            <w:proofErr w:type="spellEnd"/>
            <w:r w:rsidRPr="00A30EE1">
              <w:rPr>
                <w:rFonts w:ascii="Times New Roman" w:eastAsia="Times New Roman" w:hAnsi="Times New Roman" w:cs="Times New Roman"/>
                <w:sz w:val="24"/>
                <w:szCs w:val="24"/>
                <w:lang w:eastAsia="ru-RU"/>
              </w:rPr>
              <w:t xml:space="preserve"> программа «Школа дошколят-2»</w:t>
            </w:r>
          </w:p>
        </w:tc>
        <w:tc>
          <w:tcPr>
            <w:tcW w:w="565" w:type="dxa"/>
          </w:tcPr>
          <w:p w:rsidR="003E2EAE" w:rsidRPr="00A30EE1" w:rsidRDefault="003E2EAE" w:rsidP="000106C5">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57" w:type="dxa"/>
          </w:tcPr>
          <w:p w:rsidR="003E2EAE" w:rsidRPr="00A30EE1" w:rsidRDefault="003E2EAE" w:rsidP="000106C5">
            <w:pPr>
              <w:spacing w:after="0" w:line="240" w:lineRule="auto"/>
              <w:jc w:val="center"/>
              <w:rPr>
                <w:rFonts w:ascii="Times New Roman" w:eastAsia="Times New Roman" w:hAnsi="Times New Roman" w:cs="Times New Roman"/>
                <w:sz w:val="24"/>
                <w:szCs w:val="24"/>
                <w:lang w:eastAsia="ru-RU"/>
              </w:rPr>
            </w:pPr>
          </w:p>
        </w:tc>
        <w:tc>
          <w:tcPr>
            <w:tcW w:w="557" w:type="dxa"/>
          </w:tcPr>
          <w:p w:rsidR="003E2EAE" w:rsidRPr="00A30EE1" w:rsidRDefault="003E2EAE" w:rsidP="000106C5">
            <w:pPr>
              <w:spacing w:after="0" w:line="240" w:lineRule="auto"/>
              <w:jc w:val="center"/>
              <w:rPr>
                <w:rFonts w:ascii="Times New Roman" w:eastAsia="Times New Roman" w:hAnsi="Times New Roman" w:cs="Times New Roman"/>
                <w:sz w:val="24"/>
                <w:szCs w:val="24"/>
                <w:lang w:eastAsia="ru-RU"/>
              </w:rPr>
            </w:pPr>
          </w:p>
        </w:tc>
        <w:tc>
          <w:tcPr>
            <w:tcW w:w="590" w:type="dxa"/>
          </w:tcPr>
          <w:p w:rsidR="003E2EAE" w:rsidRPr="00A30EE1" w:rsidRDefault="003E2EAE" w:rsidP="000106C5">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71" w:type="dxa"/>
          </w:tcPr>
          <w:p w:rsidR="003E2EAE" w:rsidRPr="00A30EE1" w:rsidRDefault="003E2EAE" w:rsidP="000106C5">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4</w:t>
            </w:r>
          </w:p>
        </w:tc>
      </w:tr>
      <w:tr w:rsidR="00E20E7C" w:rsidRPr="00A30EE1" w:rsidTr="00E20E7C">
        <w:trPr>
          <w:jc w:val="center"/>
        </w:trPr>
        <w:tc>
          <w:tcPr>
            <w:tcW w:w="566" w:type="dxa"/>
          </w:tcPr>
          <w:p w:rsidR="003E2EAE" w:rsidRPr="00A30EE1" w:rsidRDefault="00E20E7C"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6517" w:type="dxa"/>
          </w:tcPr>
          <w:p w:rsidR="003E2EAE" w:rsidRPr="00A30EE1" w:rsidRDefault="003E2EAE" w:rsidP="00FC2ADB">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A30EE1">
              <w:rPr>
                <w:rFonts w:ascii="Times New Roman" w:eastAsia="Times New Roman" w:hAnsi="Times New Roman" w:cs="Times New Roman"/>
                <w:sz w:val="24"/>
                <w:szCs w:val="24"/>
                <w:lang w:eastAsia="ru-RU"/>
              </w:rPr>
              <w:t>общеразвивающая</w:t>
            </w:r>
            <w:proofErr w:type="spellEnd"/>
            <w:r w:rsidRPr="00A30EE1">
              <w:rPr>
                <w:rFonts w:ascii="Times New Roman" w:eastAsia="Times New Roman" w:hAnsi="Times New Roman" w:cs="Times New Roman"/>
                <w:sz w:val="24"/>
                <w:szCs w:val="24"/>
                <w:lang w:eastAsia="ru-RU"/>
              </w:rPr>
              <w:t xml:space="preserve"> программа «Росточек»</w:t>
            </w:r>
          </w:p>
        </w:tc>
        <w:tc>
          <w:tcPr>
            <w:tcW w:w="565" w:type="dxa"/>
          </w:tcPr>
          <w:p w:rsidR="003E2EAE" w:rsidRPr="00A30EE1" w:rsidRDefault="003E2EAE"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57" w:type="dxa"/>
          </w:tcPr>
          <w:p w:rsidR="003E2EAE" w:rsidRPr="00A30EE1" w:rsidRDefault="003E2EAE" w:rsidP="00FC2ADB">
            <w:pPr>
              <w:spacing w:after="0" w:line="240" w:lineRule="auto"/>
              <w:jc w:val="center"/>
              <w:rPr>
                <w:rFonts w:ascii="Times New Roman" w:eastAsia="Times New Roman" w:hAnsi="Times New Roman" w:cs="Times New Roman"/>
                <w:sz w:val="24"/>
                <w:szCs w:val="24"/>
                <w:lang w:eastAsia="ru-RU"/>
              </w:rPr>
            </w:pPr>
          </w:p>
        </w:tc>
        <w:tc>
          <w:tcPr>
            <w:tcW w:w="557" w:type="dxa"/>
          </w:tcPr>
          <w:p w:rsidR="003E2EAE" w:rsidRPr="00A30EE1" w:rsidRDefault="003E2EAE" w:rsidP="00FC2ADB">
            <w:pPr>
              <w:spacing w:after="0" w:line="240" w:lineRule="auto"/>
              <w:jc w:val="center"/>
              <w:rPr>
                <w:rFonts w:ascii="Times New Roman" w:eastAsia="Times New Roman" w:hAnsi="Times New Roman" w:cs="Times New Roman"/>
                <w:sz w:val="24"/>
                <w:szCs w:val="24"/>
                <w:lang w:eastAsia="ru-RU"/>
              </w:rPr>
            </w:pPr>
          </w:p>
        </w:tc>
        <w:tc>
          <w:tcPr>
            <w:tcW w:w="590" w:type="dxa"/>
          </w:tcPr>
          <w:p w:rsidR="003E2EAE" w:rsidRPr="00A30EE1" w:rsidRDefault="003E2EAE"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71" w:type="dxa"/>
          </w:tcPr>
          <w:p w:rsidR="003E2EAE" w:rsidRPr="00A30EE1" w:rsidRDefault="003E2EAE"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4</w:t>
            </w:r>
          </w:p>
        </w:tc>
      </w:tr>
      <w:tr w:rsidR="00E20E7C" w:rsidRPr="00A30EE1" w:rsidTr="00E20E7C">
        <w:trPr>
          <w:jc w:val="center"/>
        </w:trPr>
        <w:tc>
          <w:tcPr>
            <w:tcW w:w="566" w:type="dxa"/>
          </w:tcPr>
          <w:p w:rsidR="00B47B64" w:rsidRPr="00A30EE1" w:rsidRDefault="00E20E7C"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6517" w:type="dxa"/>
          </w:tcPr>
          <w:p w:rsidR="00AA751A" w:rsidRPr="00A30EE1" w:rsidRDefault="00B47B64" w:rsidP="00FC2ADB">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 xml:space="preserve">Дополнительная </w:t>
            </w:r>
            <w:r w:rsidR="00AA751A" w:rsidRPr="00A30EE1">
              <w:rPr>
                <w:rFonts w:ascii="Times New Roman" w:eastAsia="Times New Roman" w:hAnsi="Times New Roman" w:cs="Times New Roman"/>
                <w:sz w:val="24"/>
                <w:szCs w:val="24"/>
                <w:lang w:eastAsia="ru-RU"/>
              </w:rPr>
              <w:t>общеобразовательная</w:t>
            </w:r>
          </w:p>
          <w:p w:rsidR="00B47B64" w:rsidRPr="00A30EE1" w:rsidRDefault="00B47B64" w:rsidP="00FC2ADB">
            <w:pPr>
              <w:spacing w:after="0" w:line="240" w:lineRule="auto"/>
              <w:rPr>
                <w:rFonts w:ascii="Times New Roman" w:eastAsia="Times New Roman" w:hAnsi="Times New Roman" w:cs="Times New Roman"/>
                <w:sz w:val="24"/>
                <w:szCs w:val="24"/>
                <w:lang w:eastAsia="ru-RU"/>
              </w:rPr>
            </w:pPr>
            <w:proofErr w:type="spellStart"/>
            <w:r w:rsidRPr="00A30EE1">
              <w:rPr>
                <w:rFonts w:ascii="Times New Roman" w:eastAsia="Times New Roman" w:hAnsi="Times New Roman" w:cs="Times New Roman"/>
                <w:sz w:val="24"/>
                <w:szCs w:val="24"/>
                <w:lang w:eastAsia="ru-RU"/>
              </w:rPr>
              <w:t>общеразвивающая</w:t>
            </w:r>
            <w:proofErr w:type="spellEnd"/>
            <w:r w:rsidRPr="00A30EE1">
              <w:rPr>
                <w:rFonts w:ascii="Times New Roman" w:eastAsia="Times New Roman" w:hAnsi="Times New Roman" w:cs="Times New Roman"/>
                <w:sz w:val="24"/>
                <w:szCs w:val="24"/>
                <w:lang w:eastAsia="ru-RU"/>
              </w:rPr>
              <w:t xml:space="preserve"> программа «АБВГДейка</w:t>
            </w:r>
            <w:r w:rsidR="003E2EAE" w:rsidRPr="00A30EE1">
              <w:rPr>
                <w:rFonts w:ascii="Times New Roman" w:eastAsia="Times New Roman" w:hAnsi="Times New Roman" w:cs="Times New Roman"/>
                <w:sz w:val="24"/>
                <w:szCs w:val="24"/>
                <w:lang w:eastAsia="ru-RU"/>
              </w:rPr>
              <w:t>-3</w:t>
            </w:r>
            <w:r w:rsidRPr="00A30EE1">
              <w:rPr>
                <w:rFonts w:ascii="Times New Roman" w:eastAsia="Times New Roman" w:hAnsi="Times New Roman" w:cs="Times New Roman"/>
                <w:sz w:val="24"/>
                <w:szCs w:val="24"/>
                <w:lang w:eastAsia="ru-RU"/>
              </w:rPr>
              <w:t>»</w:t>
            </w:r>
          </w:p>
        </w:tc>
        <w:tc>
          <w:tcPr>
            <w:tcW w:w="565" w:type="dxa"/>
          </w:tcPr>
          <w:p w:rsidR="00B47B64" w:rsidRPr="00A30EE1" w:rsidRDefault="003E2EAE"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57" w:type="dxa"/>
          </w:tcPr>
          <w:p w:rsidR="00B47B64" w:rsidRPr="00A30EE1" w:rsidRDefault="00B47B64" w:rsidP="00FC2ADB">
            <w:pPr>
              <w:spacing w:after="0" w:line="240" w:lineRule="auto"/>
              <w:jc w:val="center"/>
              <w:rPr>
                <w:rFonts w:ascii="Times New Roman" w:eastAsia="Times New Roman" w:hAnsi="Times New Roman" w:cs="Times New Roman"/>
                <w:sz w:val="24"/>
                <w:szCs w:val="24"/>
                <w:lang w:eastAsia="ru-RU"/>
              </w:rPr>
            </w:pPr>
          </w:p>
        </w:tc>
        <w:tc>
          <w:tcPr>
            <w:tcW w:w="557" w:type="dxa"/>
          </w:tcPr>
          <w:p w:rsidR="00B47B64" w:rsidRPr="00A30EE1" w:rsidRDefault="00B47B64" w:rsidP="00FC2ADB">
            <w:pPr>
              <w:spacing w:after="0" w:line="240" w:lineRule="auto"/>
              <w:jc w:val="center"/>
              <w:rPr>
                <w:rFonts w:ascii="Times New Roman" w:eastAsia="Times New Roman" w:hAnsi="Times New Roman" w:cs="Times New Roman"/>
                <w:sz w:val="24"/>
                <w:szCs w:val="24"/>
                <w:lang w:eastAsia="ru-RU"/>
              </w:rPr>
            </w:pPr>
          </w:p>
        </w:tc>
        <w:tc>
          <w:tcPr>
            <w:tcW w:w="590" w:type="dxa"/>
          </w:tcPr>
          <w:p w:rsidR="00B47B64" w:rsidRPr="00A30EE1" w:rsidRDefault="003E2EAE"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71" w:type="dxa"/>
          </w:tcPr>
          <w:p w:rsidR="00B47B64" w:rsidRPr="00A30EE1" w:rsidRDefault="003E2EAE"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4</w:t>
            </w:r>
          </w:p>
        </w:tc>
      </w:tr>
      <w:tr w:rsidR="00E20E7C" w:rsidRPr="00A30EE1" w:rsidTr="00E20E7C">
        <w:trPr>
          <w:jc w:val="center"/>
        </w:trPr>
        <w:tc>
          <w:tcPr>
            <w:tcW w:w="566" w:type="dxa"/>
          </w:tcPr>
          <w:p w:rsidR="00B47B64" w:rsidRPr="00A30EE1" w:rsidRDefault="00E20E7C"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6517" w:type="dxa"/>
          </w:tcPr>
          <w:p w:rsidR="00AA751A" w:rsidRPr="00A30EE1" w:rsidRDefault="00B47B64" w:rsidP="00FC2ADB">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 xml:space="preserve">Дополнительная </w:t>
            </w:r>
            <w:r w:rsidR="00AA751A" w:rsidRPr="00A30EE1">
              <w:rPr>
                <w:rFonts w:ascii="Times New Roman" w:eastAsia="Times New Roman" w:hAnsi="Times New Roman" w:cs="Times New Roman"/>
                <w:sz w:val="24"/>
                <w:szCs w:val="24"/>
                <w:lang w:eastAsia="ru-RU"/>
              </w:rPr>
              <w:t>общеобразовательная</w:t>
            </w:r>
          </w:p>
          <w:p w:rsidR="00B47B64" w:rsidRPr="00A30EE1" w:rsidRDefault="00B47B64" w:rsidP="00FC2ADB">
            <w:pPr>
              <w:spacing w:after="0" w:line="240" w:lineRule="auto"/>
              <w:rPr>
                <w:rFonts w:ascii="Times New Roman" w:eastAsia="Times New Roman" w:hAnsi="Times New Roman" w:cs="Times New Roman"/>
                <w:sz w:val="24"/>
                <w:szCs w:val="24"/>
                <w:lang w:eastAsia="ru-RU"/>
              </w:rPr>
            </w:pPr>
            <w:proofErr w:type="spellStart"/>
            <w:r w:rsidRPr="00A30EE1">
              <w:rPr>
                <w:rFonts w:ascii="Times New Roman" w:eastAsia="Times New Roman" w:hAnsi="Times New Roman" w:cs="Times New Roman"/>
                <w:sz w:val="24"/>
                <w:szCs w:val="24"/>
                <w:lang w:eastAsia="ru-RU"/>
              </w:rPr>
              <w:t>общера</w:t>
            </w:r>
            <w:r w:rsidR="003E2EAE" w:rsidRPr="00A30EE1">
              <w:rPr>
                <w:rFonts w:ascii="Times New Roman" w:eastAsia="Times New Roman" w:hAnsi="Times New Roman" w:cs="Times New Roman"/>
                <w:sz w:val="24"/>
                <w:szCs w:val="24"/>
                <w:lang w:eastAsia="ru-RU"/>
              </w:rPr>
              <w:t>звивающая</w:t>
            </w:r>
            <w:proofErr w:type="spellEnd"/>
            <w:r w:rsidR="003E2EAE" w:rsidRPr="00A30EE1">
              <w:rPr>
                <w:rFonts w:ascii="Times New Roman" w:eastAsia="Times New Roman" w:hAnsi="Times New Roman" w:cs="Times New Roman"/>
                <w:sz w:val="24"/>
                <w:szCs w:val="24"/>
                <w:lang w:eastAsia="ru-RU"/>
              </w:rPr>
              <w:t xml:space="preserve"> программа «АБВГДейка-4</w:t>
            </w:r>
            <w:r w:rsidRPr="00A30EE1">
              <w:rPr>
                <w:rFonts w:ascii="Times New Roman" w:eastAsia="Times New Roman" w:hAnsi="Times New Roman" w:cs="Times New Roman"/>
                <w:sz w:val="24"/>
                <w:szCs w:val="24"/>
                <w:lang w:eastAsia="ru-RU"/>
              </w:rPr>
              <w:t>»</w:t>
            </w:r>
          </w:p>
        </w:tc>
        <w:tc>
          <w:tcPr>
            <w:tcW w:w="565" w:type="dxa"/>
          </w:tcPr>
          <w:p w:rsidR="00B47B64" w:rsidRPr="00A30EE1" w:rsidRDefault="00B47B64"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57" w:type="dxa"/>
          </w:tcPr>
          <w:p w:rsidR="00B47B64" w:rsidRPr="00A30EE1" w:rsidRDefault="00B47B64" w:rsidP="00FC2ADB">
            <w:pPr>
              <w:spacing w:after="0" w:line="240" w:lineRule="auto"/>
              <w:jc w:val="center"/>
              <w:rPr>
                <w:rFonts w:ascii="Times New Roman" w:eastAsia="Times New Roman" w:hAnsi="Times New Roman" w:cs="Times New Roman"/>
                <w:sz w:val="24"/>
                <w:szCs w:val="24"/>
                <w:lang w:eastAsia="ru-RU"/>
              </w:rPr>
            </w:pPr>
          </w:p>
        </w:tc>
        <w:tc>
          <w:tcPr>
            <w:tcW w:w="557" w:type="dxa"/>
          </w:tcPr>
          <w:p w:rsidR="00B47B64" w:rsidRPr="00A30EE1" w:rsidRDefault="00B47B64" w:rsidP="00FC2ADB">
            <w:pPr>
              <w:spacing w:after="0" w:line="240" w:lineRule="auto"/>
              <w:jc w:val="center"/>
              <w:rPr>
                <w:rFonts w:ascii="Times New Roman" w:eastAsia="Times New Roman" w:hAnsi="Times New Roman" w:cs="Times New Roman"/>
                <w:sz w:val="24"/>
                <w:szCs w:val="24"/>
                <w:lang w:eastAsia="ru-RU"/>
              </w:rPr>
            </w:pPr>
          </w:p>
        </w:tc>
        <w:tc>
          <w:tcPr>
            <w:tcW w:w="590" w:type="dxa"/>
          </w:tcPr>
          <w:p w:rsidR="00B47B64" w:rsidRPr="00A30EE1" w:rsidRDefault="00B47B64"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71" w:type="dxa"/>
          </w:tcPr>
          <w:p w:rsidR="00B47B64" w:rsidRPr="00A30EE1" w:rsidRDefault="00B47B64"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4</w:t>
            </w:r>
          </w:p>
        </w:tc>
      </w:tr>
      <w:tr w:rsidR="00E20E7C" w:rsidRPr="00A30EE1" w:rsidTr="00E20E7C">
        <w:trPr>
          <w:jc w:val="center"/>
        </w:trPr>
        <w:tc>
          <w:tcPr>
            <w:tcW w:w="566" w:type="dxa"/>
          </w:tcPr>
          <w:p w:rsidR="00B47B64" w:rsidRPr="00A30EE1" w:rsidRDefault="00E20E7C"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6517" w:type="dxa"/>
          </w:tcPr>
          <w:p w:rsidR="00AA751A" w:rsidRPr="00A30EE1" w:rsidRDefault="00B47B64" w:rsidP="00FC2ADB">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 xml:space="preserve">Дополнительная </w:t>
            </w:r>
            <w:r w:rsidR="00AA751A" w:rsidRPr="00A30EE1">
              <w:rPr>
                <w:rFonts w:ascii="Times New Roman" w:eastAsia="Times New Roman" w:hAnsi="Times New Roman" w:cs="Times New Roman"/>
                <w:sz w:val="24"/>
                <w:szCs w:val="24"/>
                <w:lang w:eastAsia="ru-RU"/>
              </w:rPr>
              <w:t>общеобразовательная</w:t>
            </w:r>
          </w:p>
          <w:p w:rsidR="00B47B64" w:rsidRPr="00A30EE1" w:rsidRDefault="00B47B64" w:rsidP="00FC2ADB">
            <w:pPr>
              <w:spacing w:after="0" w:line="240" w:lineRule="auto"/>
              <w:rPr>
                <w:rFonts w:ascii="Times New Roman" w:eastAsia="Times New Roman" w:hAnsi="Times New Roman" w:cs="Times New Roman"/>
                <w:sz w:val="24"/>
                <w:szCs w:val="24"/>
                <w:lang w:eastAsia="ru-RU"/>
              </w:rPr>
            </w:pPr>
            <w:proofErr w:type="spellStart"/>
            <w:r w:rsidRPr="00A30EE1">
              <w:rPr>
                <w:rFonts w:ascii="Times New Roman" w:eastAsia="Times New Roman" w:hAnsi="Times New Roman" w:cs="Times New Roman"/>
                <w:sz w:val="24"/>
                <w:szCs w:val="24"/>
                <w:lang w:eastAsia="ru-RU"/>
              </w:rPr>
              <w:t>общеразвивающая</w:t>
            </w:r>
            <w:proofErr w:type="spellEnd"/>
            <w:r w:rsidRPr="00A30EE1">
              <w:rPr>
                <w:rFonts w:ascii="Times New Roman" w:eastAsia="Times New Roman" w:hAnsi="Times New Roman" w:cs="Times New Roman"/>
                <w:sz w:val="24"/>
                <w:szCs w:val="24"/>
                <w:lang w:eastAsia="ru-RU"/>
              </w:rPr>
              <w:t xml:space="preserve"> программа «</w:t>
            </w:r>
            <w:proofErr w:type="spellStart"/>
            <w:r w:rsidRPr="00A30EE1">
              <w:rPr>
                <w:rFonts w:ascii="Times New Roman" w:eastAsia="Times New Roman" w:hAnsi="Times New Roman" w:cs="Times New Roman"/>
                <w:sz w:val="24"/>
                <w:szCs w:val="24"/>
                <w:lang w:eastAsia="ru-RU"/>
              </w:rPr>
              <w:t>Юнармия</w:t>
            </w:r>
            <w:proofErr w:type="spellEnd"/>
            <w:r w:rsidRPr="00A30EE1">
              <w:rPr>
                <w:rFonts w:ascii="Times New Roman" w:eastAsia="Times New Roman" w:hAnsi="Times New Roman" w:cs="Times New Roman"/>
                <w:sz w:val="24"/>
                <w:szCs w:val="24"/>
                <w:lang w:eastAsia="ru-RU"/>
              </w:rPr>
              <w:t>»</w:t>
            </w:r>
          </w:p>
        </w:tc>
        <w:tc>
          <w:tcPr>
            <w:tcW w:w="565" w:type="dxa"/>
          </w:tcPr>
          <w:p w:rsidR="00B47B64" w:rsidRPr="00A30EE1" w:rsidRDefault="00B47B64" w:rsidP="00FC2ADB">
            <w:pPr>
              <w:spacing w:after="0" w:line="240" w:lineRule="auto"/>
              <w:jc w:val="center"/>
              <w:rPr>
                <w:rFonts w:ascii="Times New Roman" w:eastAsia="Times New Roman" w:hAnsi="Times New Roman" w:cs="Times New Roman"/>
                <w:sz w:val="24"/>
                <w:szCs w:val="24"/>
                <w:lang w:eastAsia="ru-RU"/>
              </w:rPr>
            </w:pPr>
          </w:p>
        </w:tc>
        <w:tc>
          <w:tcPr>
            <w:tcW w:w="557" w:type="dxa"/>
          </w:tcPr>
          <w:p w:rsidR="00B47B64" w:rsidRPr="00A30EE1" w:rsidRDefault="003E2EAE"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57" w:type="dxa"/>
          </w:tcPr>
          <w:p w:rsidR="00B47B64" w:rsidRPr="00A30EE1" w:rsidRDefault="00B47B64" w:rsidP="00FC2ADB">
            <w:pPr>
              <w:spacing w:after="0" w:line="240" w:lineRule="auto"/>
              <w:jc w:val="center"/>
              <w:rPr>
                <w:rFonts w:ascii="Times New Roman" w:eastAsia="Times New Roman" w:hAnsi="Times New Roman" w:cs="Times New Roman"/>
                <w:sz w:val="24"/>
                <w:szCs w:val="24"/>
                <w:lang w:eastAsia="ru-RU"/>
              </w:rPr>
            </w:pPr>
          </w:p>
        </w:tc>
        <w:tc>
          <w:tcPr>
            <w:tcW w:w="590" w:type="dxa"/>
          </w:tcPr>
          <w:p w:rsidR="00B47B64" w:rsidRPr="00A30EE1" w:rsidRDefault="003E2EAE"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71" w:type="dxa"/>
          </w:tcPr>
          <w:p w:rsidR="00B47B64" w:rsidRPr="00A30EE1" w:rsidRDefault="003E2EAE"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6</w:t>
            </w:r>
          </w:p>
        </w:tc>
      </w:tr>
      <w:tr w:rsidR="00E20E7C" w:rsidRPr="00A30EE1" w:rsidTr="00E20E7C">
        <w:trPr>
          <w:jc w:val="center"/>
        </w:trPr>
        <w:tc>
          <w:tcPr>
            <w:tcW w:w="566" w:type="dxa"/>
          </w:tcPr>
          <w:p w:rsidR="003E2EAE" w:rsidRPr="00A30EE1" w:rsidRDefault="00E20E7C"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6517" w:type="dxa"/>
          </w:tcPr>
          <w:p w:rsidR="003E2EAE" w:rsidRPr="00A30EE1" w:rsidRDefault="003E2EAE" w:rsidP="00FC2ADB">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A30EE1">
              <w:rPr>
                <w:rFonts w:ascii="Times New Roman" w:eastAsia="Times New Roman" w:hAnsi="Times New Roman" w:cs="Times New Roman"/>
                <w:sz w:val="24"/>
                <w:szCs w:val="24"/>
                <w:lang w:eastAsia="ru-RU"/>
              </w:rPr>
              <w:t>общеразвивающая</w:t>
            </w:r>
            <w:proofErr w:type="spellEnd"/>
            <w:r w:rsidRPr="00A30EE1">
              <w:rPr>
                <w:rFonts w:ascii="Times New Roman" w:eastAsia="Times New Roman" w:hAnsi="Times New Roman" w:cs="Times New Roman"/>
                <w:sz w:val="24"/>
                <w:szCs w:val="24"/>
                <w:lang w:eastAsia="ru-RU"/>
              </w:rPr>
              <w:t xml:space="preserve"> программа «Юнармия-1»</w:t>
            </w:r>
          </w:p>
        </w:tc>
        <w:tc>
          <w:tcPr>
            <w:tcW w:w="565" w:type="dxa"/>
          </w:tcPr>
          <w:p w:rsidR="003E2EAE" w:rsidRPr="00A30EE1" w:rsidRDefault="003E2EAE"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57" w:type="dxa"/>
          </w:tcPr>
          <w:p w:rsidR="003E2EAE" w:rsidRPr="00A30EE1" w:rsidRDefault="003E2EAE" w:rsidP="00FC2ADB">
            <w:pPr>
              <w:spacing w:after="0" w:line="240" w:lineRule="auto"/>
              <w:jc w:val="center"/>
              <w:rPr>
                <w:rFonts w:ascii="Times New Roman" w:eastAsia="Times New Roman" w:hAnsi="Times New Roman" w:cs="Times New Roman"/>
                <w:sz w:val="24"/>
                <w:szCs w:val="24"/>
                <w:lang w:eastAsia="ru-RU"/>
              </w:rPr>
            </w:pPr>
          </w:p>
        </w:tc>
        <w:tc>
          <w:tcPr>
            <w:tcW w:w="557" w:type="dxa"/>
          </w:tcPr>
          <w:p w:rsidR="003E2EAE" w:rsidRPr="00A30EE1" w:rsidRDefault="003E2EAE" w:rsidP="00FC2ADB">
            <w:pPr>
              <w:spacing w:after="0" w:line="240" w:lineRule="auto"/>
              <w:jc w:val="center"/>
              <w:rPr>
                <w:rFonts w:ascii="Times New Roman" w:eastAsia="Times New Roman" w:hAnsi="Times New Roman" w:cs="Times New Roman"/>
                <w:sz w:val="24"/>
                <w:szCs w:val="24"/>
                <w:lang w:eastAsia="ru-RU"/>
              </w:rPr>
            </w:pPr>
          </w:p>
        </w:tc>
        <w:tc>
          <w:tcPr>
            <w:tcW w:w="590" w:type="dxa"/>
          </w:tcPr>
          <w:p w:rsidR="003E2EAE" w:rsidRPr="00A30EE1" w:rsidRDefault="003E2EAE"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71" w:type="dxa"/>
          </w:tcPr>
          <w:p w:rsidR="003E2EAE" w:rsidRPr="00A30EE1" w:rsidRDefault="003E2EAE"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4</w:t>
            </w:r>
          </w:p>
        </w:tc>
      </w:tr>
      <w:tr w:rsidR="00E20E7C" w:rsidRPr="00A30EE1" w:rsidTr="00E20E7C">
        <w:trPr>
          <w:jc w:val="center"/>
        </w:trPr>
        <w:tc>
          <w:tcPr>
            <w:tcW w:w="566" w:type="dxa"/>
          </w:tcPr>
          <w:p w:rsidR="00AA751A" w:rsidRPr="00A30EE1" w:rsidRDefault="00E20E7C"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6517" w:type="dxa"/>
          </w:tcPr>
          <w:p w:rsidR="00AA751A" w:rsidRPr="00A30EE1" w:rsidRDefault="00AA751A" w:rsidP="00FC2ADB">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A30EE1">
              <w:rPr>
                <w:rFonts w:ascii="Times New Roman" w:eastAsia="Times New Roman" w:hAnsi="Times New Roman" w:cs="Times New Roman"/>
                <w:sz w:val="24"/>
                <w:szCs w:val="24"/>
                <w:lang w:eastAsia="ru-RU"/>
              </w:rPr>
              <w:t>общеразвивающая</w:t>
            </w:r>
            <w:proofErr w:type="spellEnd"/>
            <w:r w:rsidRPr="00A30EE1">
              <w:rPr>
                <w:rFonts w:ascii="Times New Roman" w:eastAsia="Times New Roman" w:hAnsi="Times New Roman" w:cs="Times New Roman"/>
                <w:sz w:val="24"/>
                <w:szCs w:val="24"/>
                <w:lang w:eastAsia="ru-RU"/>
              </w:rPr>
              <w:t xml:space="preserve"> программа «Лесенка знаний-1»</w:t>
            </w:r>
          </w:p>
        </w:tc>
        <w:tc>
          <w:tcPr>
            <w:tcW w:w="565"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57"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p>
        </w:tc>
        <w:tc>
          <w:tcPr>
            <w:tcW w:w="557"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p>
        </w:tc>
        <w:tc>
          <w:tcPr>
            <w:tcW w:w="590"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71"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4</w:t>
            </w:r>
          </w:p>
        </w:tc>
      </w:tr>
      <w:tr w:rsidR="00E20E7C" w:rsidRPr="00A30EE1" w:rsidTr="00E20E7C">
        <w:trPr>
          <w:jc w:val="center"/>
        </w:trPr>
        <w:tc>
          <w:tcPr>
            <w:tcW w:w="566" w:type="dxa"/>
          </w:tcPr>
          <w:p w:rsidR="00AA751A" w:rsidRPr="00A30EE1" w:rsidRDefault="00E20E7C"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6517" w:type="dxa"/>
          </w:tcPr>
          <w:p w:rsidR="00AA751A" w:rsidRPr="00A30EE1" w:rsidRDefault="00AA751A" w:rsidP="00FC2ADB">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A30EE1">
              <w:rPr>
                <w:rFonts w:ascii="Times New Roman" w:eastAsia="Times New Roman" w:hAnsi="Times New Roman" w:cs="Times New Roman"/>
                <w:sz w:val="24"/>
                <w:szCs w:val="24"/>
                <w:lang w:eastAsia="ru-RU"/>
              </w:rPr>
              <w:t>общеразвивающая</w:t>
            </w:r>
            <w:proofErr w:type="spellEnd"/>
            <w:r w:rsidRPr="00A30EE1">
              <w:rPr>
                <w:rFonts w:ascii="Times New Roman" w:eastAsia="Times New Roman" w:hAnsi="Times New Roman" w:cs="Times New Roman"/>
                <w:sz w:val="24"/>
                <w:szCs w:val="24"/>
                <w:lang w:eastAsia="ru-RU"/>
              </w:rPr>
              <w:t xml:space="preserve"> программа «Лесенка знаний-2»</w:t>
            </w:r>
          </w:p>
        </w:tc>
        <w:tc>
          <w:tcPr>
            <w:tcW w:w="565"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57"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p>
        </w:tc>
        <w:tc>
          <w:tcPr>
            <w:tcW w:w="557"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p>
        </w:tc>
        <w:tc>
          <w:tcPr>
            <w:tcW w:w="590"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71"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4</w:t>
            </w:r>
          </w:p>
        </w:tc>
      </w:tr>
      <w:tr w:rsidR="00E20E7C" w:rsidRPr="00A30EE1" w:rsidTr="00E20E7C">
        <w:trPr>
          <w:jc w:val="center"/>
        </w:trPr>
        <w:tc>
          <w:tcPr>
            <w:tcW w:w="566" w:type="dxa"/>
          </w:tcPr>
          <w:p w:rsidR="00AA751A" w:rsidRPr="00A30EE1" w:rsidRDefault="00E20E7C"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c>
          <w:tcPr>
            <w:tcW w:w="6517" w:type="dxa"/>
          </w:tcPr>
          <w:p w:rsidR="00AA751A" w:rsidRPr="00A30EE1" w:rsidRDefault="00AA751A" w:rsidP="00FC2ADB">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A30EE1">
              <w:rPr>
                <w:rFonts w:ascii="Times New Roman" w:eastAsia="Times New Roman" w:hAnsi="Times New Roman" w:cs="Times New Roman"/>
                <w:sz w:val="24"/>
                <w:szCs w:val="24"/>
                <w:lang w:eastAsia="ru-RU"/>
              </w:rPr>
              <w:t>общеразвивающая</w:t>
            </w:r>
            <w:proofErr w:type="spellEnd"/>
            <w:r w:rsidRPr="00A30EE1">
              <w:rPr>
                <w:rFonts w:ascii="Times New Roman" w:eastAsia="Times New Roman" w:hAnsi="Times New Roman" w:cs="Times New Roman"/>
                <w:sz w:val="24"/>
                <w:szCs w:val="24"/>
                <w:lang w:eastAsia="ru-RU"/>
              </w:rPr>
              <w:t xml:space="preserve"> программа «Я и экономика.</w:t>
            </w:r>
            <w:r w:rsidR="00E20E7C">
              <w:rPr>
                <w:rFonts w:ascii="Times New Roman" w:eastAsia="Times New Roman" w:hAnsi="Times New Roman" w:cs="Times New Roman"/>
                <w:sz w:val="24"/>
                <w:szCs w:val="24"/>
                <w:lang w:eastAsia="ru-RU"/>
              </w:rPr>
              <w:t xml:space="preserve"> Первые шаги в </w:t>
            </w:r>
            <w:proofErr w:type="gramStart"/>
            <w:r w:rsidR="00E20E7C">
              <w:rPr>
                <w:rFonts w:ascii="Times New Roman" w:eastAsia="Times New Roman" w:hAnsi="Times New Roman" w:cs="Times New Roman"/>
                <w:sz w:val="24"/>
                <w:szCs w:val="24"/>
                <w:lang w:eastAsia="ru-RU"/>
              </w:rPr>
              <w:t>финансовой</w:t>
            </w:r>
            <w:proofErr w:type="gramEnd"/>
            <w:r w:rsidR="00E20E7C">
              <w:rPr>
                <w:rFonts w:ascii="Times New Roman" w:eastAsia="Times New Roman" w:hAnsi="Times New Roman" w:cs="Times New Roman"/>
                <w:sz w:val="24"/>
                <w:szCs w:val="24"/>
                <w:lang w:eastAsia="ru-RU"/>
              </w:rPr>
              <w:t xml:space="preserve"> грамотности</w:t>
            </w:r>
            <w:r w:rsidR="002B201D">
              <w:rPr>
                <w:rFonts w:ascii="Times New Roman" w:eastAsia="Times New Roman" w:hAnsi="Times New Roman" w:cs="Times New Roman"/>
                <w:sz w:val="24"/>
                <w:szCs w:val="24"/>
                <w:lang w:eastAsia="ru-RU"/>
              </w:rPr>
              <w:t>-1</w:t>
            </w:r>
            <w:r w:rsidR="00E20E7C">
              <w:rPr>
                <w:rFonts w:ascii="Times New Roman" w:eastAsia="Times New Roman" w:hAnsi="Times New Roman" w:cs="Times New Roman"/>
                <w:sz w:val="24"/>
                <w:szCs w:val="24"/>
                <w:lang w:eastAsia="ru-RU"/>
              </w:rPr>
              <w:t>»</w:t>
            </w:r>
          </w:p>
        </w:tc>
        <w:tc>
          <w:tcPr>
            <w:tcW w:w="565"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57"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p>
        </w:tc>
        <w:tc>
          <w:tcPr>
            <w:tcW w:w="557"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p>
        </w:tc>
        <w:tc>
          <w:tcPr>
            <w:tcW w:w="590"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71"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4</w:t>
            </w:r>
          </w:p>
        </w:tc>
      </w:tr>
      <w:tr w:rsidR="00E20E7C" w:rsidRPr="00A30EE1" w:rsidTr="00E20E7C">
        <w:trPr>
          <w:jc w:val="center"/>
        </w:trPr>
        <w:tc>
          <w:tcPr>
            <w:tcW w:w="566" w:type="dxa"/>
          </w:tcPr>
          <w:p w:rsidR="00AA751A" w:rsidRPr="00A30EE1" w:rsidRDefault="00E20E7C"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6517" w:type="dxa"/>
          </w:tcPr>
          <w:p w:rsidR="00AA751A" w:rsidRPr="00A30EE1" w:rsidRDefault="00AA751A" w:rsidP="00FC2ADB">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A30EE1">
              <w:rPr>
                <w:rFonts w:ascii="Times New Roman" w:eastAsia="Times New Roman" w:hAnsi="Times New Roman" w:cs="Times New Roman"/>
                <w:sz w:val="24"/>
                <w:szCs w:val="24"/>
                <w:lang w:eastAsia="ru-RU"/>
              </w:rPr>
              <w:t>общеразвивающая</w:t>
            </w:r>
            <w:proofErr w:type="spellEnd"/>
            <w:r w:rsidRPr="00A30EE1">
              <w:rPr>
                <w:rFonts w:ascii="Times New Roman" w:eastAsia="Times New Roman" w:hAnsi="Times New Roman" w:cs="Times New Roman"/>
                <w:sz w:val="24"/>
                <w:szCs w:val="24"/>
                <w:lang w:eastAsia="ru-RU"/>
              </w:rPr>
              <w:t xml:space="preserve"> программа «Я и экономика</w:t>
            </w:r>
            <w:r w:rsidR="00E20E7C">
              <w:rPr>
                <w:rFonts w:ascii="Times New Roman" w:eastAsia="Times New Roman" w:hAnsi="Times New Roman" w:cs="Times New Roman"/>
                <w:sz w:val="24"/>
                <w:szCs w:val="24"/>
                <w:lang w:eastAsia="ru-RU"/>
              </w:rPr>
              <w:t xml:space="preserve">. Первые шаги в </w:t>
            </w:r>
            <w:proofErr w:type="gramStart"/>
            <w:r w:rsidR="00E20E7C">
              <w:rPr>
                <w:rFonts w:ascii="Times New Roman" w:eastAsia="Times New Roman" w:hAnsi="Times New Roman" w:cs="Times New Roman"/>
                <w:sz w:val="24"/>
                <w:szCs w:val="24"/>
                <w:lang w:eastAsia="ru-RU"/>
              </w:rPr>
              <w:t>финансовой</w:t>
            </w:r>
            <w:proofErr w:type="gramEnd"/>
            <w:r w:rsidR="00E20E7C">
              <w:rPr>
                <w:rFonts w:ascii="Times New Roman" w:eastAsia="Times New Roman" w:hAnsi="Times New Roman" w:cs="Times New Roman"/>
                <w:sz w:val="24"/>
                <w:szCs w:val="24"/>
                <w:lang w:eastAsia="ru-RU"/>
              </w:rPr>
              <w:t xml:space="preserve"> грамотности</w:t>
            </w:r>
            <w:r w:rsidR="002B201D">
              <w:rPr>
                <w:rFonts w:ascii="Times New Roman" w:eastAsia="Times New Roman" w:hAnsi="Times New Roman" w:cs="Times New Roman"/>
                <w:sz w:val="24"/>
                <w:szCs w:val="24"/>
                <w:lang w:eastAsia="ru-RU"/>
              </w:rPr>
              <w:t>-2</w:t>
            </w:r>
            <w:r w:rsidR="00E20E7C">
              <w:rPr>
                <w:rFonts w:ascii="Times New Roman" w:eastAsia="Times New Roman" w:hAnsi="Times New Roman" w:cs="Times New Roman"/>
                <w:sz w:val="24"/>
                <w:szCs w:val="24"/>
                <w:lang w:eastAsia="ru-RU"/>
              </w:rPr>
              <w:t>»</w:t>
            </w:r>
          </w:p>
        </w:tc>
        <w:tc>
          <w:tcPr>
            <w:tcW w:w="565"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57"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p>
        </w:tc>
        <w:tc>
          <w:tcPr>
            <w:tcW w:w="557"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p>
        </w:tc>
        <w:tc>
          <w:tcPr>
            <w:tcW w:w="590"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71"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4</w:t>
            </w:r>
          </w:p>
        </w:tc>
      </w:tr>
      <w:tr w:rsidR="00E20E7C" w:rsidRPr="00A30EE1" w:rsidTr="00E20E7C">
        <w:trPr>
          <w:jc w:val="center"/>
        </w:trPr>
        <w:tc>
          <w:tcPr>
            <w:tcW w:w="566" w:type="dxa"/>
          </w:tcPr>
          <w:p w:rsidR="00AA751A" w:rsidRPr="00A30EE1" w:rsidRDefault="00E20E7C"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6517" w:type="dxa"/>
          </w:tcPr>
          <w:p w:rsidR="00AA751A" w:rsidRPr="00A30EE1" w:rsidRDefault="00AA751A" w:rsidP="00FC2ADB">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A30EE1">
              <w:rPr>
                <w:rFonts w:ascii="Times New Roman" w:eastAsia="Times New Roman" w:hAnsi="Times New Roman" w:cs="Times New Roman"/>
                <w:sz w:val="24"/>
                <w:szCs w:val="24"/>
                <w:lang w:eastAsia="ru-RU"/>
              </w:rPr>
              <w:t>общеразвивающая</w:t>
            </w:r>
            <w:proofErr w:type="spellEnd"/>
            <w:r w:rsidRPr="00A30EE1">
              <w:rPr>
                <w:rFonts w:ascii="Times New Roman" w:eastAsia="Times New Roman" w:hAnsi="Times New Roman" w:cs="Times New Roman"/>
                <w:sz w:val="24"/>
                <w:szCs w:val="24"/>
                <w:lang w:eastAsia="ru-RU"/>
              </w:rPr>
              <w:t xml:space="preserve"> программа «</w:t>
            </w:r>
            <w:proofErr w:type="gramStart"/>
            <w:r w:rsidRPr="00A30EE1">
              <w:rPr>
                <w:rFonts w:ascii="Times New Roman" w:eastAsia="Times New Roman" w:hAnsi="Times New Roman" w:cs="Times New Roman"/>
                <w:sz w:val="24"/>
                <w:szCs w:val="24"/>
                <w:lang w:eastAsia="ru-RU"/>
              </w:rPr>
              <w:t>Художественное</w:t>
            </w:r>
            <w:proofErr w:type="gramEnd"/>
            <w:r w:rsidRPr="00A30EE1">
              <w:rPr>
                <w:rFonts w:ascii="Times New Roman" w:eastAsia="Times New Roman" w:hAnsi="Times New Roman" w:cs="Times New Roman"/>
                <w:sz w:val="24"/>
                <w:szCs w:val="24"/>
                <w:lang w:eastAsia="ru-RU"/>
              </w:rPr>
              <w:t xml:space="preserve"> слово-1»</w:t>
            </w:r>
          </w:p>
        </w:tc>
        <w:tc>
          <w:tcPr>
            <w:tcW w:w="565"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57"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p>
        </w:tc>
        <w:tc>
          <w:tcPr>
            <w:tcW w:w="557"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p>
        </w:tc>
        <w:tc>
          <w:tcPr>
            <w:tcW w:w="590"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71"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4</w:t>
            </w:r>
          </w:p>
        </w:tc>
      </w:tr>
      <w:tr w:rsidR="00E20E7C" w:rsidRPr="00A30EE1" w:rsidTr="00E20E7C">
        <w:trPr>
          <w:jc w:val="center"/>
        </w:trPr>
        <w:tc>
          <w:tcPr>
            <w:tcW w:w="566" w:type="dxa"/>
          </w:tcPr>
          <w:p w:rsidR="00AA751A" w:rsidRPr="00A30EE1" w:rsidRDefault="00E20E7C"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6517" w:type="dxa"/>
          </w:tcPr>
          <w:p w:rsidR="00AA751A" w:rsidRPr="00A30EE1" w:rsidRDefault="00AA751A" w:rsidP="00FC2ADB">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A30EE1">
              <w:rPr>
                <w:rFonts w:ascii="Times New Roman" w:eastAsia="Times New Roman" w:hAnsi="Times New Roman" w:cs="Times New Roman"/>
                <w:sz w:val="24"/>
                <w:szCs w:val="24"/>
                <w:lang w:eastAsia="ru-RU"/>
              </w:rPr>
              <w:t>общеразвивающая</w:t>
            </w:r>
            <w:proofErr w:type="spellEnd"/>
            <w:r w:rsidRPr="00A30EE1">
              <w:rPr>
                <w:rFonts w:ascii="Times New Roman" w:eastAsia="Times New Roman" w:hAnsi="Times New Roman" w:cs="Times New Roman"/>
                <w:sz w:val="24"/>
                <w:szCs w:val="24"/>
                <w:lang w:eastAsia="ru-RU"/>
              </w:rPr>
              <w:t xml:space="preserve"> программа «</w:t>
            </w:r>
            <w:proofErr w:type="gramStart"/>
            <w:r w:rsidRPr="00A30EE1">
              <w:rPr>
                <w:rFonts w:ascii="Times New Roman" w:eastAsia="Times New Roman" w:hAnsi="Times New Roman" w:cs="Times New Roman"/>
                <w:sz w:val="24"/>
                <w:szCs w:val="24"/>
                <w:lang w:eastAsia="ru-RU"/>
              </w:rPr>
              <w:t>Художественное</w:t>
            </w:r>
            <w:proofErr w:type="gramEnd"/>
            <w:r w:rsidRPr="00A30EE1">
              <w:rPr>
                <w:rFonts w:ascii="Times New Roman" w:eastAsia="Times New Roman" w:hAnsi="Times New Roman" w:cs="Times New Roman"/>
                <w:sz w:val="24"/>
                <w:szCs w:val="24"/>
                <w:lang w:eastAsia="ru-RU"/>
              </w:rPr>
              <w:t xml:space="preserve"> слово-2»</w:t>
            </w:r>
          </w:p>
        </w:tc>
        <w:tc>
          <w:tcPr>
            <w:tcW w:w="565"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57"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p>
        </w:tc>
        <w:tc>
          <w:tcPr>
            <w:tcW w:w="557"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p>
        </w:tc>
        <w:tc>
          <w:tcPr>
            <w:tcW w:w="590"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71" w:type="dxa"/>
          </w:tcPr>
          <w:p w:rsidR="00AA751A" w:rsidRPr="00A30EE1" w:rsidRDefault="00AA751A" w:rsidP="00FC2ADB">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4</w:t>
            </w:r>
          </w:p>
        </w:tc>
      </w:tr>
      <w:tr w:rsidR="00E20E7C" w:rsidRPr="00A30EE1" w:rsidTr="00E20E7C">
        <w:trPr>
          <w:jc w:val="center"/>
        </w:trPr>
        <w:tc>
          <w:tcPr>
            <w:tcW w:w="566" w:type="dxa"/>
          </w:tcPr>
          <w:p w:rsidR="00214B72" w:rsidRPr="00A30EE1" w:rsidRDefault="00E20E7C" w:rsidP="00214B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p>
        </w:tc>
        <w:tc>
          <w:tcPr>
            <w:tcW w:w="6517" w:type="dxa"/>
          </w:tcPr>
          <w:p w:rsidR="00214B72" w:rsidRPr="00A30EE1" w:rsidRDefault="00214B72" w:rsidP="00214B72">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A30EE1">
              <w:rPr>
                <w:rFonts w:ascii="Times New Roman" w:eastAsia="Times New Roman" w:hAnsi="Times New Roman" w:cs="Times New Roman"/>
                <w:sz w:val="24"/>
                <w:szCs w:val="24"/>
                <w:lang w:eastAsia="ru-RU"/>
              </w:rPr>
              <w:t>общеразвивающая</w:t>
            </w:r>
            <w:proofErr w:type="spellEnd"/>
            <w:r w:rsidRPr="00A30EE1">
              <w:rPr>
                <w:rFonts w:ascii="Times New Roman" w:eastAsia="Times New Roman" w:hAnsi="Times New Roman" w:cs="Times New Roman"/>
                <w:sz w:val="24"/>
                <w:szCs w:val="24"/>
                <w:lang w:eastAsia="ru-RU"/>
              </w:rPr>
              <w:t xml:space="preserve"> программа «Занимательный английский»</w:t>
            </w:r>
          </w:p>
        </w:tc>
        <w:tc>
          <w:tcPr>
            <w:tcW w:w="565"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p>
        </w:tc>
        <w:tc>
          <w:tcPr>
            <w:tcW w:w="557"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57"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p>
        </w:tc>
        <w:tc>
          <w:tcPr>
            <w:tcW w:w="590"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71"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6</w:t>
            </w:r>
          </w:p>
        </w:tc>
      </w:tr>
      <w:tr w:rsidR="00E20E7C" w:rsidRPr="00A30EE1" w:rsidTr="00E20E7C">
        <w:trPr>
          <w:jc w:val="center"/>
        </w:trPr>
        <w:tc>
          <w:tcPr>
            <w:tcW w:w="566" w:type="dxa"/>
          </w:tcPr>
          <w:p w:rsidR="00214B72" w:rsidRPr="00A30EE1" w:rsidRDefault="00E20E7C" w:rsidP="00214B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w:t>
            </w:r>
          </w:p>
        </w:tc>
        <w:tc>
          <w:tcPr>
            <w:tcW w:w="6517" w:type="dxa"/>
          </w:tcPr>
          <w:p w:rsidR="00214B72" w:rsidRPr="00A30EE1" w:rsidRDefault="00214B72" w:rsidP="00214B72">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A30EE1">
              <w:rPr>
                <w:rFonts w:ascii="Times New Roman" w:eastAsia="Times New Roman" w:hAnsi="Times New Roman" w:cs="Times New Roman"/>
                <w:sz w:val="24"/>
                <w:szCs w:val="24"/>
                <w:lang w:eastAsia="ru-RU"/>
              </w:rPr>
              <w:t>общеразвивающая</w:t>
            </w:r>
            <w:proofErr w:type="spellEnd"/>
            <w:r w:rsidRPr="00A30EE1">
              <w:rPr>
                <w:rFonts w:ascii="Times New Roman" w:eastAsia="Times New Roman" w:hAnsi="Times New Roman" w:cs="Times New Roman"/>
                <w:sz w:val="24"/>
                <w:szCs w:val="24"/>
                <w:lang w:eastAsia="ru-RU"/>
              </w:rPr>
              <w:t xml:space="preserve"> программа «Любители русского языка»</w:t>
            </w:r>
          </w:p>
        </w:tc>
        <w:tc>
          <w:tcPr>
            <w:tcW w:w="565"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p>
        </w:tc>
        <w:tc>
          <w:tcPr>
            <w:tcW w:w="557"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57"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p>
        </w:tc>
        <w:tc>
          <w:tcPr>
            <w:tcW w:w="590"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71"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6</w:t>
            </w:r>
          </w:p>
        </w:tc>
      </w:tr>
      <w:tr w:rsidR="00E20E7C" w:rsidRPr="00A30EE1" w:rsidTr="00E20E7C">
        <w:trPr>
          <w:jc w:val="center"/>
        </w:trPr>
        <w:tc>
          <w:tcPr>
            <w:tcW w:w="566" w:type="dxa"/>
          </w:tcPr>
          <w:p w:rsidR="00214B72" w:rsidRPr="00A30EE1" w:rsidRDefault="00E20E7C" w:rsidP="00214B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w:t>
            </w:r>
          </w:p>
        </w:tc>
        <w:tc>
          <w:tcPr>
            <w:tcW w:w="6517" w:type="dxa"/>
          </w:tcPr>
          <w:p w:rsidR="00214B72" w:rsidRPr="00A30EE1" w:rsidRDefault="00214B72" w:rsidP="00214B72">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A30EE1">
              <w:rPr>
                <w:rFonts w:ascii="Times New Roman" w:eastAsia="Times New Roman" w:hAnsi="Times New Roman" w:cs="Times New Roman"/>
                <w:sz w:val="24"/>
                <w:szCs w:val="24"/>
                <w:lang w:eastAsia="ru-RU"/>
              </w:rPr>
              <w:t>общеразвивающая</w:t>
            </w:r>
            <w:proofErr w:type="spellEnd"/>
            <w:r w:rsidRPr="00A30EE1">
              <w:rPr>
                <w:rFonts w:ascii="Times New Roman" w:eastAsia="Times New Roman" w:hAnsi="Times New Roman" w:cs="Times New Roman"/>
                <w:sz w:val="24"/>
                <w:szCs w:val="24"/>
                <w:lang w:eastAsia="ru-RU"/>
              </w:rPr>
              <w:t xml:space="preserve"> программа «Секреты орфографии»</w:t>
            </w:r>
          </w:p>
        </w:tc>
        <w:tc>
          <w:tcPr>
            <w:tcW w:w="565"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57"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p>
        </w:tc>
        <w:tc>
          <w:tcPr>
            <w:tcW w:w="557"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p>
        </w:tc>
        <w:tc>
          <w:tcPr>
            <w:tcW w:w="590"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71"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4</w:t>
            </w:r>
          </w:p>
        </w:tc>
      </w:tr>
      <w:tr w:rsidR="00E20E7C" w:rsidRPr="00A30EE1" w:rsidTr="00E20E7C">
        <w:trPr>
          <w:jc w:val="center"/>
        </w:trPr>
        <w:tc>
          <w:tcPr>
            <w:tcW w:w="566" w:type="dxa"/>
          </w:tcPr>
          <w:p w:rsidR="00214B72" w:rsidRPr="00A30EE1" w:rsidRDefault="00E20E7C" w:rsidP="00214B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w:t>
            </w:r>
          </w:p>
        </w:tc>
        <w:tc>
          <w:tcPr>
            <w:tcW w:w="6517" w:type="dxa"/>
          </w:tcPr>
          <w:p w:rsidR="00214B72" w:rsidRPr="00A30EE1" w:rsidRDefault="00214B72" w:rsidP="00214B72">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A30EE1">
              <w:rPr>
                <w:rFonts w:ascii="Times New Roman" w:eastAsia="Times New Roman" w:hAnsi="Times New Roman" w:cs="Times New Roman"/>
                <w:sz w:val="24"/>
                <w:szCs w:val="24"/>
                <w:lang w:eastAsia="ru-RU"/>
              </w:rPr>
              <w:t>общеразвивающая</w:t>
            </w:r>
            <w:proofErr w:type="spellEnd"/>
            <w:r w:rsidRPr="00A30EE1">
              <w:rPr>
                <w:rFonts w:ascii="Times New Roman" w:eastAsia="Times New Roman" w:hAnsi="Times New Roman" w:cs="Times New Roman"/>
                <w:sz w:val="24"/>
                <w:szCs w:val="24"/>
                <w:lang w:eastAsia="ru-RU"/>
              </w:rPr>
              <w:t xml:space="preserve"> программа «Мой первый английский-1»</w:t>
            </w:r>
          </w:p>
        </w:tc>
        <w:tc>
          <w:tcPr>
            <w:tcW w:w="565"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p>
        </w:tc>
        <w:tc>
          <w:tcPr>
            <w:tcW w:w="557"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57"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p>
        </w:tc>
        <w:tc>
          <w:tcPr>
            <w:tcW w:w="590"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71"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4</w:t>
            </w:r>
          </w:p>
        </w:tc>
      </w:tr>
      <w:tr w:rsidR="00E20E7C" w:rsidRPr="00A30EE1" w:rsidTr="00E20E7C">
        <w:trPr>
          <w:jc w:val="center"/>
        </w:trPr>
        <w:tc>
          <w:tcPr>
            <w:tcW w:w="566" w:type="dxa"/>
          </w:tcPr>
          <w:p w:rsidR="00214B72" w:rsidRPr="00A30EE1" w:rsidRDefault="00E20E7C" w:rsidP="00214B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w:t>
            </w:r>
          </w:p>
        </w:tc>
        <w:tc>
          <w:tcPr>
            <w:tcW w:w="6517" w:type="dxa"/>
          </w:tcPr>
          <w:p w:rsidR="00E20E7C" w:rsidRPr="00A30EE1" w:rsidRDefault="00214B72" w:rsidP="00214B72">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A30EE1">
              <w:rPr>
                <w:rFonts w:ascii="Times New Roman" w:eastAsia="Times New Roman" w:hAnsi="Times New Roman" w:cs="Times New Roman"/>
                <w:sz w:val="24"/>
                <w:szCs w:val="24"/>
                <w:lang w:eastAsia="ru-RU"/>
              </w:rPr>
              <w:t>общеразвивающая</w:t>
            </w:r>
            <w:proofErr w:type="spellEnd"/>
            <w:r w:rsidRPr="00A30EE1">
              <w:rPr>
                <w:rFonts w:ascii="Times New Roman" w:eastAsia="Times New Roman" w:hAnsi="Times New Roman" w:cs="Times New Roman"/>
                <w:sz w:val="24"/>
                <w:szCs w:val="24"/>
                <w:lang w:eastAsia="ru-RU"/>
              </w:rPr>
              <w:t xml:space="preserve"> программа «</w:t>
            </w:r>
            <w:proofErr w:type="gramStart"/>
            <w:r w:rsidRPr="00A30EE1">
              <w:rPr>
                <w:rFonts w:ascii="Times New Roman" w:eastAsia="Times New Roman" w:hAnsi="Times New Roman" w:cs="Times New Roman"/>
                <w:sz w:val="24"/>
                <w:szCs w:val="24"/>
                <w:lang w:eastAsia="ru-RU"/>
              </w:rPr>
              <w:t>Веселый</w:t>
            </w:r>
            <w:proofErr w:type="gramEnd"/>
            <w:r w:rsidRPr="00A30EE1">
              <w:rPr>
                <w:rFonts w:ascii="Times New Roman" w:eastAsia="Times New Roman" w:hAnsi="Times New Roman" w:cs="Times New Roman"/>
                <w:sz w:val="24"/>
                <w:szCs w:val="24"/>
                <w:lang w:eastAsia="ru-RU"/>
              </w:rPr>
              <w:t xml:space="preserve"> английский-2»</w:t>
            </w:r>
          </w:p>
        </w:tc>
        <w:tc>
          <w:tcPr>
            <w:tcW w:w="565"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p>
        </w:tc>
        <w:tc>
          <w:tcPr>
            <w:tcW w:w="557"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57"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p>
        </w:tc>
        <w:tc>
          <w:tcPr>
            <w:tcW w:w="590"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71"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6</w:t>
            </w:r>
          </w:p>
        </w:tc>
      </w:tr>
      <w:tr w:rsidR="00E20E7C" w:rsidRPr="00A30EE1" w:rsidTr="00E20E7C">
        <w:trPr>
          <w:jc w:val="center"/>
        </w:trPr>
        <w:tc>
          <w:tcPr>
            <w:tcW w:w="566" w:type="dxa"/>
          </w:tcPr>
          <w:p w:rsidR="00214B72" w:rsidRPr="00A30EE1" w:rsidRDefault="00E20E7C" w:rsidP="00214B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p>
        </w:tc>
        <w:tc>
          <w:tcPr>
            <w:tcW w:w="6517" w:type="dxa"/>
          </w:tcPr>
          <w:p w:rsidR="00214B72" w:rsidRPr="00A30EE1" w:rsidRDefault="00214B72" w:rsidP="00214B72">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A30EE1">
              <w:rPr>
                <w:rFonts w:ascii="Times New Roman" w:eastAsia="Times New Roman" w:hAnsi="Times New Roman" w:cs="Times New Roman"/>
                <w:sz w:val="24"/>
                <w:szCs w:val="24"/>
                <w:lang w:eastAsia="ru-RU"/>
              </w:rPr>
              <w:t>общеразвивающая</w:t>
            </w:r>
            <w:proofErr w:type="spellEnd"/>
            <w:r w:rsidRPr="00A30EE1">
              <w:rPr>
                <w:rFonts w:ascii="Times New Roman" w:eastAsia="Times New Roman" w:hAnsi="Times New Roman" w:cs="Times New Roman"/>
                <w:sz w:val="24"/>
                <w:szCs w:val="24"/>
                <w:lang w:eastAsia="ru-RU"/>
              </w:rPr>
              <w:t xml:space="preserve"> программа «</w:t>
            </w:r>
            <w:proofErr w:type="gramStart"/>
            <w:r w:rsidRPr="00A30EE1">
              <w:rPr>
                <w:rFonts w:ascii="Times New Roman" w:eastAsia="Times New Roman" w:hAnsi="Times New Roman" w:cs="Times New Roman"/>
                <w:sz w:val="24"/>
                <w:szCs w:val="24"/>
                <w:lang w:eastAsia="ru-RU"/>
              </w:rPr>
              <w:t>Веселый</w:t>
            </w:r>
            <w:proofErr w:type="gramEnd"/>
            <w:r w:rsidRPr="00A30EE1">
              <w:rPr>
                <w:rFonts w:ascii="Times New Roman" w:eastAsia="Times New Roman" w:hAnsi="Times New Roman" w:cs="Times New Roman"/>
                <w:sz w:val="24"/>
                <w:szCs w:val="24"/>
                <w:lang w:eastAsia="ru-RU"/>
              </w:rPr>
              <w:t xml:space="preserve"> английский-3»</w:t>
            </w:r>
          </w:p>
        </w:tc>
        <w:tc>
          <w:tcPr>
            <w:tcW w:w="565"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p>
        </w:tc>
        <w:tc>
          <w:tcPr>
            <w:tcW w:w="557"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57"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p>
        </w:tc>
        <w:tc>
          <w:tcPr>
            <w:tcW w:w="590"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71"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6</w:t>
            </w:r>
          </w:p>
        </w:tc>
      </w:tr>
      <w:tr w:rsidR="00E20E7C" w:rsidRPr="00A30EE1" w:rsidTr="00E20E7C">
        <w:trPr>
          <w:jc w:val="center"/>
        </w:trPr>
        <w:tc>
          <w:tcPr>
            <w:tcW w:w="566" w:type="dxa"/>
          </w:tcPr>
          <w:p w:rsidR="00214B72" w:rsidRPr="00A30EE1" w:rsidRDefault="00E20E7C" w:rsidP="00214B72">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w:t>
            </w:r>
          </w:p>
        </w:tc>
        <w:tc>
          <w:tcPr>
            <w:tcW w:w="6517" w:type="dxa"/>
          </w:tcPr>
          <w:p w:rsidR="00214B72" w:rsidRPr="00A30EE1" w:rsidRDefault="00214B72" w:rsidP="00214B72">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A30EE1">
              <w:rPr>
                <w:rFonts w:ascii="Times New Roman" w:eastAsia="Times New Roman" w:hAnsi="Times New Roman" w:cs="Times New Roman"/>
                <w:sz w:val="24"/>
                <w:szCs w:val="24"/>
                <w:lang w:eastAsia="ru-RU"/>
              </w:rPr>
              <w:t>общеразвивающая</w:t>
            </w:r>
            <w:proofErr w:type="spellEnd"/>
            <w:r w:rsidRPr="00A30EE1">
              <w:rPr>
                <w:rFonts w:ascii="Times New Roman" w:eastAsia="Times New Roman" w:hAnsi="Times New Roman" w:cs="Times New Roman"/>
                <w:sz w:val="24"/>
                <w:szCs w:val="24"/>
                <w:lang w:eastAsia="ru-RU"/>
              </w:rPr>
              <w:t xml:space="preserve"> программа </w:t>
            </w:r>
            <w:r w:rsidR="00E20E7C">
              <w:rPr>
                <w:rFonts w:ascii="Times New Roman" w:eastAsia="Times New Roman" w:hAnsi="Times New Roman" w:cs="Times New Roman"/>
                <w:sz w:val="24"/>
                <w:szCs w:val="24"/>
                <w:lang w:eastAsia="ru-RU"/>
              </w:rPr>
              <w:t>«Занимательный русский язык-3»</w:t>
            </w:r>
          </w:p>
        </w:tc>
        <w:tc>
          <w:tcPr>
            <w:tcW w:w="565"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57"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p>
        </w:tc>
        <w:tc>
          <w:tcPr>
            <w:tcW w:w="557"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p>
        </w:tc>
        <w:tc>
          <w:tcPr>
            <w:tcW w:w="590"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1</w:t>
            </w:r>
          </w:p>
        </w:tc>
        <w:tc>
          <w:tcPr>
            <w:tcW w:w="571" w:type="dxa"/>
          </w:tcPr>
          <w:p w:rsidR="00214B72" w:rsidRPr="00A30EE1" w:rsidRDefault="00214B72" w:rsidP="00214B72">
            <w:pPr>
              <w:spacing w:after="0" w:line="240" w:lineRule="auto"/>
              <w:jc w:val="center"/>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4</w:t>
            </w:r>
          </w:p>
        </w:tc>
      </w:tr>
      <w:tr w:rsidR="00E20E7C" w:rsidRPr="00A30EE1" w:rsidTr="00E20E7C">
        <w:trPr>
          <w:jc w:val="center"/>
        </w:trPr>
        <w:tc>
          <w:tcPr>
            <w:tcW w:w="566" w:type="dxa"/>
          </w:tcPr>
          <w:p w:rsidR="00B47B64" w:rsidRPr="00A30EE1" w:rsidRDefault="00B47B64" w:rsidP="00FC2ADB">
            <w:pPr>
              <w:spacing w:after="0" w:line="240" w:lineRule="auto"/>
              <w:jc w:val="center"/>
              <w:rPr>
                <w:rFonts w:ascii="Times New Roman" w:eastAsia="Times New Roman" w:hAnsi="Times New Roman" w:cs="Times New Roman"/>
                <w:sz w:val="24"/>
                <w:szCs w:val="24"/>
                <w:lang w:eastAsia="ru-RU"/>
              </w:rPr>
            </w:pPr>
          </w:p>
        </w:tc>
        <w:tc>
          <w:tcPr>
            <w:tcW w:w="6517" w:type="dxa"/>
          </w:tcPr>
          <w:p w:rsidR="00B47B64" w:rsidRPr="00A30EE1" w:rsidRDefault="00B47B64" w:rsidP="00FC2ADB">
            <w:pPr>
              <w:spacing w:after="0" w:line="240" w:lineRule="auto"/>
              <w:rPr>
                <w:rFonts w:ascii="Times New Roman" w:eastAsia="Times New Roman" w:hAnsi="Times New Roman" w:cs="Times New Roman"/>
                <w:sz w:val="24"/>
                <w:szCs w:val="24"/>
                <w:lang w:eastAsia="ru-RU"/>
              </w:rPr>
            </w:pPr>
            <w:r w:rsidRPr="00A30EE1">
              <w:rPr>
                <w:rFonts w:ascii="Times New Roman" w:eastAsia="Times New Roman" w:hAnsi="Times New Roman" w:cs="Times New Roman"/>
                <w:sz w:val="24"/>
                <w:szCs w:val="24"/>
                <w:lang w:eastAsia="ru-RU"/>
              </w:rPr>
              <w:t>Итого</w:t>
            </w:r>
          </w:p>
        </w:tc>
        <w:tc>
          <w:tcPr>
            <w:tcW w:w="565" w:type="dxa"/>
          </w:tcPr>
          <w:p w:rsidR="00B47B64" w:rsidRPr="00A30EE1" w:rsidRDefault="00E20E7C"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c>
          <w:tcPr>
            <w:tcW w:w="557" w:type="dxa"/>
          </w:tcPr>
          <w:p w:rsidR="00B47B64" w:rsidRPr="00A30EE1" w:rsidRDefault="00E20E7C"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557" w:type="dxa"/>
          </w:tcPr>
          <w:p w:rsidR="00B47B64" w:rsidRPr="00A30EE1" w:rsidRDefault="00E20E7C"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590" w:type="dxa"/>
          </w:tcPr>
          <w:p w:rsidR="00B47B64" w:rsidRPr="00A30EE1" w:rsidRDefault="00E20E7C"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w:t>
            </w:r>
          </w:p>
        </w:tc>
        <w:tc>
          <w:tcPr>
            <w:tcW w:w="571" w:type="dxa"/>
          </w:tcPr>
          <w:p w:rsidR="00B47B64" w:rsidRPr="00A30EE1" w:rsidRDefault="00E20E7C"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106</w:t>
            </w:r>
          </w:p>
        </w:tc>
      </w:tr>
    </w:tbl>
    <w:p w:rsidR="00A30EE1" w:rsidRPr="00B47B64" w:rsidRDefault="00A30EE1" w:rsidP="002B6110">
      <w:pPr>
        <w:spacing w:after="0" w:line="240" w:lineRule="auto"/>
        <w:rPr>
          <w:rFonts w:ascii="Times New Roman" w:eastAsia="Times New Roman" w:hAnsi="Times New Roman" w:cs="Times New Roman"/>
          <w:sz w:val="24"/>
          <w:szCs w:val="24"/>
          <w:lang w:eastAsia="ru-RU"/>
        </w:rPr>
      </w:pP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Учебный план по технической направленности</w:t>
      </w:r>
    </w:p>
    <w:p w:rsidR="00B47B64" w:rsidRPr="00B47B64" w:rsidRDefault="00305B3D"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2021-2022</w:t>
      </w:r>
      <w:r w:rsidR="00B47B64" w:rsidRPr="00B47B64">
        <w:rPr>
          <w:rFonts w:ascii="Times New Roman" w:eastAsia="Times New Roman" w:hAnsi="Times New Roman" w:cs="Times New Roman"/>
          <w:sz w:val="24"/>
          <w:szCs w:val="24"/>
          <w:lang w:eastAsia="ru-RU"/>
        </w:rPr>
        <w:t xml:space="preserve"> учебный год предполагает освоение</w:t>
      </w:r>
    </w:p>
    <w:p w:rsidR="00510DA3"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lastRenderedPageBreak/>
        <w:t xml:space="preserve">учащимися </w:t>
      </w:r>
      <w:proofErr w:type="gramStart"/>
      <w:r w:rsidRPr="00B47B64">
        <w:rPr>
          <w:rFonts w:ascii="Times New Roman" w:eastAsia="Times New Roman" w:hAnsi="Times New Roman" w:cs="Times New Roman"/>
          <w:sz w:val="24"/>
          <w:szCs w:val="24"/>
          <w:lang w:eastAsia="ru-RU"/>
        </w:rPr>
        <w:t>следующих</w:t>
      </w:r>
      <w:proofErr w:type="gramEnd"/>
      <w:r w:rsidRPr="00B47B64">
        <w:rPr>
          <w:rFonts w:ascii="Times New Roman" w:eastAsia="Times New Roman" w:hAnsi="Times New Roman" w:cs="Times New Roman"/>
          <w:sz w:val="24"/>
          <w:szCs w:val="24"/>
          <w:lang w:eastAsia="ru-RU"/>
        </w:rPr>
        <w:t xml:space="preserve"> дополнительных </w:t>
      </w:r>
      <w:r w:rsidR="00510DA3">
        <w:rPr>
          <w:rFonts w:ascii="Times New Roman" w:eastAsia="Times New Roman" w:hAnsi="Times New Roman" w:cs="Times New Roman"/>
          <w:sz w:val="24"/>
          <w:szCs w:val="24"/>
          <w:lang w:eastAsia="ru-RU"/>
        </w:rPr>
        <w:t xml:space="preserve">общеобразовательных </w:t>
      </w:r>
    </w:p>
    <w:p w:rsidR="00B47B64" w:rsidRDefault="00B47B64" w:rsidP="00FC2ADB">
      <w:pPr>
        <w:spacing w:after="0" w:line="240" w:lineRule="auto"/>
        <w:jc w:val="center"/>
        <w:rPr>
          <w:rFonts w:ascii="Times New Roman" w:eastAsia="Times New Roman" w:hAnsi="Times New Roman" w:cs="Times New Roman"/>
          <w:sz w:val="24"/>
          <w:szCs w:val="24"/>
          <w:lang w:eastAsia="ru-RU"/>
        </w:rPr>
      </w:pPr>
      <w:proofErr w:type="spellStart"/>
      <w:r w:rsidRPr="00B47B64">
        <w:rPr>
          <w:rFonts w:ascii="Times New Roman" w:eastAsia="Times New Roman" w:hAnsi="Times New Roman" w:cs="Times New Roman"/>
          <w:sz w:val="24"/>
          <w:szCs w:val="24"/>
          <w:lang w:eastAsia="ru-RU"/>
        </w:rPr>
        <w:t>общеразвивающих</w:t>
      </w:r>
      <w:proofErr w:type="spellEnd"/>
      <w:r w:rsidRPr="00B47B64">
        <w:rPr>
          <w:rFonts w:ascii="Times New Roman" w:eastAsia="Times New Roman" w:hAnsi="Times New Roman" w:cs="Times New Roman"/>
          <w:sz w:val="24"/>
          <w:szCs w:val="24"/>
          <w:lang w:eastAsia="ru-RU"/>
        </w:rPr>
        <w:t xml:space="preserve">   программ:</w:t>
      </w:r>
    </w:p>
    <w:p w:rsidR="002B6110" w:rsidRPr="00B47B64" w:rsidRDefault="002B6110" w:rsidP="00FC2ADB">
      <w:pPr>
        <w:spacing w:after="0" w:line="240" w:lineRule="auto"/>
        <w:jc w:val="center"/>
        <w:rPr>
          <w:rFonts w:ascii="Times New Roman" w:eastAsia="Times New Roman" w:hAnsi="Times New Roman" w:cs="Times New Roman"/>
          <w:sz w:val="24"/>
          <w:szCs w:val="24"/>
          <w:lang w:eastAsia="ru-RU"/>
        </w:rPr>
      </w:pPr>
    </w:p>
    <w:tbl>
      <w:tblPr>
        <w:tblW w:w="10348"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40"/>
        <w:gridCol w:w="6636"/>
        <w:gridCol w:w="557"/>
        <w:gridCol w:w="557"/>
        <w:gridCol w:w="557"/>
        <w:gridCol w:w="812"/>
        <w:gridCol w:w="689"/>
      </w:tblGrid>
      <w:tr w:rsidR="00B47B64" w:rsidRPr="00B47B64" w:rsidTr="007D6ED5">
        <w:trPr>
          <w:trHeight w:val="289"/>
        </w:trPr>
        <w:tc>
          <w:tcPr>
            <w:tcW w:w="540" w:type="dxa"/>
            <w:vMerge w:val="restart"/>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w:t>
            </w:r>
          </w:p>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proofErr w:type="spellStart"/>
            <w:proofErr w:type="gramStart"/>
            <w:r w:rsidRPr="00B47B64">
              <w:rPr>
                <w:rFonts w:ascii="Times New Roman" w:eastAsia="Times New Roman" w:hAnsi="Times New Roman" w:cs="Times New Roman"/>
                <w:sz w:val="24"/>
                <w:szCs w:val="24"/>
                <w:lang w:eastAsia="ru-RU"/>
              </w:rPr>
              <w:t>п</w:t>
            </w:r>
            <w:proofErr w:type="spellEnd"/>
            <w:proofErr w:type="gramEnd"/>
            <w:r w:rsidRPr="00B47B64">
              <w:rPr>
                <w:rFonts w:ascii="Times New Roman" w:eastAsia="Times New Roman" w:hAnsi="Times New Roman" w:cs="Times New Roman"/>
                <w:sz w:val="24"/>
                <w:szCs w:val="24"/>
                <w:lang w:eastAsia="ru-RU"/>
              </w:rPr>
              <w:t>/</w:t>
            </w:r>
            <w:proofErr w:type="spellStart"/>
            <w:r w:rsidRPr="00B47B64">
              <w:rPr>
                <w:rFonts w:ascii="Times New Roman" w:eastAsia="Times New Roman" w:hAnsi="Times New Roman" w:cs="Times New Roman"/>
                <w:sz w:val="24"/>
                <w:szCs w:val="24"/>
                <w:lang w:eastAsia="ru-RU"/>
              </w:rPr>
              <w:t>п</w:t>
            </w:r>
            <w:proofErr w:type="spellEnd"/>
          </w:p>
        </w:tc>
        <w:tc>
          <w:tcPr>
            <w:tcW w:w="6636" w:type="dxa"/>
            <w:vMerge w:val="restart"/>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Название программы группы дополнительного образования</w:t>
            </w:r>
          </w:p>
        </w:tc>
        <w:tc>
          <w:tcPr>
            <w:tcW w:w="1671" w:type="dxa"/>
            <w:gridSpan w:val="3"/>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Количество  групп</w:t>
            </w:r>
          </w:p>
        </w:tc>
        <w:tc>
          <w:tcPr>
            <w:tcW w:w="812" w:type="dxa"/>
            <w:vMerge w:val="restart"/>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Всего групп</w:t>
            </w:r>
          </w:p>
        </w:tc>
        <w:tc>
          <w:tcPr>
            <w:tcW w:w="689" w:type="dxa"/>
            <w:vMerge w:val="restart"/>
          </w:tcPr>
          <w:p w:rsidR="00B47B64" w:rsidRPr="00B47B64" w:rsidRDefault="007D6ED5" w:rsidP="00FC2AD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час</w:t>
            </w:r>
          </w:p>
        </w:tc>
      </w:tr>
      <w:tr w:rsidR="00B47B64" w:rsidRPr="00B47B64" w:rsidTr="007D6ED5">
        <w:trPr>
          <w:trHeight w:val="255"/>
        </w:trPr>
        <w:tc>
          <w:tcPr>
            <w:tcW w:w="540" w:type="dxa"/>
            <w:vMerge/>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p>
        </w:tc>
        <w:tc>
          <w:tcPr>
            <w:tcW w:w="6636" w:type="dxa"/>
            <w:vMerge/>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p>
        </w:tc>
        <w:tc>
          <w:tcPr>
            <w:tcW w:w="557"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 год</w:t>
            </w:r>
          </w:p>
        </w:tc>
        <w:tc>
          <w:tcPr>
            <w:tcW w:w="557"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 год</w:t>
            </w:r>
          </w:p>
        </w:tc>
        <w:tc>
          <w:tcPr>
            <w:tcW w:w="557"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 год</w:t>
            </w:r>
          </w:p>
        </w:tc>
        <w:tc>
          <w:tcPr>
            <w:tcW w:w="812" w:type="dxa"/>
            <w:vMerge/>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p>
        </w:tc>
        <w:tc>
          <w:tcPr>
            <w:tcW w:w="689" w:type="dxa"/>
            <w:vMerge/>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p>
        </w:tc>
      </w:tr>
      <w:tr w:rsidR="00B47B64" w:rsidRPr="00B47B64" w:rsidTr="007D6ED5">
        <w:tc>
          <w:tcPr>
            <w:tcW w:w="540"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6636"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w:t>
            </w:r>
            <w:r w:rsidR="00305B3D">
              <w:rPr>
                <w:rFonts w:ascii="Times New Roman" w:eastAsia="Times New Roman" w:hAnsi="Times New Roman" w:cs="Times New Roman"/>
                <w:sz w:val="24"/>
                <w:szCs w:val="24"/>
                <w:lang w:eastAsia="ru-RU"/>
              </w:rPr>
              <w:t xml:space="preserve">общеобразовательная </w:t>
            </w:r>
            <w:proofErr w:type="spellStart"/>
            <w:r w:rsidR="00305B3D">
              <w:rPr>
                <w:rFonts w:ascii="Times New Roman" w:eastAsia="Times New Roman" w:hAnsi="Times New Roman" w:cs="Times New Roman"/>
                <w:sz w:val="24"/>
                <w:szCs w:val="24"/>
                <w:lang w:eastAsia="ru-RU"/>
              </w:rPr>
              <w:t>общеразвивающая</w:t>
            </w:r>
            <w:proofErr w:type="spellEnd"/>
            <w:r w:rsidR="00305B3D">
              <w:rPr>
                <w:rFonts w:ascii="Times New Roman" w:eastAsia="Times New Roman" w:hAnsi="Times New Roman" w:cs="Times New Roman"/>
                <w:sz w:val="24"/>
                <w:szCs w:val="24"/>
                <w:lang w:eastAsia="ru-RU"/>
              </w:rPr>
              <w:t xml:space="preserve"> программа по робототехнике «</w:t>
            </w:r>
            <w:proofErr w:type="gramStart"/>
            <w:r w:rsidR="00305B3D">
              <w:rPr>
                <w:rFonts w:ascii="Times New Roman" w:eastAsia="Times New Roman" w:hAnsi="Times New Roman" w:cs="Times New Roman"/>
                <w:sz w:val="24"/>
                <w:szCs w:val="24"/>
                <w:lang w:eastAsia="ru-RU"/>
              </w:rPr>
              <w:t>Юный</w:t>
            </w:r>
            <w:proofErr w:type="gramEnd"/>
            <w:r w:rsidR="00305B3D">
              <w:rPr>
                <w:rFonts w:ascii="Times New Roman" w:eastAsia="Times New Roman" w:hAnsi="Times New Roman" w:cs="Times New Roman"/>
                <w:sz w:val="24"/>
                <w:szCs w:val="24"/>
                <w:lang w:eastAsia="ru-RU"/>
              </w:rPr>
              <w:t xml:space="preserve"> конструктор-1</w:t>
            </w:r>
            <w:r w:rsidRPr="00B47B64">
              <w:rPr>
                <w:rFonts w:ascii="Times New Roman" w:eastAsia="Times New Roman" w:hAnsi="Times New Roman" w:cs="Times New Roman"/>
                <w:sz w:val="24"/>
                <w:szCs w:val="24"/>
                <w:lang w:eastAsia="ru-RU"/>
              </w:rPr>
              <w:t>»</w:t>
            </w:r>
          </w:p>
        </w:tc>
        <w:tc>
          <w:tcPr>
            <w:tcW w:w="55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p>
        </w:tc>
        <w:tc>
          <w:tcPr>
            <w:tcW w:w="557" w:type="dxa"/>
          </w:tcPr>
          <w:p w:rsidR="00B47B64" w:rsidRPr="00B47B64" w:rsidRDefault="007D6ED5" w:rsidP="00FC2A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57"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p>
        </w:tc>
        <w:tc>
          <w:tcPr>
            <w:tcW w:w="812"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689" w:type="dxa"/>
          </w:tcPr>
          <w:p w:rsidR="00B47B64" w:rsidRPr="00B47B64" w:rsidRDefault="007D6ED5" w:rsidP="00FC2AD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r>
      <w:tr w:rsidR="00B47B64" w:rsidRPr="00B47B64" w:rsidTr="007D6ED5">
        <w:tc>
          <w:tcPr>
            <w:tcW w:w="540"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w:t>
            </w:r>
          </w:p>
        </w:tc>
        <w:tc>
          <w:tcPr>
            <w:tcW w:w="6636" w:type="dxa"/>
          </w:tcPr>
          <w:p w:rsidR="00305B3D"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w:t>
            </w:r>
            <w:r w:rsidR="00305B3D">
              <w:rPr>
                <w:rFonts w:ascii="Times New Roman" w:eastAsia="Times New Roman" w:hAnsi="Times New Roman" w:cs="Times New Roman"/>
                <w:sz w:val="24"/>
                <w:szCs w:val="24"/>
                <w:lang w:eastAsia="ru-RU"/>
              </w:rPr>
              <w:t>общеобразовательная</w:t>
            </w:r>
          </w:p>
          <w:p w:rsidR="007D6ED5" w:rsidRDefault="00B47B64" w:rsidP="00FC2ADB">
            <w:pPr>
              <w:spacing w:after="0" w:line="240" w:lineRule="auto"/>
              <w:rPr>
                <w:rFonts w:ascii="Times New Roman" w:eastAsia="Times New Roman" w:hAnsi="Times New Roman" w:cs="Times New Roman"/>
                <w:sz w:val="24"/>
                <w:szCs w:val="24"/>
                <w:lang w:eastAsia="ru-RU"/>
              </w:rPr>
            </w:pPr>
            <w:proofErr w:type="spellStart"/>
            <w:r w:rsidRPr="00B47B64">
              <w:rPr>
                <w:rFonts w:ascii="Times New Roman" w:eastAsia="Times New Roman" w:hAnsi="Times New Roman" w:cs="Times New Roman"/>
                <w:sz w:val="24"/>
                <w:szCs w:val="24"/>
                <w:lang w:eastAsia="ru-RU"/>
              </w:rPr>
              <w:t>общеразвивающая</w:t>
            </w:r>
            <w:proofErr w:type="spellEnd"/>
            <w:r w:rsidRPr="00B47B64">
              <w:rPr>
                <w:rFonts w:ascii="Times New Roman" w:eastAsia="Times New Roman" w:hAnsi="Times New Roman" w:cs="Times New Roman"/>
                <w:sz w:val="24"/>
                <w:szCs w:val="24"/>
                <w:lang w:eastAsia="ru-RU"/>
              </w:rPr>
              <w:t xml:space="preserve"> програм</w:t>
            </w:r>
            <w:r w:rsidR="00305B3D">
              <w:rPr>
                <w:rFonts w:ascii="Times New Roman" w:eastAsia="Times New Roman" w:hAnsi="Times New Roman" w:cs="Times New Roman"/>
                <w:sz w:val="24"/>
                <w:szCs w:val="24"/>
                <w:lang w:eastAsia="ru-RU"/>
              </w:rPr>
              <w:t xml:space="preserve">ма по робототехнике </w:t>
            </w:r>
          </w:p>
          <w:p w:rsidR="00B47B64" w:rsidRPr="00B47B64" w:rsidRDefault="00305B3D" w:rsidP="00FC2A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«Юный электроник-1</w:t>
            </w:r>
            <w:r w:rsidR="00B47B64" w:rsidRPr="00B47B64">
              <w:rPr>
                <w:rFonts w:ascii="Times New Roman" w:eastAsia="Times New Roman" w:hAnsi="Times New Roman" w:cs="Times New Roman"/>
                <w:sz w:val="24"/>
                <w:szCs w:val="24"/>
                <w:lang w:eastAsia="ru-RU"/>
              </w:rPr>
              <w:t>»</w:t>
            </w:r>
          </w:p>
        </w:tc>
        <w:tc>
          <w:tcPr>
            <w:tcW w:w="557" w:type="dxa"/>
          </w:tcPr>
          <w:p w:rsidR="00B47B64" w:rsidRPr="00B47B64" w:rsidRDefault="007D6ED5" w:rsidP="00FC2A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5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p>
        </w:tc>
        <w:tc>
          <w:tcPr>
            <w:tcW w:w="557"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p>
        </w:tc>
        <w:tc>
          <w:tcPr>
            <w:tcW w:w="812"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689" w:type="dxa"/>
          </w:tcPr>
          <w:p w:rsidR="00B47B64" w:rsidRPr="00B47B64" w:rsidRDefault="007D6ED5" w:rsidP="00FC2AD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7D6ED5" w:rsidRPr="00B47B64" w:rsidTr="007D6ED5">
        <w:tc>
          <w:tcPr>
            <w:tcW w:w="540" w:type="dxa"/>
          </w:tcPr>
          <w:p w:rsidR="007D6ED5" w:rsidRPr="00B47B64" w:rsidRDefault="007D6ED5" w:rsidP="007D6ED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6636" w:type="dxa"/>
          </w:tcPr>
          <w:p w:rsidR="007D6ED5" w:rsidRDefault="007D6ED5" w:rsidP="007D6ED5">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w:t>
            </w:r>
            <w:r>
              <w:rPr>
                <w:rFonts w:ascii="Times New Roman" w:eastAsia="Times New Roman" w:hAnsi="Times New Roman" w:cs="Times New Roman"/>
                <w:sz w:val="24"/>
                <w:szCs w:val="24"/>
                <w:lang w:eastAsia="ru-RU"/>
              </w:rPr>
              <w:t>общеобразовательная</w:t>
            </w:r>
          </w:p>
          <w:p w:rsidR="007D6ED5" w:rsidRDefault="007D6ED5" w:rsidP="007D6ED5">
            <w:pPr>
              <w:spacing w:after="0" w:line="240" w:lineRule="auto"/>
              <w:rPr>
                <w:rFonts w:ascii="Times New Roman" w:eastAsia="Times New Roman" w:hAnsi="Times New Roman" w:cs="Times New Roman"/>
                <w:sz w:val="24"/>
                <w:szCs w:val="24"/>
                <w:lang w:eastAsia="ru-RU"/>
              </w:rPr>
            </w:pPr>
            <w:proofErr w:type="spellStart"/>
            <w:r w:rsidRPr="00B47B64">
              <w:rPr>
                <w:rFonts w:ascii="Times New Roman" w:eastAsia="Times New Roman" w:hAnsi="Times New Roman" w:cs="Times New Roman"/>
                <w:sz w:val="24"/>
                <w:szCs w:val="24"/>
                <w:lang w:eastAsia="ru-RU"/>
              </w:rPr>
              <w:t>общеразвивающая</w:t>
            </w:r>
            <w:proofErr w:type="spellEnd"/>
            <w:r w:rsidRPr="00B47B64">
              <w:rPr>
                <w:rFonts w:ascii="Times New Roman" w:eastAsia="Times New Roman" w:hAnsi="Times New Roman" w:cs="Times New Roman"/>
                <w:sz w:val="24"/>
                <w:szCs w:val="24"/>
                <w:lang w:eastAsia="ru-RU"/>
              </w:rPr>
              <w:t xml:space="preserve"> програм</w:t>
            </w:r>
            <w:r>
              <w:rPr>
                <w:rFonts w:ascii="Times New Roman" w:eastAsia="Times New Roman" w:hAnsi="Times New Roman" w:cs="Times New Roman"/>
                <w:sz w:val="24"/>
                <w:szCs w:val="24"/>
                <w:lang w:eastAsia="ru-RU"/>
              </w:rPr>
              <w:t xml:space="preserve">ма по робототехнике </w:t>
            </w:r>
          </w:p>
          <w:p w:rsidR="007D6ED5" w:rsidRPr="00B47B64" w:rsidRDefault="007D6ED5" w:rsidP="007D6ED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«Юный инженер-1</w:t>
            </w:r>
            <w:r w:rsidRPr="00B47B64">
              <w:rPr>
                <w:rFonts w:ascii="Times New Roman" w:eastAsia="Times New Roman" w:hAnsi="Times New Roman" w:cs="Times New Roman"/>
                <w:sz w:val="24"/>
                <w:szCs w:val="24"/>
                <w:lang w:eastAsia="ru-RU"/>
              </w:rPr>
              <w:t>»</w:t>
            </w:r>
          </w:p>
        </w:tc>
        <w:tc>
          <w:tcPr>
            <w:tcW w:w="557" w:type="dxa"/>
          </w:tcPr>
          <w:p w:rsidR="007D6ED5" w:rsidRPr="00B47B64" w:rsidRDefault="007D6ED5" w:rsidP="007D6ED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57" w:type="dxa"/>
          </w:tcPr>
          <w:p w:rsidR="007D6ED5" w:rsidRPr="00B47B64" w:rsidRDefault="007D6ED5" w:rsidP="007D6ED5">
            <w:pPr>
              <w:spacing w:after="0" w:line="240" w:lineRule="auto"/>
              <w:rPr>
                <w:rFonts w:ascii="Times New Roman" w:eastAsia="Times New Roman" w:hAnsi="Times New Roman" w:cs="Times New Roman"/>
                <w:sz w:val="24"/>
                <w:szCs w:val="24"/>
                <w:lang w:eastAsia="ru-RU"/>
              </w:rPr>
            </w:pPr>
          </w:p>
        </w:tc>
        <w:tc>
          <w:tcPr>
            <w:tcW w:w="557" w:type="dxa"/>
          </w:tcPr>
          <w:p w:rsidR="007D6ED5" w:rsidRPr="00B47B64" w:rsidRDefault="007D6ED5" w:rsidP="007D6ED5">
            <w:pPr>
              <w:spacing w:after="0" w:line="240" w:lineRule="auto"/>
              <w:jc w:val="both"/>
              <w:rPr>
                <w:rFonts w:ascii="Times New Roman" w:eastAsia="Times New Roman" w:hAnsi="Times New Roman" w:cs="Times New Roman"/>
                <w:sz w:val="24"/>
                <w:szCs w:val="24"/>
                <w:lang w:eastAsia="ru-RU"/>
              </w:rPr>
            </w:pPr>
          </w:p>
        </w:tc>
        <w:tc>
          <w:tcPr>
            <w:tcW w:w="812" w:type="dxa"/>
          </w:tcPr>
          <w:p w:rsidR="007D6ED5" w:rsidRPr="00B47B64" w:rsidRDefault="007D6ED5" w:rsidP="007D6ED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689" w:type="dxa"/>
          </w:tcPr>
          <w:p w:rsidR="007D6ED5" w:rsidRPr="00B47B64" w:rsidRDefault="007D6ED5" w:rsidP="007D6ED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7D6ED5" w:rsidRPr="00B47B64" w:rsidTr="007D6ED5">
        <w:tc>
          <w:tcPr>
            <w:tcW w:w="540" w:type="dxa"/>
          </w:tcPr>
          <w:p w:rsidR="007D6ED5" w:rsidRPr="00B47B64" w:rsidRDefault="007D6ED5" w:rsidP="007D6ED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6636" w:type="dxa"/>
          </w:tcPr>
          <w:p w:rsidR="007D6ED5" w:rsidRDefault="007D6ED5" w:rsidP="007D6ED5">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w:t>
            </w:r>
            <w:r>
              <w:rPr>
                <w:rFonts w:ascii="Times New Roman" w:eastAsia="Times New Roman" w:hAnsi="Times New Roman" w:cs="Times New Roman"/>
                <w:sz w:val="24"/>
                <w:szCs w:val="24"/>
                <w:lang w:eastAsia="ru-RU"/>
              </w:rPr>
              <w:t>общеобразовательная</w:t>
            </w:r>
          </w:p>
          <w:p w:rsidR="007D6ED5" w:rsidRDefault="007D6ED5" w:rsidP="007D6ED5">
            <w:pPr>
              <w:spacing w:after="0" w:line="240" w:lineRule="auto"/>
              <w:rPr>
                <w:rFonts w:ascii="Times New Roman" w:eastAsia="Times New Roman" w:hAnsi="Times New Roman" w:cs="Times New Roman"/>
                <w:sz w:val="24"/>
                <w:szCs w:val="24"/>
                <w:lang w:eastAsia="ru-RU"/>
              </w:rPr>
            </w:pPr>
            <w:proofErr w:type="spellStart"/>
            <w:r w:rsidRPr="00B47B64">
              <w:rPr>
                <w:rFonts w:ascii="Times New Roman" w:eastAsia="Times New Roman" w:hAnsi="Times New Roman" w:cs="Times New Roman"/>
                <w:sz w:val="24"/>
                <w:szCs w:val="24"/>
                <w:lang w:eastAsia="ru-RU"/>
              </w:rPr>
              <w:t>общеразвивающая</w:t>
            </w:r>
            <w:proofErr w:type="spellEnd"/>
            <w:r w:rsidRPr="00B47B64">
              <w:rPr>
                <w:rFonts w:ascii="Times New Roman" w:eastAsia="Times New Roman" w:hAnsi="Times New Roman" w:cs="Times New Roman"/>
                <w:sz w:val="24"/>
                <w:szCs w:val="24"/>
                <w:lang w:eastAsia="ru-RU"/>
              </w:rPr>
              <w:t xml:space="preserve"> програм</w:t>
            </w:r>
            <w:r>
              <w:rPr>
                <w:rFonts w:ascii="Times New Roman" w:eastAsia="Times New Roman" w:hAnsi="Times New Roman" w:cs="Times New Roman"/>
                <w:sz w:val="24"/>
                <w:szCs w:val="24"/>
                <w:lang w:eastAsia="ru-RU"/>
              </w:rPr>
              <w:t xml:space="preserve">ма по робототехнике </w:t>
            </w:r>
          </w:p>
          <w:p w:rsidR="007D6ED5" w:rsidRPr="00B47B64" w:rsidRDefault="007D6ED5" w:rsidP="007D6ED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«Юный инженер-2</w:t>
            </w:r>
            <w:r w:rsidRPr="00B47B64">
              <w:rPr>
                <w:rFonts w:ascii="Times New Roman" w:eastAsia="Times New Roman" w:hAnsi="Times New Roman" w:cs="Times New Roman"/>
                <w:sz w:val="24"/>
                <w:szCs w:val="24"/>
                <w:lang w:eastAsia="ru-RU"/>
              </w:rPr>
              <w:t>»</w:t>
            </w:r>
          </w:p>
        </w:tc>
        <w:tc>
          <w:tcPr>
            <w:tcW w:w="557" w:type="dxa"/>
          </w:tcPr>
          <w:p w:rsidR="007D6ED5" w:rsidRPr="00B47B64" w:rsidRDefault="007D6ED5" w:rsidP="007D6ED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57" w:type="dxa"/>
          </w:tcPr>
          <w:p w:rsidR="007D6ED5" w:rsidRPr="00B47B64" w:rsidRDefault="007D6ED5" w:rsidP="007D6ED5">
            <w:pPr>
              <w:spacing w:after="0" w:line="240" w:lineRule="auto"/>
              <w:rPr>
                <w:rFonts w:ascii="Times New Roman" w:eastAsia="Times New Roman" w:hAnsi="Times New Roman" w:cs="Times New Roman"/>
                <w:sz w:val="24"/>
                <w:szCs w:val="24"/>
                <w:lang w:eastAsia="ru-RU"/>
              </w:rPr>
            </w:pPr>
          </w:p>
        </w:tc>
        <w:tc>
          <w:tcPr>
            <w:tcW w:w="557" w:type="dxa"/>
          </w:tcPr>
          <w:p w:rsidR="007D6ED5" w:rsidRPr="00B47B64" w:rsidRDefault="007D6ED5" w:rsidP="007D6ED5">
            <w:pPr>
              <w:spacing w:after="0" w:line="240" w:lineRule="auto"/>
              <w:jc w:val="both"/>
              <w:rPr>
                <w:rFonts w:ascii="Times New Roman" w:eastAsia="Times New Roman" w:hAnsi="Times New Roman" w:cs="Times New Roman"/>
                <w:sz w:val="24"/>
                <w:szCs w:val="24"/>
                <w:lang w:eastAsia="ru-RU"/>
              </w:rPr>
            </w:pPr>
          </w:p>
        </w:tc>
        <w:tc>
          <w:tcPr>
            <w:tcW w:w="812" w:type="dxa"/>
          </w:tcPr>
          <w:p w:rsidR="007D6ED5" w:rsidRPr="00B47B64" w:rsidRDefault="007D6ED5" w:rsidP="007D6ED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689" w:type="dxa"/>
          </w:tcPr>
          <w:p w:rsidR="007D6ED5" w:rsidRPr="00B47B64" w:rsidRDefault="007D6ED5" w:rsidP="007D6ED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7D6ED5" w:rsidRPr="00B47B64" w:rsidTr="007D6ED5">
        <w:tc>
          <w:tcPr>
            <w:tcW w:w="540" w:type="dxa"/>
          </w:tcPr>
          <w:p w:rsidR="007D6ED5" w:rsidRPr="00B47B64" w:rsidRDefault="007D6ED5" w:rsidP="007D6ED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6636" w:type="dxa"/>
          </w:tcPr>
          <w:p w:rsidR="007D6ED5" w:rsidRDefault="007D6ED5" w:rsidP="007D6ED5">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w:t>
            </w:r>
            <w:r>
              <w:rPr>
                <w:rFonts w:ascii="Times New Roman" w:eastAsia="Times New Roman" w:hAnsi="Times New Roman" w:cs="Times New Roman"/>
                <w:sz w:val="24"/>
                <w:szCs w:val="24"/>
                <w:lang w:eastAsia="ru-RU"/>
              </w:rPr>
              <w:t>общеобразовательная</w:t>
            </w:r>
          </w:p>
          <w:p w:rsidR="007D6ED5" w:rsidRDefault="007D6ED5" w:rsidP="007D6ED5">
            <w:pPr>
              <w:spacing w:after="0" w:line="240" w:lineRule="auto"/>
              <w:rPr>
                <w:rFonts w:ascii="Times New Roman" w:eastAsia="Times New Roman" w:hAnsi="Times New Roman" w:cs="Times New Roman"/>
                <w:sz w:val="24"/>
                <w:szCs w:val="24"/>
                <w:lang w:eastAsia="ru-RU"/>
              </w:rPr>
            </w:pPr>
            <w:proofErr w:type="spellStart"/>
            <w:r w:rsidRPr="00B47B64">
              <w:rPr>
                <w:rFonts w:ascii="Times New Roman" w:eastAsia="Times New Roman" w:hAnsi="Times New Roman" w:cs="Times New Roman"/>
                <w:sz w:val="24"/>
                <w:szCs w:val="24"/>
                <w:lang w:eastAsia="ru-RU"/>
              </w:rPr>
              <w:t>общеразвивающая</w:t>
            </w:r>
            <w:proofErr w:type="spellEnd"/>
            <w:r w:rsidRPr="00B47B64">
              <w:rPr>
                <w:rFonts w:ascii="Times New Roman" w:eastAsia="Times New Roman" w:hAnsi="Times New Roman" w:cs="Times New Roman"/>
                <w:sz w:val="24"/>
                <w:szCs w:val="24"/>
                <w:lang w:eastAsia="ru-RU"/>
              </w:rPr>
              <w:t xml:space="preserve"> програм</w:t>
            </w:r>
            <w:r>
              <w:rPr>
                <w:rFonts w:ascii="Times New Roman" w:eastAsia="Times New Roman" w:hAnsi="Times New Roman" w:cs="Times New Roman"/>
                <w:sz w:val="24"/>
                <w:szCs w:val="24"/>
                <w:lang w:eastAsia="ru-RU"/>
              </w:rPr>
              <w:t xml:space="preserve">ма по робототехнике </w:t>
            </w:r>
          </w:p>
          <w:p w:rsidR="007D6ED5" w:rsidRPr="00B47B64" w:rsidRDefault="007D6ED5" w:rsidP="007D6ED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«Юный инженер-3</w:t>
            </w:r>
            <w:r w:rsidRPr="00B47B64">
              <w:rPr>
                <w:rFonts w:ascii="Times New Roman" w:eastAsia="Times New Roman" w:hAnsi="Times New Roman" w:cs="Times New Roman"/>
                <w:sz w:val="24"/>
                <w:szCs w:val="24"/>
                <w:lang w:eastAsia="ru-RU"/>
              </w:rPr>
              <w:t>»</w:t>
            </w:r>
          </w:p>
        </w:tc>
        <w:tc>
          <w:tcPr>
            <w:tcW w:w="557" w:type="dxa"/>
          </w:tcPr>
          <w:p w:rsidR="007D6ED5" w:rsidRPr="00B47B64" w:rsidRDefault="007D6ED5" w:rsidP="007D6ED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57" w:type="dxa"/>
          </w:tcPr>
          <w:p w:rsidR="007D6ED5" w:rsidRPr="00B47B64" w:rsidRDefault="007D6ED5" w:rsidP="007D6ED5">
            <w:pPr>
              <w:spacing w:after="0" w:line="240" w:lineRule="auto"/>
              <w:rPr>
                <w:rFonts w:ascii="Times New Roman" w:eastAsia="Times New Roman" w:hAnsi="Times New Roman" w:cs="Times New Roman"/>
                <w:sz w:val="24"/>
                <w:szCs w:val="24"/>
                <w:lang w:eastAsia="ru-RU"/>
              </w:rPr>
            </w:pPr>
          </w:p>
        </w:tc>
        <w:tc>
          <w:tcPr>
            <w:tcW w:w="557" w:type="dxa"/>
          </w:tcPr>
          <w:p w:rsidR="007D6ED5" w:rsidRPr="00B47B64" w:rsidRDefault="007D6ED5" w:rsidP="007D6ED5">
            <w:pPr>
              <w:spacing w:after="0" w:line="240" w:lineRule="auto"/>
              <w:jc w:val="both"/>
              <w:rPr>
                <w:rFonts w:ascii="Times New Roman" w:eastAsia="Times New Roman" w:hAnsi="Times New Roman" w:cs="Times New Roman"/>
                <w:sz w:val="24"/>
                <w:szCs w:val="24"/>
                <w:lang w:eastAsia="ru-RU"/>
              </w:rPr>
            </w:pPr>
          </w:p>
        </w:tc>
        <w:tc>
          <w:tcPr>
            <w:tcW w:w="812" w:type="dxa"/>
          </w:tcPr>
          <w:p w:rsidR="007D6ED5" w:rsidRPr="00B47B64" w:rsidRDefault="007D6ED5" w:rsidP="007D6ED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689" w:type="dxa"/>
          </w:tcPr>
          <w:p w:rsidR="007D6ED5" w:rsidRPr="00B47B64" w:rsidRDefault="007D6ED5" w:rsidP="007D6ED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7D6ED5" w:rsidRPr="00B47B64" w:rsidTr="007D6ED5">
        <w:tc>
          <w:tcPr>
            <w:tcW w:w="540" w:type="dxa"/>
          </w:tcPr>
          <w:p w:rsidR="007D6ED5" w:rsidRPr="00B47B64" w:rsidRDefault="007D6ED5" w:rsidP="007D6ED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6636" w:type="dxa"/>
          </w:tcPr>
          <w:p w:rsidR="007D6ED5" w:rsidRDefault="007D6ED5" w:rsidP="007D6ED5">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w:t>
            </w:r>
            <w:r>
              <w:rPr>
                <w:rFonts w:ascii="Times New Roman" w:eastAsia="Times New Roman" w:hAnsi="Times New Roman" w:cs="Times New Roman"/>
                <w:sz w:val="24"/>
                <w:szCs w:val="24"/>
                <w:lang w:eastAsia="ru-RU"/>
              </w:rPr>
              <w:t>общеобразовательная</w:t>
            </w:r>
          </w:p>
          <w:p w:rsidR="007D6ED5" w:rsidRDefault="007D6ED5" w:rsidP="007D6ED5">
            <w:pPr>
              <w:spacing w:after="0" w:line="240" w:lineRule="auto"/>
              <w:rPr>
                <w:rFonts w:ascii="Times New Roman" w:eastAsia="Times New Roman" w:hAnsi="Times New Roman" w:cs="Times New Roman"/>
                <w:sz w:val="24"/>
                <w:szCs w:val="24"/>
                <w:lang w:eastAsia="ru-RU"/>
              </w:rPr>
            </w:pPr>
            <w:proofErr w:type="spellStart"/>
            <w:r w:rsidRPr="00B47B64">
              <w:rPr>
                <w:rFonts w:ascii="Times New Roman" w:eastAsia="Times New Roman" w:hAnsi="Times New Roman" w:cs="Times New Roman"/>
                <w:sz w:val="24"/>
                <w:szCs w:val="24"/>
                <w:lang w:eastAsia="ru-RU"/>
              </w:rPr>
              <w:t>общеразвивающая</w:t>
            </w:r>
            <w:proofErr w:type="spellEnd"/>
            <w:r w:rsidRPr="00B47B64">
              <w:rPr>
                <w:rFonts w:ascii="Times New Roman" w:eastAsia="Times New Roman" w:hAnsi="Times New Roman" w:cs="Times New Roman"/>
                <w:sz w:val="24"/>
                <w:szCs w:val="24"/>
                <w:lang w:eastAsia="ru-RU"/>
              </w:rPr>
              <w:t xml:space="preserve"> програм</w:t>
            </w:r>
            <w:r>
              <w:rPr>
                <w:rFonts w:ascii="Times New Roman" w:eastAsia="Times New Roman" w:hAnsi="Times New Roman" w:cs="Times New Roman"/>
                <w:sz w:val="24"/>
                <w:szCs w:val="24"/>
                <w:lang w:eastAsia="ru-RU"/>
              </w:rPr>
              <w:t xml:space="preserve">ма по робототехнике </w:t>
            </w:r>
          </w:p>
          <w:p w:rsidR="007D6ED5" w:rsidRPr="00B47B64" w:rsidRDefault="007D6ED5" w:rsidP="007D6ED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«Юный инженер-4</w:t>
            </w:r>
            <w:r w:rsidRPr="00B47B64">
              <w:rPr>
                <w:rFonts w:ascii="Times New Roman" w:eastAsia="Times New Roman" w:hAnsi="Times New Roman" w:cs="Times New Roman"/>
                <w:sz w:val="24"/>
                <w:szCs w:val="24"/>
                <w:lang w:eastAsia="ru-RU"/>
              </w:rPr>
              <w:t>»</w:t>
            </w:r>
          </w:p>
        </w:tc>
        <w:tc>
          <w:tcPr>
            <w:tcW w:w="557" w:type="dxa"/>
          </w:tcPr>
          <w:p w:rsidR="007D6ED5" w:rsidRPr="00B47B64" w:rsidRDefault="007D6ED5" w:rsidP="007D6ED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57" w:type="dxa"/>
          </w:tcPr>
          <w:p w:rsidR="007D6ED5" w:rsidRPr="00B47B64" w:rsidRDefault="007D6ED5" w:rsidP="007D6ED5">
            <w:pPr>
              <w:spacing w:after="0" w:line="240" w:lineRule="auto"/>
              <w:rPr>
                <w:rFonts w:ascii="Times New Roman" w:eastAsia="Times New Roman" w:hAnsi="Times New Roman" w:cs="Times New Roman"/>
                <w:sz w:val="24"/>
                <w:szCs w:val="24"/>
                <w:lang w:eastAsia="ru-RU"/>
              </w:rPr>
            </w:pPr>
          </w:p>
        </w:tc>
        <w:tc>
          <w:tcPr>
            <w:tcW w:w="557" w:type="dxa"/>
          </w:tcPr>
          <w:p w:rsidR="007D6ED5" w:rsidRPr="00B47B64" w:rsidRDefault="007D6ED5" w:rsidP="007D6ED5">
            <w:pPr>
              <w:spacing w:after="0" w:line="240" w:lineRule="auto"/>
              <w:jc w:val="both"/>
              <w:rPr>
                <w:rFonts w:ascii="Times New Roman" w:eastAsia="Times New Roman" w:hAnsi="Times New Roman" w:cs="Times New Roman"/>
                <w:sz w:val="24"/>
                <w:szCs w:val="24"/>
                <w:lang w:eastAsia="ru-RU"/>
              </w:rPr>
            </w:pPr>
          </w:p>
        </w:tc>
        <w:tc>
          <w:tcPr>
            <w:tcW w:w="812" w:type="dxa"/>
          </w:tcPr>
          <w:p w:rsidR="007D6ED5" w:rsidRPr="00B47B64" w:rsidRDefault="007D6ED5" w:rsidP="007D6ED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689" w:type="dxa"/>
          </w:tcPr>
          <w:p w:rsidR="007D6ED5" w:rsidRPr="00B47B64" w:rsidRDefault="007D6ED5" w:rsidP="007D6ED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B47B64" w:rsidRPr="00B47B64" w:rsidTr="007D6ED5">
        <w:tc>
          <w:tcPr>
            <w:tcW w:w="540" w:type="dxa"/>
          </w:tcPr>
          <w:p w:rsidR="00B47B64" w:rsidRPr="00B47B64" w:rsidRDefault="007D6ED5" w:rsidP="00FC2ADB">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6636"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w:t>
            </w:r>
            <w:r w:rsidR="007D6ED5">
              <w:rPr>
                <w:rFonts w:ascii="Times New Roman" w:eastAsia="Times New Roman" w:hAnsi="Times New Roman" w:cs="Times New Roman"/>
                <w:sz w:val="24"/>
                <w:szCs w:val="24"/>
                <w:lang w:eastAsia="ru-RU"/>
              </w:rPr>
              <w:t xml:space="preserve">общеобразовательная </w:t>
            </w:r>
            <w:proofErr w:type="spellStart"/>
            <w:r w:rsidRPr="00B47B64">
              <w:rPr>
                <w:rFonts w:ascii="Times New Roman" w:eastAsia="Times New Roman" w:hAnsi="Times New Roman" w:cs="Times New Roman"/>
                <w:sz w:val="24"/>
                <w:szCs w:val="24"/>
                <w:lang w:eastAsia="ru-RU"/>
              </w:rPr>
              <w:t>общеразвивающая</w:t>
            </w:r>
            <w:proofErr w:type="spellEnd"/>
            <w:r w:rsidRPr="00B47B64">
              <w:rPr>
                <w:rFonts w:ascii="Times New Roman" w:eastAsia="Times New Roman" w:hAnsi="Times New Roman" w:cs="Times New Roman"/>
                <w:sz w:val="24"/>
                <w:szCs w:val="24"/>
                <w:lang w:eastAsia="ru-RU"/>
              </w:rPr>
              <w:t xml:space="preserve"> программа </w:t>
            </w:r>
            <w:r w:rsidR="007D6ED5">
              <w:rPr>
                <w:rFonts w:ascii="Times New Roman" w:eastAsia="Times New Roman" w:hAnsi="Times New Roman" w:cs="Times New Roman"/>
                <w:sz w:val="24"/>
                <w:szCs w:val="24"/>
                <w:lang w:eastAsia="ru-RU"/>
              </w:rPr>
              <w:t>по робототехнике «Робототехника-1</w:t>
            </w:r>
            <w:r w:rsidRPr="00B47B64">
              <w:rPr>
                <w:rFonts w:ascii="Times New Roman" w:eastAsia="Times New Roman" w:hAnsi="Times New Roman" w:cs="Times New Roman"/>
                <w:sz w:val="24"/>
                <w:szCs w:val="24"/>
                <w:lang w:eastAsia="ru-RU"/>
              </w:rPr>
              <w:t>»</w:t>
            </w:r>
          </w:p>
        </w:tc>
        <w:tc>
          <w:tcPr>
            <w:tcW w:w="55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55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p>
        </w:tc>
        <w:tc>
          <w:tcPr>
            <w:tcW w:w="557"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p>
        </w:tc>
        <w:tc>
          <w:tcPr>
            <w:tcW w:w="812"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689" w:type="dxa"/>
          </w:tcPr>
          <w:p w:rsidR="00B47B64" w:rsidRPr="00B47B64" w:rsidRDefault="00B47B64" w:rsidP="00FC2ADB">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7D6ED5" w:rsidRPr="00B47B64" w:rsidTr="007D6ED5">
        <w:tc>
          <w:tcPr>
            <w:tcW w:w="540" w:type="dxa"/>
          </w:tcPr>
          <w:p w:rsidR="007D6ED5" w:rsidRPr="00B47B64" w:rsidRDefault="007D6ED5" w:rsidP="007D6ED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6636" w:type="dxa"/>
          </w:tcPr>
          <w:p w:rsidR="007D6ED5" w:rsidRPr="00B47B64" w:rsidRDefault="007D6ED5" w:rsidP="007D6ED5">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w:t>
            </w:r>
            <w:r>
              <w:rPr>
                <w:rFonts w:ascii="Times New Roman" w:eastAsia="Times New Roman" w:hAnsi="Times New Roman" w:cs="Times New Roman"/>
                <w:sz w:val="24"/>
                <w:szCs w:val="24"/>
                <w:lang w:eastAsia="ru-RU"/>
              </w:rPr>
              <w:t xml:space="preserve">общеобразовательная </w:t>
            </w:r>
            <w:proofErr w:type="spellStart"/>
            <w:r w:rsidRPr="00B47B64">
              <w:rPr>
                <w:rFonts w:ascii="Times New Roman" w:eastAsia="Times New Roman" w:hAnsi="Times New Roman" w:cs="Times New Roman"/>
                <w:sz w:val="24"/>
                <w:szCs w:val="24"/>
                <w:lang w:eastAsia="ru-RU"/>
              </w:rPr>
              <w:t>общеразвивающая</w:t>
            </w:r>
            <w:proofErr w:type="spellEnd"/>
            <w:r w:rsidRPr="00B47B64">
              <w:rPr>
                <w:rFonts w:ascii="Times New Roman" w:eastAsia="Times New Roman" w:hAnsi="Times New Roman" w:cs="Times New Roman"/>
                <w:sz w:val="24"/>
                <w:szCs w:val="24"/>
                <w:lang w:eastAsia="ru-RU"/>
              </w:rPr>
              <w:t xml:space="preserve"> программа </w:t>
            </w:r>
            <w:r>
              <w:rPr>
                <w:rFonts w:ascii="Times New Roman" w:eastAsia="Times New Roman" w:hAnsi="Times New Roman" w:cs="Times New Roman"/>
                <w:sz w:val="24"/>
                <w:szCs w:val="24"/>
                <w:lang w:eastAsia="ru-RU"/>
              </w:rPr>
              <w:t>по робототехнике «Робототехника-2</w:t>
            </w:r>
            <w:r w:rsidRPr="00B47B64">
              <w:rPr>
                <w:rFonts w:ascii="Times New Roman" w:eastAsia="Times New Roman" w:hAnsi="Times New Roman" w:cs="Times New Roman"/>
                <w:sz w:val="24"/>
                <w:szCs w:val="24"/>
                <w:lang w:eastAsia="ru-RU"/>
              </w:rPr>
              <w:t>»</w:t>
            </w:r>
          </w:p>
        </w:tc>
        <w:tc>
          <w:tcPr>
            <w:tcW w:w="557" w:type="dxa"/>
          </w:tcPr>
          <w:p w:rsidR="007D6ED5" w:rsidRPr="00B47B64" w:rsidRDefault="007D6ED5" w:rsidP="007D6ED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57" w:type="dxa"/>
          </w:tcPr>
          <w:p w:rsidR="007D6ED5" w:rsidRPr="00B47B64" w:rsidRDefault="007D6ED5" w:rsidP="007D6ED5">
            <w:pPr>
              <w:spacing w:after="0" w:line="240" w:lineRule="auto"/>
              <w:rPr>
                <w:rFonts w:ascii="Times New Roman" w:eastAsia="Times New Roman" w:hAnsi="Times New Roman" w:cs="Times New Roman"/>
                <w:sz w:val="24"/>
                <w:szCs w:val="24"/>
                <w:lang w:eastAsia="ru-RU"/>
              </w:rPr>
            </w:pPr>
          </w:p>
        </w:tc>
        <w:tc>
          <w:tcPr>
            <w:tcW w:w="557" w:type="dxa"/>
          </w:tcPr>
          <w:p w:rsidR="007D6ED5" w:rsidRPr="00B47B64" w:rsidRDefault="007D6ED5" w:rsidP="007D6ED5">
            <w:pPr>
              <w:spacing w:after="0" w:line="240" w:lineRule="auto"/>
              <w:jc w:val="both"/>
              <w:rPr>
                <w:rFonts w:ascii="Times New Roman" w:eastAsia="Times New Roman" w:hAnsi="Times New Roman" w:cs="Times New Roman"/>
                <w:sz w:val="24"/>
                <w:szCs w:val="24"/>
                <w:lang w:eastAsia="ru-RU"/>
              </w:rPr>
            </w:pPr>
          </w:p>
        </w:tc>
        <w:tc>
          <w:tcPr>
            <w:tcW w:w="812" w:type="dxa"/>
          </w:tcPr>
          <w:p w:rsidR="007D6ED5" w:rsidRPr="00B47B64" w:rsidRDefault="007D6ED5" w:rsidP="007D6ED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689" w:type="dxa"/>
          </w:tcPr>
          <w:p w:rsidR="007D6ED5" w:rsidRPr="00B47B64" w:rsidRDefault="007D6ED5" w:rsidP="007D6ED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7D6ED5" w:rsidRPr="007D6ED5" w:rsidTr="007D6ED5">
        <w:tc>
          <w:tcPr>
            <w:tcW w:w="540" w:type="dxa"/>
          </w:tcPr>
          <w:p w:rsidR="007D6ED5" w:rsidRPr="007D6ED5" w:rsidRDefault="007D6ED5" w:rsidP="007D6ED5">
            <w:pPr>
              <w:spacing w:after="0" w:line="240" w:lineRule="auto"/>
              <w:jc w:val="both"/>
              <w:rPr>
                <w:rFonts w:ascii="Times New Roman" w:eastAsia="Times New Roman" w:hAnsi="Times New Roman" w:cs="Times New Roman"/>
                <w:sz w:val="24"/>
                <w:szCs w:val="24"/>
                <w:lang w:eastAsia="ru-RU"/>
              </w:rPr>
            </w:pPr>
            <w:r w:rsidRPr="007D6ED5">
              <w:rPr>
                <w:rFonts w:ascii="Times New Roman" w:eastAsia="Times New Roman" w:hAnsi="Times New Roman" w:cs="Times New Roman"/>
                <w:sz w:val="24"/>
                <w:szCs w:val="24"/>
                <w:lang w:eastAsia="ru-RU"/>
              </w:rPr>
              <w:t>9</w:t>
            </w:r>
          </w:p>
        </w:tc>
        <w:tc>
          <w:tcPr>
            <w:tcW w:w="6636" w:type="dxa"/>
          </w:tcPr>
          <w:p w:rsidR="007D6ED5" w:rsidRPr="007D6ED5" w:rsidRDefault="007D6ED5" w:rsidP="007D6ED5">
            <w:pPr>
              <w:spacing w:after="0" w:line="240" w:lineRule="auto"/>
              <w:rPr>
                <w:rFonts w:ascii="Times New Roman" w:eastAsia="Times New Roman" w:hAnsi="Times New Roman" w:cs="Times New Roman"/>
                <w:sz w:val="24"/>
                <w:szCs w:val="24"/>
                <w:lang w:eastAsia="ru-RU"/>
              </w:rPr>
            </w:pPr>
            <w:r w:rsidRPr="007D6ED5">
              <w:rPr>
                <w:rFonts w:ascii="Times New Roman" w:eastAsia="Times New Roman" w:hAnsi="Times New Roman" w:cs="Times New Roman"/>
                <w:sz w:val="24"/>
                <w:szCs w:val="24"/>
                <w:lang w:eastAsia="ru-RU"/>
              </w:rPr>
              <w:t xml:space="preserve">Дополнительная общеобразовательная </w:t>
            </w:r>
            <w:proofErr w:type="spellStart"/>
            <w:r w:rsidRPr="007D6ED5">
              <w:rPr>
                <w:rFonts w:ascii="Times New Roman" w:eastAsia="Times New Roman" w:hAnsi="Times New Roman" w:cs="Times New Roman"/>
                <w:sz w:val="24"/>
                <w:szCs w:val="24"/>
                <w:lang w:eastAsia="ru-RU"/>
              </w:rPr>
              <w:t>общеразвив</w:t>
            </w:r>
            <w:r w:rsidR="00540D09">
              <w:rPr>
                <w:rFonts w:ascii="Times New Roman" w:eastAsia="Times New Roman" w:hAnsi="Times New Roman" w:cs="Times New Roman"/>
                <w:sz w:val="24"/>
                <w:szCs w:val="24"/>
                <w:lang w:eastAsia="ru-RU"/>
              </w:rPr>
              <w:t>ающая</w:t>
            </w:r>
            <w:proofErr w:type="spellEnd"/>
            <w:r w:rsidR="00540D09">
              <w:rPr>
                <w:rFonts w:ascii="Times New Roman" w:eastAsia="Times New Roman" w:hAnsi="Times New Roman" w:cs="Times New Roman"/>
                <w:sz w:val="24"/>
                <w:szCs w:val="24"/>
                <w:lang w:eastAsia="ru-RU"/>
              </w:rPr>
              <w:t xml:space="preserve"> программа  </w:t>
            </w:r>
            <w:r w:rsidRPr="007D6ED5">
              <w:rPr>
                <w:rFonts w:ascii="Times New Roman" w:eastAsia="Times New Roman" w:hAnsi="Times New Roman" w:cs="Times New Roman"/>
                <w:sz w:val="24"/>
                <w:szCs w:val="24"/>
                <w:lang w:eastAsia="ru-RU"/>
              </w:rPr>
              <w:t xml:space="preserve"> «Умелые руки»»</w:t>
            </w:r>
          </w:p>
        </w:tc>
        <w:tc>
          <w:tcPr>
            <w:tcW w:w="557" w:type="dxa"/>
          </w:tcPr>
          <w:p w:rsidR="007D6ED5" w:rsidRPr="007D6ED5" w:rsidRDefault="007D6ED5" w:rsidP="007D6ED5">
            <w:pPr>
              <w:spacing w:after="0" w:line="240" w:lineRule="auto"/>
              <w:rPr>
                <w:rFonts w:ascii="Times New Roman" w:eastAsia="Times New Roman" w:hAnsi="Times New Roman" w:cs="Times New Roman"/>
                <w:sz w:val="24"/>
                <w:szCs w:val="24"/>
                <w:lang w:eastAsia="ru-RU"/>
              </w:rPr>
            </w:pPr>
            <w:r w:rsidRPr="007D6ED5">
              <w:rPr>
                <w:rFonts w:ascii="Times New Roman" w:eastAsia="Times New Roman" w:hAnsi="Times New Roman" w:cs="Times New Roman"/>
                <w:sz w:val="24"/>
                <w:szCs w:val="24"/>
                <w:lang w:eastAsia="ru-RU"/>
              </w:rPr>
              <w:t>1</w:t>
            </w:r>
          </w:p>
        </w:tc>
        <w:tc>
          <w:tcPr>
            <w:tcW w:w="557" w:type="dxa"/>
          </w:tcPr>
          <w:p w:rsidR="007D6ED5" w:rsidRPr="007D6ED5" w:rsidRDefault="007D6ED5" w:rsidP="007D6ED5">
            <w:pPr>
              <w:spacing w:after="0" w:line="240" w:lineRule="auto"/>
              <w:jc w:val="both"/>
              <w:rPr>
                <w:rFonts w:ascii="Times New Roman" w:eastAsia="Times New Roman" w:hAnsi="Times New Roman" w:cs="Times New Roman"/>
                <w:sz w:val="24"/>
                <w:szCs w:val="24"/>
                <w:lang w:eastAsia="ru-RU"/>
              </w:rPr>
            </w:pPr>
          </w:p>
        </w:tc>
        <w:tc>
          <w:tcPr>
            <w:tcW w:w="557" w:type="dxa"/>
          </w:tcPr>
          <w:p w:rsidR="007D6ED5" w:rsidRPr="007D6ED5" w:rsidRDefault="007D6ED5" w:rsidP="007D6ED5">
            <w:pPr>
              <w:spacing w:after="0" w:line="240" w:lineRule="auto"/>
              <w:jc w:val="both"/>
              <w:rPr>
                <w:rFonts w:ascii="Times New Roman" w:eastAsia="Times New Roman" w:hAnsi="Times New Roman" w:cs="Times New Roman"/>
                <w:sz w:val="24"/>
                <w:szCs w:val="24"/>
                <w:lang w:eastAsia="ru-RU"/>
              </w:rPr>
            </w:pPr>
          </w:p>
        </w:tc>
        <w:tc>
          <w:tcPr>
            <w:tcW w:w="812" w:type="dxa"/>
          </w:tcPr>
          <w:p w:rsidR="007D6ED5" w:rsidRPr="007D6ED5" w:rsidRDefault="007D6ED5" w:rsidP="007D6ED5">
            <w:pPr>
              <w:spacing w:after="0" w:line="240" w:lineRule="auto"/>
              <w:jc w:val="both"/>
              <w:rPr>
                <w:rFonts w:ascii="Times New Roman" w:eastAsia="Times New Roman" w:hAnsi="Times New Roman" w:cs="Times New Roman"/>
                <w:sz w:val="24"/>
                <w:szCs w:val="24"/>
                <w:lang w:eastAsia="ru-RU"/>
              </w:rPr>
            </w:pPr>
            <w:r w:rsidRPr="007D6ED5">
              <w:rPr>
                <w:rFonts w:ascii="Times New Roman" w:eastAsia="Times New Roman" w:hAnsi="Times New Roman" w:cs="Times New Roman"/>
                <w:sz w:val="24"/>
                <w:szCs w:val="24"/>
                <w:lang w:eastAsia="ru-RU"/>
              </w:rPr>
              <w:t>1</w:t>
            </w:r>
          </w:p>
        </w:tc>
        <w:tc>
          <w:tcPr>
            <w:tcW w:w="689" w:type="dxa"/>
          </w:tcPr>
          <w:p w:rsidR="007D6ED5" w:rsidRPr="007D6ED5" w:rsidRDefault="007D6ED5" w:rsidP="007D6ED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r>
      <w:tr w:rsidR="007D6ED5" w:rsidRPr="007D6ED5" w:rsidTr="007D6ED5">
        <w:tc>
          <w:tcPr>
            <w:tcW w:w="540" w:type="dxa"/>
          </w:tcPr>
          <w:p w:rsidR="007D6ED5" w:rsidRPr="007D6ED5" w:rsidRDefault="007D6ED5" w:rsidP="007D6ED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6636" w:type="dxa"/>
          </w:tcPr>
          <w:p w:rsidR="007D6ED5" w:rsidRPr="007D6ED5" w:rsidRDefault="007D6ED5" w:rsidP="007D6ED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Дополнительная общеобразовательная </w:t>
            </w:r>
            <w:proofErr w:type="spellStart"/>
            <w:r>
              <w:rPr>
                <w:rFonts w:ascii="Times New Roman" w:eastAsia="Times New Roman" w:hAnsi="Times New Roman" w:cs="Times New Roman"/>
                <w:sz w:val="24"/>
                <w:szCs w:val="24"/>
                <w:lang w:eastAsia="ru-RU"/>
              </w:rPr>
              <w:t>общеразвивающая</w:t>
            </w:r>
            <w:proofErr w:type="spellEnd"/>
            <w:r>
              <w:rPr>
                <w:rFonts w:ascii="Times New Roman" w:eastAsia="Times New Roman" w:hAnsi="Times New Roman" w:cs="Times New Roman"/>
                <w:sz w:val="24"/>
                <w:szCs w:val="24"/>
                <w:lang w:eastAsia="ru-RU"/>
              </w:rPr>
              <w:t xml:space="preserve"> программа «</w:t>
            </w:r>
            <w:proofErr w:type="gramStart"/>
            <w:r>
              <w:rPr>
                <w:rFonts w:ascii="Times New Roman" w:eastAsia="Times New Roman" w:hAnsi="Times New Roman" w:cs="Times New Roman"/>
                <w:sz w:val="24"/>
                <w:szCs w:val="24"/>
                <w:lang w:eastAsia="ru-RU"/>
              </w:rPr>
              <w:t>Юный</w:t>
            </w:r>
            <w:proofErr w:type="gramEnd"/>
            <w:r>
              <w:rPr>
                <w:rFonts w:ascii="Times New Roman" w:eastAsia="Times New Roman" w:hAnsi="Times New Roman" w:cs="Times New Roman"/>
                <w:sz w:val="24"/>
                <w:szCs w:val="24"/>
                <w:lang w:eastAsia="ru-RU"/>
              </w:rPr>
              <w:t xml:space="preserve"> информатик»</w:t>
            </w:r>
          </w:p>
        </w:tc>
        <w:tc>
          <w:tcPr>
            <w:tcW w:w="557" w:type="dxa"/>
          </w:tcPr>
          <w:p w:rsidR="007D6ED5" w:rsidRPr="007D6ED5" w:rsidRDefault="007D6ED5" w:rsidP="007D6ED5">
            <w:pPr>
              <w:spacing w:after="0" w:line="240" w:lineRule="auto"/>
              <w:rPr>
                <w:rFonts w:ascii="Times New Roman" w:eastAsia="Times New Roman" w:hAnsi="Times New Roman" w:cs="Times New Roman"/>
                <w:sz w:val="24"/>
                <w:szCs w:val="24"/>
                <w:lang w:eastAsia="ru-RU"/>
              </w:rPr>
            </w:pPr>
          </w:p>
        </w:tc>
        <w:tc>
          <w:tcPr>
            <w:tcW w:w="557" w:type="dxa"/>
          </w:tcPr>
          <w:p w:rsidR="007D6ED5" w:rsidRPr="007D6ED5" w:rsidRDefault="007D6ED5" w:rsidP="007D6ED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57" w:type="dxa"/>
          </w:tcPr>
          <w:p w:rsidR="007D6ED5" w:rsidRPr="007D6ED5" w:rsidRDefault="007D6ED5" w:rsidP="007D6ED5">
            <w:pPr>
              <w:spacing w:after="0" w:line="240" w:lineRule="auto"/>
              <w:jc w:val="both"/>
              <w:rPr>
                <w:rFonts w:ascii="Times New Roman" w:eastAsia="Times New Roman" w:hAnsi="Times New Roman" w:cs="Times New Roman"/>
                <w:sz w:val="24"/>
                <w:szCs w:val="24"/>
                <w:lang w:eastAsia="ru-RU"/>
              </w:rPr>
            </w:pPr>
          </w:p>
        </w:tc>
        <w:tc>
          <w:tcPr>
            <w:tcW w:w="812" w:type="dxa"/>
          </w:tcPr>
          <w:p w:rsidR="007D6ED5" w:rsidRPr="007D6ED5" w:rsidRDefault="007D6ED5" w:rsidP="007D6ED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689" w:type="dxa"/>
          </w:tcPr>
          <w:p w:rsidR="007D6ED5" w:rsidRPr="007D6ED5" w:rsidRDefault="007D6ED5" w:rsidP="007D6ED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r>
      <w:tr w:rsidR="007D6ED5" w:rsidRPr="007D6ED5" w:rsidTr="007D6ED5">
        <w:tc>
          <w:tcPr>
            <w:tcW w:w="540" w:type="dxa"/>
          </w:tcPr>
          <w:p w:rsidR="007D6ED5" w:rsidRDefault="007D6ED5" w:rsidP="007D6ED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6636" w:type="dxa"/>
          </w:tcPr>
          <w:p w:rsidR="007D6ED5" w:rsidRDefault="007D6ED5" w:rsidP="007D6ED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Дополнительная общеобразовательная </w:t>
            </w:r>
            <w:proofErr w:type="spellStart"/>
            <w:r>
              <w:rPr>
                <w:rFonts w:ascii="Times New Roman" w:eastAsia="Times New Roman" w:hAnsi="Times New Roman" w:cs="Times New Roman"/>
                <w:sz w:val="24"/>
                <w:szCs w:val="24"/>
                <w:lang w:eastAsia="ru-RU"/>
              </w:rPr>
              <w:t>общеразвивающая</w:t>
            </w:r>
            <w:proofErr w:type="spellEnd"/>
            <w:r>
              <w:rPr>
                <w:rFonts w:ascii="Times New Roman" w:eastAsia="Times New Roman" w:hAnsi="Times New Roman" w:cs="Times New Roman"/>
                <w:sz w:val="24"/>
                <w:szCs w:val="24"/>
                <w:lang w:eastAsia="ru-RU"/>
              </w:rPr>
              <w:t xml:space="preserve"> программа «</w:t>
            </w:r>
            <w:proofErr w:type="gramStart"/>
            <w:r>
              <w:rPr>
                <w:rFonts w:ascii="Times New Roman" w:eastAsia="Times New Roman" w:hAnsi="Times New Roman" w:cs="Times New Roman"/>
                <w:sz w:val="24"/>
                <w:szCs w:val="24"/>
                <w:lang w:eastAsia="ru-RU"/>
              </w:rPr>
              <w:t>Юный</w:t>
            </w:r>
            <w:proofErr w:type="gramEnd"/>
            <w:r>
              <w:rPr>
                <w:rFonts w:ascii="Times New Roman" w:eastAsia="Times New Roman" w:hAnsi="Times New Roman" w:cs="Times New Roman"/>
                <w:sz w:val="24"/>
                <w:szCs w:val="24"/>
                <w:lang w:eastAsia="ru-RU"/>
              </w:rPr>
              <w:t xml:space="preserve"> информатик-1»</w:t>
            </w:r>
          </w:p>
        </w:tc>
        <w:tc>
          <w:tcPr>
            <w:tcW w:w="557" w:type="dxa"/>
          </w:tcPr>
          <w:p w:rsidR="007D6ED5" w:rsidRPr="007D6ED5" w:rsidRDefault="007D6ED5" w:rsidP="007D6ED5">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57" w:type="dxa"/>
          </w:tcPr>
          <w:p w:rsidR="007D6ED5" w:rsidRDefault="007D6ED5" w:rsidP="007D6ED5">
            <w:pPr>
              <w:spacing w:after="0" w:line="240" w:lineRule="auto"/>
              <w:jc w:val="both"/>
              <w:rPr>
                <w:rFonts w:ascii="Times New Roman" w:eastAsia="Times New Roman" w:hAnsi="Times New Roman" w:cs="Times New Roman"/>
                <w:sz w:val="24"/>
                <w:szCs w:val="24"/>
                <w:lang w:eastAsia="ru-RU"/>
              </w:rPr>
            </w:pPr>
          </w:p>
        </w:tc>
        <w:tc>
          <w:tcPr>
            <w:tcW w:w="557" w:type="dxa"/>
          </w:tcPr>
          <w:p w:rsidR="007D6ED5" w:rsidRPr="007D6ED5" w:rsidRDefault="007D6ED5" w:rsidP="007D6ED5">
            <w:pPr>
              <w:spacing w:after="0" w:line="240" w:lineRule="auto"/>
              <w:jc w:val="both"/>
              <w:rPr>
                <w:rFonts w:ascii="Times New Roman" w:eastAsia="Times New Roman" w:hAnsi="Times New Roman" w:cs="Times New Roman"/>
                <w:sz w:val="24"/>
                <w:szCs w:val="24"/>
                <w:lang w:eastAsia="ru-RU"/>
              </w:rPr>
            </w:pPr>
          </w:p>
        </w:tc>
        <w:tc>
          <w:tcPr>
            <w:tcW w:w="812" w:type="dxa"/>
          </w:tcPr>
          <w:p w:rsidR="007D6ED5" w:rsidRDefault="007D6ED5" w:rsidP="007D6ED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689" w:type="dxa"/>
          </w:tcPr>
          <w:p w:rsidR="007D6ED5" w:rsidRDefault="007D6ED5" w:rsidP="007D6ED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7D6ED5" w:rsidRPr="00B47B64" w:rsidTr="007D6ED5">
        <w:trPr>
          <w:trHeight w:val="275"/>
        </w:trPr>
        <w:tc>
          <w:tcPr>
            <w:tcW w:w="540" w:type="dxa"/>
          </w:tcPr>
          <w:p w:rsidR="007D6ED5" w:rsidRPr="00B47B64" w:rsidRDefault="007D6ED5" w:rsidP="007D6ED5">
            <w:pPr>
              <w:spacing w:after="0" w:line="240" w:lineRule="auto"/>
              <w:jc w:val="both"/>
              <w:rPr>
                <w:rFonts w:ascii="Times New Roman" w:eastAsia="Times New Roman" w:hAnsi="Times New Roman" w:cs="Times New Roman"/>
                <w:sz w:val="24"/>
                <w:szCs w:val="24"/>
                <w:lang w:eastAsia="ru-RU"/>
              </w:rPr>
            </w:pPr>
          </w:p>
        </w:tc>
        <w:tc>
          <w:tcPr>
            <w:tcW w:w="6636" w:type="dxa"/>
          </w:tcPr>
          <w:p w:rsidR="007D6ED5" w:rsidRPr="00B47B64" w:rsidRDefault="007D6ED5" w:rsidP="007D6ED5">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Итого</w:t>
            </w:r>
          </w:p>
        </w:tc>
        <w:tc>
          <w:tcPr>
            <w:tcW w:w="557" w:type="dxa"/>
          </w:tcPr>
          <w:p w:rsidR="007D6ED5" w:rsidRPr="00B47B64" w:rsidRDefault="007D6ED5" w:rsidP="007D6ED5">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9</w:t>
            </w:r>
          </w:p>
        </w:tc>
        <w:tc>
          <w:tcPr>
            <w:tcW w:w="557" w:type="dxa"/>
          </w:tcPr>
          <w:p w:rsidR="007D6ED5" w:rsidRPr="00B47B64" w:rsidRDefault="007D6ED5" w:rsidP="007D6ED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557" w:type="dxa"/>
          </w:tcPr>
          <w:p w:rsidR="007D6ED5" w:rsidRPr="00B47B64" w:rsidRDefault="007D6ED5" w:rsidP="007D6ED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812" w:type="dxa"/>
          </w:tcPr>
          <w:p w:rsidR="007D6ED5" w:rsidRPr="00B47B64" w:rsidRDefault="007D6ED5" w:rsidP="007D6ED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689" w:type="dxa"/>
          </w:tcPr>
          <w:p w:rsidR="007D6ED5" w:rsidRPr="00B47B64" w:rsidRDefault="007D6ED5" w:rsidP="007D6ED5">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46</w:t>
            </w:r>
          </w:p>
        </w:tc>
      </w:tr>
    </w:tbl>
    <w:p w:rsidR="007D6ED5" w:rsidRDefault="007D6ED5" w:rsidP="00FC2ADB">
      <w:pPr>
        <w:spacing w:after="0" w:line="240" w:lineRule="auto"/>
        <w:rPr>
          <w:rFonts w:ascii="Times New Roman" w:eastAsia="Times New Roman" w:hAnsi="Times New Roman" w:cs="Times New Roman"/>
          <w:b/>
          <w:i/>
          <w:sz w:val="24"/>
          <w:szCs w:val="24"/>
          <w:lang w:eastAsia="ru-RU"/>
        </w:rPr>
      </w:pPr>
    </w:p>
    <w:p w:rsidR="00CD7834" w:rsidRDefault="00CD7834" w:rsidP="00FC2ADB">
      <w:pPr>
        <w:spacing w:after="0" w:line="240" w:lineRule="auto"/>
        <w:rPr>
          <w:rFonts w:ascii="Times New Roman" w:eastAsia="Times New Roman" w:hAnsi="Times New Roman" w:cs="Times New Roman"/>
          <w:b/>
          <w:i/>
          <w:sz w:val="24"/>
          <w:szCs w:val="24"/>
          <w:lang w:eastAsia="ru-RU"/>
        </w:rPr>
      </w:pPr>
    </w:p>
    <w:p w:rsidR="00CD7834" w:rsidRDefault="00CD7834" w:rsidP="00FC2ADB">
      <w:pPr>
        <w:spacing w:after="0" w:line="240" w:lineRule="auto"/>
        <w:rPr>
          <w:rFonts w:ascii="Times New Roman" w:eastAsia="Times New Roman" w:hAnsi="Times New Roman" w:cs="Times New Roman"/>
          <w:b/>
          <w:i/>
          <w:sz w:val="24"/>
          <w:szCs w:val="24"/>
          <w:lang w:eastAsia="ru-RU"/>
        </w:rPr>
      </w:pPr>
    </w:p>
    <w:p w:rsidR="00CD7834" w:rsidRDefault="00CD7834" w:rsidP="00FC2ADB">
      <w:pPr>
        <w:spacing w:after="0" w:line="240" w:lineRule="auto"/>
        <w:rPr>
          <w:rFonts w:ascii="Times New Roman" w:eastAsia="Times New Roman" w:hAnsi="Times New Roman" w:cs="Times New Roman"/>
          <w:b/>
          <w:i/>
          <w:sz w:val="24"/>
          <w:szCs w:val="24"/>
          <w:lang w:eastAsia="ru-RU"/>
        </w:rPr>
      </w:pPr>
    </w:p>
    <w:p w:rsidR="00CD7834" w:rsidRDefault="00CD7834" w:rsidP="00FC2ADB">
      <w:pPr>
        <w:spacing w:after="0" w:line="240" w:lineRule="auto"/>
        <w:rPr>
          <w:rFonts w:ascii="Times New Roman" w:eastAsia="Times New Roman" w:hAnsi="Times New Roman" w:cs="Times New Roman"/>
          <w:b/>
          <w:i/>
          <w:sz w:val="24"/>
          <w:szCs w:val="24"/>
          <w:lang w:eastAsia="ru-RU"/>
        </w:rPr>
      </w:pPr>
    </w:p>
    <w:p w:rsidR="00CD7834" w:rsidRDefault="00CD7834" w:rsidP="00FC2ADB">
      <w:pPr>
        <w:spacing w:after="0" w:line="240" w:lineRule="auto"/>
        <w:rPr>
          <w:rFonts w:ascii="Times New Roman" w:eastAsia="Times New Roman" w:hAnsi="Times New Roman" w:cs="Times New Roman"/>
          <w:b/>
          <w:i/>
          <w:sz w:val="24"/>
          <w:szCs w:val="24"/>
          <w:lang w:eastAsia="ru-RU"/>
        </w:rPr>
      </w:pPr>
    </w:p>
    <w:p w:rsidR="00CD7834" w:rsidRDefault="00CD7834" w:rsidP="00FC2ADB">
      <w:pPr>
        <w:spacing w:after="0" w:line="240" w:lineRule="auto"/>
        <w:rPr>
          <w:rFonts w:ascii="Times New Roman" w:eastAsia="Times New Roman" w:hAnsi="Times New Roman" w:cs="Times New Roman"/>
          <w:b/>
          <w:i/>
          <w:sz w:val="24"/>
          <w:szCs w:val="24"/>
          <w:lang w:eastAsia="ru-RU"/>
        </w:rPr>
      </w:pPr>
    </w:p>
    <w:p w:rsidR="00CD7834" w:rsidRDefault="00CD7834" w:rsidP="00FC2ADB">
      <w:pPr>
        <w:spacing w:after="0" w:line="240" w:lineRule="auto"/>
        <w:rPr>
          <w:rFonts w:ascii="Times New Roman" w:eastAsia="Times New Roman" w:hAnsi="Times New Roman" w:cs="Times New Roman"/>
          <w:b/>
          <w:i/>
          <w:sz w:val="24"/>
          <w:szCs w:val="24"/>
          <w:lang w:eastAsia="ru-RU"/>
        </w:rPr>
      </w:pPr>
    </w:p>
    <w:p w:rsidR="00CD7834" w:rsidRPr="00B47B64" w:rsidRDefault="00CD7834" w:rsidP="00FC2ADB">
      <w:pPr>
        <w:spacing w:after="0" w:line="240" w:lineRule="auto"/>
        <w:rPr>
          <w:rFonts w:ascii="Times New Roman" w:eastAsia="Times New Roman" w:hAnsi="Times New Roman" w:cs="Times New Roman"/>
          <w:b/>
          <w:i/>
          <w:sz w:val="24"/>
          <w:szCs w:val="24"/>
          <w:lang w:eastAsia="ru-RU"/>
        </w:rPr>
      </w:pP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Учебный план по естественнонаучной направленности</w:t>
      </w:r>
    </w:p>
    <w:p w:rsidR="00B47B64" w:rsidRPr="00B47B64" w:rsidRDefault="00510DA3"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2021-2022</w:t>
      </w:r>
      <w:r w:rsidR="00B47B64" w:rsidRPr="00B47B64">
        <w:rPr>
          <w:rFonts w:ascii="Times New Roman" w:eastAsia="Times New Roman" w:hAnsi="Times New Roman" w:cs="Times New Roman"/>
          <w:sz w:val="24"/>
          <w:szCs w:val="24"/>
          <w:lang w:eastAsia="ru-RU"/>
        </w:rPr>
        <w:t xml:space="preserve"> учебный год предполагает освоение учащимися</w:t>
      </w:r>
    </w:p>
    <w:p w:rsid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следующих   дополнительных   </w:t>
      </w:r>
      <w:r w:rsidR="00510DA3">
        <w:rPr>
          <w:rFonts w:ascii="Times New Roman" w:eastAsia="Times New Roman" w:hAnsi="Times New Roman" w:cs="Times New Roman"/>
          <w:sz w:val="24"/>
          <w:szCs w:val="24"/>
          <w:lang w:eastAsia="ru-RU"/>
        </w:rPr>
        <w:t xml:space="preserve">общеобразовательных </w:t>
      </w:r>
      <w:proofErr w:type="spellStart"/>
      <w:r w:rsidRPr="00B47B64">
        <w:rPr>
          <w:rFonts w:ascii="Times New Roman" w:eastAsia="Times New Roman" w:hAnsi="Times New Roman" w:cs="Times New Roman"/>
          <w:sz w:val="24"/>
          <w:szCs w:val="24"/>
          <w:lang w:eastAsia="ru-RU"/>
        </w:rPr>
        <w:t>общеразвивающих</w:t>
      </w:r>
      <w:proofErr w:type="spellEnd"/>
      <w:r w:rsidRPr="00B47B64">
        <w:rPr>
          <w:rFonts w:ascii="Times New Roman" w:eastAsia="Times New Roman" w:hAnsi="Times New Roman" w:cs="Times New Roman"/>
          <w:sz w:val="24"/>
          <w:szCs w:val="24"/>
          <w:lang w:eastAsia="ru-RU"/>
        </w:rPr>
        <w:t xml:space="preserve"> программ:</w:t>
      </w:r>
    </w:p>
    <w:p w:rsidR="00510DA3" w:rsidRPr="00B47B64" w:rsidRDefault="00510DA3" w:rsidP="00FC2ADB">
      <w:pPr>
        <w:spacing w:after="0" w:line="240" w:lineRule="auto"/>
        <w:jc w:val="center"/>
        <w:rPr>
          <w:rFonts w:ascii="Times New Roman" w:eastAsia="Times New Roman" w:hAnsi="Times New Roman" w:cs="Times New Roman"/>
          <w:sz w:val="24"/>
          <w:szCs w:val="24"/>
          <w:lang w:eastAsia="ru-RU"/>
        </w:rPr>
      </w:pPr>
    </w:p>
    <w:tbl>
      <w:tblPr>
        <w:tblW w:w="99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8"/>
        <w:gridCol w:w="6373"/>
        <w:gridCol w:w="709"/>
        <w:gridCol w:w="567"/>
        <w:gridCol w:w="567"/>
        <w:gridCol w:w="567"/>
        <w:gridCol w:w="582"/>
      </w:tblGrid>
      <w:tr w:rsidR="00B47B64" w:rsidRPr="00B47B64" w:rsidTr="00510DA3">
        <w:trPr>
          <w:trHeight w:val="282"/>
          <w:jc w:val="center"/>
        </w:trPr>
        <w:tc>
          <w:tcPr>
            <w:tcW w:w="568" w:type="dxa"/>
            <w:vMerge w:val="restart"/>
          </w:tcPr>
          <w:p w:rsidR="00B47B64" w:rsidRPr="00B47B64" w:rsidRDefault="00B47B64" w:rsidP="00FC2ADB">
            <w:pPr>
              <w:spacing w:after="0" w:line="240" w:lineRule="auto"/>
              <w:jc w:val="center"/>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w:t>
            </w:r>
          </w:p>
          <w:p w:rsidR="00B47B64" w:rsidRPr="00B47B64" w:rsidRDefault="00B47B64" w:rsidP="00FC2ADB">
            <w:pPr>
              <w:spacing w:after="0" w:line="240" w:lineRule="auto"/>
              <w:jc w:val="center"/>
              <w:rPr>
                <w:rFonts w:ascii="Times New Roman" w:eastAsia="Times New Roman" w:hAnsi="Times New Roman" w:cs="Times New Roman"/>
                <w:b/>
                <w:sz w:val="24"/>
                <w:szCs w:val="24"/>
                <w:lang w:eastAsia="ru-RU"/>
              </w:rPr>
            </w:pPr>
            <w:proofErr w:type="spellStart"/>
            <w:proofErr w:type="gramStart"/>
            <w:r w:rsidRPr="00B47B64">
              <w:rPr>
                <w:rFonts w:ascii="Times New Roman" w:eastAsia="Times New Roman" w:hAnsi="Times New Roman" w:cs="Times New Roman"/>
                <w:b/>
                <w:sz w:val="24"/>
                <w:szCs w:val="24"/>
                <w:lang w:eastAsia="ru-RU"/>
              </w:rPr>
              <w:t>п</w:t>
            </w:r>
            <w:proofErr w:type="spellEnd"/>
            <w:proofErr w:type="gramEnd"/>
            <w:r w:rsidRPr="00B47B64">
              <w:rPr>
                <w:rFonts w:ascii="Times New Roman" w:eastAsia="Times New Roman" w:hAnsi="Times New Roman" w:cs="Times New Roman"/>
                <w:b/>
                <w:sz w:val="24"/>
                <w:szCs w:val="24"/>
                <w:lang w:eastAsia="ru-RU"/>
              </w:rPr>
              <w:t>/</w:t>
            </w:r>
            <w:proofErr w:type="spellStart"/>
            <w:r w:rsidRPr="00B47B64">
              <w:rPr>
                <w:rFonts w:ascii="Times New Roman" w:eastAsia="Times New Roman" w:hAnsi="Times New Roman" w:cs="Times New Roman"/>
                <w:b/>
                <w:sz w:val="24"/>
                <w:szCs w:val="24"/>
                <w:lang w:eastAsia="ru-RU"/>
              </w:rPr>
              <w:t>п</w:t>
            </w:r>
            <w:proofErr w:type="spellEnd"/>
          </w:p>
        </w:tc>
        <w:tc>
          <w:tcPr>
            <w:tcW w:w="6373" w:type="dxa"/>
            <w:vMerge w:val="restart"/>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Наименование  программы группы дополнительного образования</w:t>
            </w:r>
          </w:p>
        </w:tc>
        <w:tc>
          <w:tcPr>
            <w:tcW w:w="1843" w:type="dxa"/>
            <w:gridSpan w:val="3"/>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Количество групп </w:t>
            </w:r>
          </w:p>
        </w:tc>
        <w:tc>
          <w:tcPr>
            <w:tcW w:w="567" w:type="dxa"/>
            <w:vMerge w:val="restart"/>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Всего групп</w:t>
            </w:r>
          </w:p>
        </w:tc>
        <w:tc>
          <w:tcPr>
            <w:tcW w:w="582" w:type="dxa"/>
            <w:vMerge w:val="restart"/>
          </w:tcPr>
          <w:p w:rsidR="00B47B64" w:rsidRPr="00B47B64" w:rsidRDefault="00510DA3"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час</w:t>
            </w:r>
          </w:p>
        </w:tc>
      </w:tr>
      <w:tr w:rsidR="00B47B64" w:rsidRPr="00B47B64" w:rsidTr="00510DA3">
        <w:trPr>
          <w:trHeight w:val="304"/>
          <w:jc w:val="center"/>
        </w:trPr>
        <w:tc>
          <w:tcPr>
            <w:tcW w:w="568" w:type="dxa"/>
            <w:vMerge/>
          </w:tcPr>
          <w:p w:rsidR="00B47B64" w:rsidRPr="00B47B64" w:rsidRDefault="00B47B64" w:rsidP="00FC2ADB">
            <w:pPr>
              <w:spacing w:after="0" w:line="240" w:lineRule="auto"/>
              <w:jc w:val="center"/>
              <w:rPr>
                <w:rFonts w:ascii="Times New Roman" w:eastAsia="Times New Roman" w:hAnsi="Times New Roman" w:cs="Times New Roman"/>
                <w:b/>
                <w:sz w:val="24"/>
                <w:szCs w:val="24"/>
                <w:lang w:eastAsia="ru-RU"/>
              </w:rPr>
            </w:pPr>
          </w:p>
        </w:tc>
        <w:tc>
          <w:tcPr>
            <w:tcW w:w="6373" w:type="dxa"/>
            <w:vMerge/>
          </w:tcPr>
          <w:p w:rsidR="00B47B64" w:rsidRPr="00B47B64" w:rsidRDefault="00B47B64" w:rsidP="00FC2ADB">
            <w:pPr>
              <w:spacing w:after="0" w:line="240" w:lineRule="auto"/>
              <w:jc w:val="center"/>
              <w:rPr>
                <w:rFonts w:ascii="Times New Roman" w:eastAsia="Times New Roman" w:hAnsi="Times New Roman" w:cs="Times New Roman"/>
                <w:b/>
                <w:sz w:val="24"/>
                <w:szCs w:val="24"/>
                <w:lang w:eastAsia="ru-RU"/>
              </w:rPr>
            </w:pPr>
          </w:p>
        </w:tc>
        <w:tc>
          <w:tcPr>
            <w:tcW w:w="709"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 год</w:t>
            </w:r>
          </w:p>
        </w:tc>
        <w:tc>
          <w:tcPr>
            <w:tcW w:w="56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 год</w:t>
            </w:r>
          </w:p>
        </w:tc>
        <w:tc>
          <w:tcPr>
            <w:tcW w:w="56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 год</w:t>
            </w:r>
          </w:p>
        </w:tc>
        <w:tc>
          <w:tcPr>
            <w:tcW w:w="567"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82"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r>
      <w:tr w:rsidR="00B47B64" w:rsidRPr="00B47B64" w:rsidTr="00510DA3">
        <w:trPr>
          <w:jc w:val="center"/>
        </w:trPr>
        <w:tc>
          <w:tcPr>
            <w:tcW w:w="568" w:type="dxa"/>
          </w:tcPr>
          <w:p w:rsidR="00B47B64" w:rsidRPr="00B47B64" w:rsidRDefault="001C3DA6" w:rsidP="00FC2A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6373"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Дополнительная </w:t>
            </w:r>
            <w:r w:rsidR="001C3DA6">
              <w:rPr>
                <w:rFonts w:ascii="Times New Roman" w:eastAsia="Times New Roman" w:hAnsi="Times New Roman" w:cs="Times New Roman"/>
                <w:sz w:val="24"/>
                <w:szCs w:val="24"/>
                <w:lang w:eastAsia="ru-RU"/>
              </w:rPr>
              <w:t xml:space="preserve">общеобразовательная </w:t>
            </w:r>
            <w:proofErr w:type="spellStart"/>
            <w:r w:rsidRPr="00B47B64">
              <w:rPr>
                <w:rFonts w:ascii="Times New Roman" w:eastAsia="Times New Roman" w:hAnsi="Times New Roman" w:cs="Times New Roman"/>
                <w:sz w:val="24"/>
                <w:szCs w:val="24"/>
                <w:lang w:eastAsia="ru-RU"/>
              </w:rPr>
              <w:t>общеразвивающая</w:t>
            </w:r>
            <w:proofErr w:type="spellEnd"/>
            <w:r w:rsidRPr="00B47B64">
              <w:rPr>
                <w:rFonts w:ascii="Times New Roman" w:eastAsia="Times New Roman" w:hAnsi="Times New Roman" w:cs="Times New Roman"/>
                <w:sz w:val="24"/>
                <w:szCs w:val="24"/>
                <w:lang w:eastAsia="ru-RU"/>
              </w:rPr>
              <w:t xml:space="preserve"> программа   «Математика вокруг нас»</w:t>
            </w:r>
          </w:p>
        </w:tc>
        <w:tc>
          <w:tcPr>
            <w:tcW w:w="709"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1C3DA6"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582" w:type="dxa"/>
          </w:tcPr>
          <w:p w:rsidR="00B47B64" w:rsidRPr="00B47B64" w:rsidRDefault="001C3DA6"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r>
      <w:tr w:rsidR="00B47B64" w:rsidRPr="00B47B64" w:rsidTr="00510DA3">
        <w:trPr>
          <w:jc w:val="center"/>
        </w:trPr>
        <w:tc>
          <w:tcPr>
            <w:tcW w:w="568" w:type="dxa"/>
          </w:tcPr>
          <w:p w:rsidR="00B47B64" w:rsidRPr="00B47B64" w:rsidRDefault="001C3DA6" w:rsidP="00FC2A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w:t>
            </w:r>
          </w:p>
        </w:tc>
        <w:tc>
          <w:tcPr>
            <w:tcW w:w="6373"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Дополнительная </w:t>
            </w:r>
            <w:r w:rsidR="001C3DA6">
              <w:rPr>
                <w:rFonts w:ascii="Times New Roman" w:eastAsia="Times New Roman" w:hAnsi="Times New Roman" w:cs="Times New Roman"/>
                <w:sz w:val="24"/>
                <w:szCs w:val="24"/>
                <w:lang w:eastAsia="ru-RU"/>
              </w:rPr>
              <w:t xml:space="preserve">общеобразовательная </w:t>
            </w:r>
            <w:proofErr w:type="spellStart"/>
            <w:r w:rsidRPr="00B47B64">
              <w:rPr>
                <w:rFonts w:ascii="Times New Roman" w:eastAsia="Times New Roman" w:hAnsi="Times New Roman" w:cs="Times New Roman"/>
                <w:sz w:val="24"/>
                <w:szCs w:val="24"/>
                <w:lang w:eastAsia="ru-RU"/>
              </w:rPr>
              <w:t>общер</w:t>
            </w:r>
            <w:r w:rsidR="001C3DA6">
              <w:rPr>
                <w:rFonts w:ascii="Times New Roman" w:eastAsia="Times New Roman" w:hAnsi="Times New Roman" w:cs="Times New Roman"/>
                <w:sz w:val="24"/>
                <w:szCs w:val="24"/>
                <w:lang w:eastAsia="ru-RU"/>
              </w:rPr>
              <w:t>азвивающая</w:t>
            </w:r>
            <w:proofErr w:type="spellEnd"/>
            <w:r w:rsidR="001C3DA6">
              <w:rPr>
                <w:rFonts w:ascii="Times New Roman" w:eastAsia="Times New Roman" w:hAnsi="Times New Roman" w:cs="Times New Roman"/>
                <w:sz w:val="24"/>
                <w:szCs w:val="24"/>
                <w:lang w:eastAsia="ru-RU"/>
              </w:rPr>
              <w:t xml:space="preserve"> программа   «Математическое кафе</w:t>
            </w:r>
            <w:r w:rsidRPr="00B47B64">
              <w:rPr>
                <w:rFonts w:ascii="Times New Roman" w:eastAsia="Times New Roman" w:hAnsi="Times New Roman" w:cs="Times New Roman"/>
                <w:sz w:val="24"/>
                <w:szCs w:val="24"/>
                <w:lang w:eastAsia="ru-RU"/>
              </w:rPr>
              <w:t>»</w:t>
            </w:r>
          </w:p>
        </w:tc>
        <w:tc>
          <w:tcPr>
            <w:tcW w:w="709"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582"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510DA3">
        <w:trPr>
          <w:jc w:val="center"/>
        </w:trPr>
        <w:tc>
          <w:tcPr>
            <w:tcW w:w="568" w:type="dxa"/>
          </w:tcPr>
          <w:p w:rsidR="00B47B64" w:rsidRPr="00B47B64" w:rsidRDefault="001C3DA6" w:rsidP="00FC2A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6373"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Дополнительная </w:t>
            </w:r>
            <w:r w:rsidR="001C3DA6">
              <w:rPr>
                <w:rFonts w:ascii="Times New Roman" w:eastAsia="Times New Roman" w:hAnsi="Times New Roman" w:cs="Times New Roman"/>
                <w:sz w:val="24"/>
                <w:szCs w:val="24"/>
                <w:lang w:eastAsia="ru-RU"/>
              </w:rPr>
              <w:t xml:space="preserve">общеобразовательная </w:t>
            </w:r>
            <w:proofErr w:type="spellStart"/>
            <w:r w:rsidRPr="00B47B64">
              <w:rPr>
                <w:rFonts w:ascii="Times New Roman" w:eastAsia="Times New Roman" w:hAnsi="Times New Roman" w:cs="Times New Roman"/>
                <w:sz w:val="24"/>
                <w:szCs w:val="24"/>
                <w:lang w:eastAsia="ru-RU"/>
              </w:rPr>
              <w:t>общеразвивающая</w:t>
            </w:r>
            <w:proofErr w:type="spellEnd"/>
            <w:r w:rsidRPr="00B47B64">
              <w:rPr>
                <w:rFonts w:ascii="Times New Roman" w:eastAsia="Times New Roman" w:hAnsi="Times New Roman" w:cs="Times New Roman"/>
                <w:sz w:val="24"/>
                <w:szCs w:val="24"/>
                <w:lang w:eastAsia="ru-RU"/>
              </w:rPr>
              <w:t xml:space="preserve"> программа   </w:t>
            </w:r>
            <w:r w:rsidR="001C3DA6">
              <w:rPr>
                <w:rFonts w:ascii="Times New Roman" w:eastAsia="Times New Roman" w:hAnsi="Times New Roman" w:cs="Times New Roman"/>
                <w:sz w:val="24"/>
                <w:szCs w:val="24"/>
                <w:lang w:eastAsia="ru-RU"/>
              </w:rPr>
              <w:t>«Математика в повседневной жизни</w:t>
            </w:r>
            <w:r w:rsidRPr="00B47B64">
              <w:rPr>
                <w:rFonts w:ascii="Times New Roman" w:eastAsia="Times New Roman" w:hAnsi="Times New Roman" w:cs="Times New Roman"/>
                <w:sz w:val="24"/>
                <w:szCs w:val="24"/>
                <w:lang w:eastAsia="ru-RU"/>
              </w:rPr>
              <w:t>»</w:t>
            </w:r>
          </w:p>
        </w:tc>
        <w:tc>
          <w:tcPr>
            <w:tcW w:w="709"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582"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510DA3">
        <w:trPr>
          <w:jc w:val="center"/>
        </w:trPr>
        <w:tc>
          <w:tcPr>
            <w:tcW w:w="568" w:type="dxa"/>
          </w:tcPr>
          <w:p w:rsidR="00B47B64" w:rsidRPr="00B47B64" w:rsidRDefault="001C3DA6" w:rsidP="00FC2A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6373"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Дополнительная </w:t>
            </w:r>
            <w:r w:rsidR="001C3DA6">
              <w:rPr>
                <w:rFonts w:ascii="Times New Roman" w:eastAsia="Times New Roman" w:hAnsi="Times New Roman" w:cs="Times New Roman"/>
                <w:sz w:val="24"/>
                <w:szCs w:val="24"/>
                <w:lang w:eastAsia="ru-RU"/>
              </w:rPr>
              <w:t xml:space="preserve">общеобразовательная </w:t>
            </w:r>
            <w:proofErr w:type="spellStart"/>
            <w:r w:rsidRPr="00B47B64">
              <w:rPr>
                <w:rFonts w:ascii="Times New Roman" w:eastAsia="Times New Roman" w:hAnsi="Times New Roman" w:cs="Times New Roman"/>
                <w:sz w:val="24"/>
                <w:szCs w:val="24"/>
                <w:lang w:eastAsia="ru-RU"/>
              </w:rPr>
              <w:t>общеразвивающая</w:t>
            </w:r>
            <w:proofErr w:type="spellEnd"/>
            <w:r w:rsidRPr="00B47B64">
              <w:rPr>
                <w:rFonts w:ascii="Times New Roman" w:eastAsia="Times New Roman" w:hAnsi="Times New Roman" w:cs="Times New Roman"/>
                <w:sz w:val="24"/>
                <w:szCs w:val="24"/>
                <w:lang w:eastAsia="ru-RU"/>
              </w:rPr>
              <w:t xml:space="preserve"> программа   «Занимательная математика»</w:t>
            </w:r>
          </w:p>
        </w:tc>
        <w:tc>
          <w:tcPr>
            <w:tcW w:w="709"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1C3DA6"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582" w:type="dxa"/>
          </w:tcPr>
          <w:p w:rsidR="00B47B64" w:rsidRPr="00B47B64" w:rsidRDefault="001C3DA6"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r>
      <w:tr w:rsidR="00B47B64" w:rsidRPr="00B47B64" w:rsidTr="00510DA3">
        <w:trPr>
          <w:jc w:val="center"/>
        </w:trPr>
        <w:tc>
          <w:tcPr>
            <w:tcW w:w="568" w:type="dxa"/>
          </w:tcPr>
          <w:p w:rsidR="00B47B64" w:rsidRPr="00B47B64" w:rsidRDefault="001C3DA6" w:rsidP="00FC2A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6373" w:type="dxa"/>
          </w:tcPr>
          <w:p w:rsidR="00FC2ADB"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Дополнительная </w:t>
            </w:r>
            <w:r w:rsidR="001C3DA6">
              <w:rPr>
                <w:rFonts w:ascii="Times New Roman" w:eastAsia="Times New Roman" w:hAnsi="Times New Roman" w:cs="Times New Roman"/>
                <w:sz w:val="24"/>
                <w:szCs w:val="24"/>
                <w:lang w:eastAsia="ru-RU"/>
              </w:rPr>
              <w:t xml:space="preserve">общеобразовательная </w:t>
            </w:r>
            <w:proofErr w:type="spellStart"/>
            <w:r w:rsidRPr="00B47B64">
              <w:rPr>
                <w:rFonts w:ascii="Times New Roman" w:eastAsia="Times New Roman" w:hAnsi="Times New Roman" w:cs="Times New Roman"/>
                <w:sz w:val="24"/>
                <w:szCs w:val="24"/>
                <w:lang w:eastAsia="ru-RU"/>
              </w:rPr>
              <w:t>общеразвивающая</w:t>
            </w:r>
            <w:proofErr w:type="spellEnd"/>
            <w:r w:rsidRPr="00B47B64">
              <w:rPr>
                <w:rFonts w:ascii="Times New Roman" w:eastAsia="Times New Roman" w:hAnsi="Times New Roman" w:cs="Times New Roman"/>
                <w:sz w:val="24"/>
                <w:szCs w:val="24"/>
                <w:lang w:eastAsia="ru-RU"/>
              </w:rPr>
              <w:t xml:space="preserve"> программа   </w:t>
            </w:r>
            <w:r w:rsidR="001C3DA6">
              <w:rPr>
                <w:rFonts w:ascii="Times New Roman" w:eastAsia="Times New Roman" w:hAnsi="Times New Roman" w:cs="Times New Roman"/>
                <w:sz w:val="24"/>
                <w:szCs w:val="24"/>
                <w:lang w:eastAsia="ru-RU"/>
              </w:rPr>
              <w:t>«Занимательная математика-3»</w:t>
            </w:r>
          </w:p>
        </w:tc>
        <w:tc>
          <w:tcPr>
            <w:tcW w:w="709"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582"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510DA3">
        <w:trPr>
          <w:jc w:val="center"/>
        </w:trPr>
        <w:tc>
          <w:tcPr>
            <w:tcW w:w="568" w:type="dxa"/>
          </w:tcPr>
          <w:p w:rsidR="00B47B64" w:rsidRPr="00B47B64" w:rsidRDefault="001C3DA6" w:rsidP="00FC2A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6373"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w:t>
            </w:r>
            <w:r w:rsidR="001C3DA6">
              <w:rPr>
                <w:rFonts w:ascii="Times New Roman" w:eastAsia="Times New Roman" w:hAnsi="Times New Roman" w:cs="Times New Roman"/>
                <w:sz w:val="24"/>
                <w:szCs w:val="24"/>
                <w:lang w:eastAsia="ru-RU"/>
              </w:rPr>
              <w:t xml:space="preserve">общеобразовательная </w:t>
            </w:r>
            <w:proofErr w:type="spellStart"/>
            <w:r w:rsidRPr="00B47B64">
              <w:rPr>
                <w:rFonts w:ascii="Times New Roman" w:eastAsia="Times New Roman" w:hAnsi="Times New Roman" w:cs="Times New Roman"/>
                <w:sz w:val="24"/>
                <w:szCs w:val="24"/>
                <w:lang w:eastAsia="ru-RU"/>
              </w:rPr>
              <w:t>общеразвивающая</w:t>
            </w:r>
            <w:proofErr w:type="spellEnd"/>
            <w:r w:rsidRPr="00B47B64">
              <w:rPr>
                <w:rFonts w:ascii="Times New Roman" w:eastAsia="Times New Roman" w:hAnsi="Times New Roman" w:cs="Times New Roman"/>
                <w:sz w:val="24"/>
                <w:szCs w:val="24"/>
                <w:lang w:eastAsia="ru-RU"/>
              </w:rPr>
              <w:t xml:space="preserve"> программа   </w:t>
            </w:r>
            <w:r w:rsidR="001C3DA6">
              <w:rPr>
                <w:rFonts w:ascii="Times New Roman" w:eastAsia="Times New Roman" w:hAnsi="Times New Roman" w:cs="Times New Roman"/>
                <w:sz w:val="24"/>
                <w:szCs w:val="24"/>
                <w:lang w:eastAsia="ru-RU"/>
              </w:rPr>
              <w:t>«Математический сундучок</w:t>
            </w:r>
            <w:r w:rsidRPr="00B47B64">
              <w:rPr>
                <w:rFonts w:ascii="Times New Roman" w:eastAsia="Times New Roman" w:hAnsi="Times New Roman" w:cs="Times New Roman"/>
                <w:sz w:val="24"/>
                <w:szCs w:val="24"/>
                <w:lang w:eastAsia="ru-RU"/>
              </w:rPr>
              <w:t>»</w:t>
            </w:r>
          </w:p>
        </w:tc>
        <w:tc>
          <w:tcPr>
            <w:tcW w:w="709"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582"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510DA3">
        <w:trPr>
          <w:jc w:val="center"/>
        </w:trPr>
        <w:tc>
          <w:tcPr>
            <w:tcW w:w="568" w:type="dxa"/>
          </w:tcPr>
          <w:p w:rsidR="00B47B64" w:rsidRPr="00B47B64" w:rsidRDefault="001C3DA6" w:rsidP="00FC2A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6373" w:type="dxa"/>
          </w:tcPr>
          <w:p w:rsidR="001C3DA6"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Дополнительная </w:t>
            </w:r>
            <w:r w:rsidR="001C3DA6">
              <w:rPr>
                <w:rFonts w:ascii="Times New Roman" w:eastAsia="Times New Roman" w:hAnsi="Times New Roman" w:cs="Times New Roman"/>
                <w:sz w:val="24"/>
                <w:szCs w:val="24"/>
                <w:lang w:eastAsia="ru-RU"/>
              </w:rPr>
              <w:t>общеобразовательная</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proofErr w:type="spellStart"/>
            <w:r w:rsidRPr="00B47B64">
              <w:rPr>
                <w:rFonts w:ascii="Times New Roman" w:eastAsia="Times New Roman" w:hAnsi="Times New Roman" w:cs="Times New Roman"/>
                <w:sz w:val="24"/>
                <w:szCs w:val="24"/>
                <w:lang w:eastAsia="ru-RU"/>
              </w:rPr>
              <w:t>общеразвивающая</w:t>
            </w:r>
            <w:proofErr w:type="spellEnd"/>
            <w:r w:rsidRPr="00B47B64">
              <w:rPr>
                <w:rFonts w:ascii="Times New Roman" w:eastAsia="Times New Roman" w:hAnsi="Times New Roman" w:cs="Times New Roman"/>
                <w:sz w:val="24"/>
                <w:szCs w:val="24"/>
                <w:lang w:eastAsia="ru-RU"/>
              </w:rPr>
              <w:t xml:space="preserve"> программа  «Химия вокруг нас»</w:t>
            </w:r>
          </w:p>
        </w:tc>
        <w:tc>
          <w:tcPr>
            <w:tcW w:w="709"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1C3DA6"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582" w:type="dxa"/>
          </w:tcPr>
          <w:p w:rsidR="00B47B64" w:rsidRPr="00B47B64" w:rsidRDefault="001C3DA6"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r>
      <w:tr w:rsidR="00B47B64" w:rsidRPr="00B47B64" w:rsidTr="00510DA3">
        <w:trPr>
          <w:jc w:val="center"/>
        </w:trPr>
        <w:tc>
          <w:tcPr>
            <w:tcW w:w="568" w:type="dxa"/>
          </w:tcPr>
          <w:p w:rsidR="00B47B64" w:rsidRPr="00B47B64" w:rsidRDefault="001C3DA6" w:rsidP="00FC2A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6373" w:type="dxa"/>
          </w:tcPr>
          <w:p w:rsidR="001C3DA6"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Дополнительная </w:t>
            </w:r>
            <w:r w:rsidR="001C3DA6">
              <w:rPr>
                <w:rFonts w:ascii="Times New Roman" w:eastAsia="Times New Roman" w:hAnsi="Times New Roman" w:cs="Times New Roman"/>
                <w:sz w:val="24"/>
                <w:szCs w:val="24"/>
                <w:lang w:eastAsia="ru-RU"/>
              </w:rPr>
              <w:t>общеобразовательная</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proofErr w:type="spellStart"/>
            <w:r w:rsidRPr="00B47B64">
              <w:rPr>
                <w:rFonts w:ascii="Times New Roman" w:eastAsia="Times New Roman" w:hAnsi="Times New Roman" w:cs="Times New Roman"/>
                <w:sz w:val="24"/>
                <w:szCs w:val="24"/>
                <w:lang w:eastAsia="ru-RU"/>
              </w:rPr>
              <w:t>общеразвивающая</w:t>
            </w:r>
            <w:proofErr w:type="spellEnd"/>
            <w:r w:rsidRPr="00B47B64">
              <w:rPr>
                <w:rFonts w:ascii="Times New Roman" w:eastAsia="Times New Roman" w:hAnsi="Times New Roman" w:cs="Times New Roman"/>
                <w:sz w:val="24"/>
                <w:szCs w:val="24"/>
                <w:lang w:eastAsia="ru-RU"/>
              </w:rPr>
              <w:t xml:space="preserve"> программа  «В мире животных»</w:t>
            </w:r>
          </w:p>
        </w:tc>
        <w:tc>
          <w:tcPr>
            <w:tcW w:w="709"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582"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510DA3">
        <w:trPr>
          <w:jc w:val="center"/>
        </w:trPr>
        <w:tc>
          <w:tcPr>
            <w:tcW w:w="568"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p>
        </w:tc>
        <w:tc>
          <w:tcPr>
            <w:tcW w:w="6373"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Итого</w:t>
            </w:r>
          </w:p>
        </w:tc>
        <w:tc>
          <w:tcPr>
            <w:tcW w:w="709" w:type="dxa"/>
          </w:tcPr>
          <w:p w:rsidR="00B47B64" w:rsidRPr="00B47B64" w:rsidRDefault="001C3DA6"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567" w:type="dxa"/>
          </w:tcPr>
          <w:p w:rsidR="00B47B64" w:rsidRPr="00B47B64" w:rsidRDefault="001C3DA6"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1C3DA6"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582" w:type="dxa"/>
          </w:tcPr>
          <w:p w:rsidR="00B47B64" w:rsidRPr="00B47B64" w:rsidRDefault="001C3DA6"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38</w:t>
            </w:r>
          </w:p>
        </w:tc>
      </w:tr>
    </w:tbl>
    <w:p w:rsidR="005332AD" w:rsidRPr="001C3DA6" w:rsidRDefault="005332AD" w:rsidP="001C3DA6">
      <w:pPr>
        <w:spacing w:after="0" w:line="240" w:lineRule="auto"/>
        <w:rPr>
          <w:rFonts w:ascii="Times New Roman" w:eastAsia="Times New Roman" w:hAnsi="Times New Roman" w:cs="Times New Roman"/>
          <w:b/>
          <w:sz w:val="24"/>
          <w:szCs w:val="24"/>
          <w:lang w:eastAsia="ru-RU"/>
        </w:rPr>
      </w:pP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Учебный план по туристско-краеведческой направленности</w:t>
      </w:r>
    </w:p>
    <w:p w:rsidR="00B47B64" w:rsidRPr="00B47B64" w:rsidRDefault="001C3DA6"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2021-2022</w:t>
      </w:r>
      <w:r w:rsidR="00B47B64" w:rsidRPr="00B47B64">
        <w:rPr>
          <w:rFonts w:ascii="Times New Roman" w:eastAsia="Times New Roman" w:hAnsi="Times New Roman" w:cs="Times New Roman"/>
          <w:sz w:val="24"/>
          <w:szCs w:val="24"/>
          <w:lang w:eastAsia="ru-RU"/>
        </w:rPr>
        <w:t xml:space="preserve"> учебный год предполагает освоение учащимися</w:t>
      </w:r>
    </w:p>
    <w:p w:rsidR="00C26184" w:rsidRPr="00B47B64" w:rsidRDefault="00B47B64" w:rsidP="003831BC">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следующих   дополнитель</w:t>
      </w:r>
      <w:r w:rsidR="00C26184">
        <w:rPr>
          <w:rFonts w:ascii="Times New Roman" w:eastAsia="Times New Roman" w:hAnsi="Times New Roman" w:cs="Times New Roman"/>
          <w:sz w:val="24"/>
          <w:szCs w:val="24"/>
          <w:lang w:eastAsia="ru-RU"/>
        </w:rPr>
        <w:t xml:space="preserve">ных </w:t>
      </w:r>
      <w:r w:rsidR="001C3DA6">
        <w:rPr>
          <w:rFonts w:ascii="Times New Roman" w:eastAsia="Times New Roman" w:hAnsi="Times New Roman" w:cs="Times New Roman"/>
          <w:sz w:val="24"/>
          <w:szCs w:val="24"/>
          <w:lang w:eastAsia="ru-RU"/>
        </w:rPr>
        <w:t>общеобразовательных</w:t>
      </w:r>
      <w:r w:rsidR="00C26184">
        <w:rPr>
          <w:rFonts w:ascii="Times New Roman" w:eastAsia="Times New Roman" w:hAnsi="Times New Roman" w:cs="Times New Roman"/>
          <w:sz w:val="24"/>
          <w:szCs w:val="24"/>
          <w:lang w:eastAsia="ru-RU"/>
        </w:rPr>
        <w:t xml:space="preserve"> </w:t>
      </w:r>
      <w:proofErr w:type="spellStart"/>
      <w:r w:rsidR="00C26184">
        <w:rPr>
          <w:rFonts w:ascii="Times New Roman" w:eastAsia="Times New Roman" w:hAnsi="Times New Roman" w:cs="Times New Roman"/>
          <w:sz w:val="24"/>
          <w:szCs w:val="24"/>
          <w:lang w:eastAsia="ru-RU"/>
        </w:rPr>
        <w:t>общеразвивающих</w:t>
      </w:r>
      <w:proofErr w:type="spellEnd"/>
      <w:r w:rsidR="00C26184">
        <w:rPr>
          <w:rFonts w:ascii="Times New Roman" w:eastAsia="Times New Roman" w:hAnsi="Times New Roman" w:cs="Times New Roman"/>
          <w:sz w:val="24"/>
          <w:szCs w:val="24"/>
          <w:lang w:eastAsia="ru-RU"/>
        </w:rPr>
        <w:t xml:space="preserve">  программ</w:t>
      </w:r>
      <w:r w:rsidRPr="00B47B64">
        <w:rPr>
          <w:rFonts w:ascii="Times New Roman" w:eastAsia="Times New Roman" w:hAnsi="Times New Roman" w:cs="Times New Roman"/>
          <w:sz w:val="24"/>
          <w:szCs w:val="24"/>
          <w:lang w:eastAsia="ru-RU"/>
        </w:rPr>
        <w:t>:</w:t>
      </w:r>
    </w:p>
    <w:tbl>
      <w:tblPr>
        <w:tblW w:w="10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2"/>
        <w:gridCol w:w="5670"/>
        <w:gridCol w:w="567"/>
        <w:gridCol w:w="567"/>
        <w:gridCol w:w="567"/>
        <w:gridCol w:w="567"/>
        <w:gridCol w:w="851"/>
        <w:gridCol w:w="850"/>
      </w:tblGrid>
      <w:tr w:rsidR="00B47B64" w:rsidRPr="00B47B64" w:rsidTr="00B47B64">
        <w:trPr>
          <w:trHeight w:val="321"/>
          <w:jc w:val="center"/>
        </w:trPr>
        <w:tc>
          <w:tcPr>
            <w:tcW w:w="562" w:type="dxa"/>
            <w:vMerge w:val="restart"/>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w:t>
            </w:r>
          </w:p>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roofErr w:type="spellStart"/>
            <w:proofErr w:type="gramStart"/>
            <w:r w:rsidRPr="00B47B64">
              <w:rPr>
                <w:rFonts w:ascii="Times New Roman" w:eastAsia="Times New Roman" w:hAnsi="Times New Roman" w:cs="Times New Roman"/>
                <w:sz w:val="24"/>
                <w:szCs w:val="24"/>
                <w:lang w:eastAsia="ru-RU"/>
              </w:rPr>
              <w:t>п</w:t>
            </w:r>
            <w:proofErr w:type="spellEnd"/>
            <w:proofErr w:type="gramEnd"/>
            <w:r w:rsidRPr="00B47B64">
              <w:rPr>
                <w:rFonts w:ascii="Times New Roman" w:eastAsia="Times New Roman" w:hAnsi="Times New Roman" w:cs="Times New Roman"/>
                <w:sz w:val="24"/>
                <w:szCs w:val="24"/>
                <w:lang w:eastAsia="ru-RU"/>
              </w:rPr>
              <w:t>/</w:t>
            </w:r>
            <w:proofErr w:type="spellStart"/>
            <w:r w:rsidRPr="00B47B64">
              <w:rPr>
                <w:rFonts w:ascii="Times New Roman" w:eastAsia="Times New Roman" w:hAnsi="Times New Roman" w:cs="Times New Roman"/>
                <w:sz w:val="24"/>
                <w:szCs w:val="24"/>
                <w:lang w:eastAsia="ru-RU"/>
              </w:rPr>
              <w:t>п</w:t>
            </w:r>
            <w:proofErr w:type="spellEnd"/>
          </w:p>
        </w:tc>
        <w:tc>
          <w:tcPr>
            <w:tcW w:w="5670" w:type="dxa"/>
            <w:vMerge w:val="restart"/>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Наименование  программы  группы дополнительного образования</w:t>
            </w:r>
          </w:p>
        </w:tc>
        <w:tc>
          <w:tcPr>
            <w:tcW w:w="2268" w:type="dxa"/>
            <w:gridSpan w:val="4"/>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Количество групп </w:t>
            </w:r>
          </w:p>
        </w:tc>
        <w:tc>
          <w:tcPr>
            <w:tcW w:w="851" w:type="dxa"/>
            <w:vMerge w:val="restart"/>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Всего групп</w:t>
            </w:r>
          </w:p>
        </w:tc>
        <w:tc>
          <w:tcPr>
            <w:tcW w:w="850" w:type="dxa"/>
            <w:vMerge w:val="restart"/>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Всего часов</w:t>
            </w:r>
          </w:p>
        </w:tc>
      </w:tr>
      <w:tr w:rsidR="00B47B64" w:rsidRPr="00B47B64" w:rsidTr="00B47B64">
        <w:trPr>
          <w:trHeight w:val="402"/>
          <w:jc w:val="center"/>
        </w:trPr>
        <w:tc>
          <w:tcPr>
            <w:tcW w:w="562"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0"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 год</w:t>
            </w:r>
          </w:p>
        </w:tc>
        <w:tc>
          <w:tcPr>
            <w:tcW w:w="56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 год</w:t>
            </w:r>
          </w:p>
        </w:tc>
        <w:tc>
          <w:tcPr>
            <w:tcW w:w="56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 год</w:t>
            </w:r>
          </w:p>
        </w:tc>
        <w:tc>
          <w:tcPr>
            <w:tcW w:w="567"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год</w:t>
            </w:r>
          </w:p>
        </w:tc>
        <w:tc>
          <w:tcPr>
            <w:tcW w:w="851"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0" w:type="dxa"/>
            <w:vMerge/>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r>
      <w:tr w:rsidR="00B47B64" w:rsidRPr="00B47B64" w:rsidTr="00B47B64">
        <w:trPr>
          <w:jc w:val="center"/>
        </w:trPr>
        <w:tc>
          <w:tcPr>
            <w:tcW w:w="562" w:type="dxa"/>
          </w:tcPr>
          <w:p w:rsidR="00B47B64" w:rsidRPr="00B47B64" w:rsidRDefault="00976AFA" w:rsidP="00FC2A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670"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w:t>
            </w:r>
            <w:r w:rsidR="00976AFA">
              <w:rPr>
                <w:rFonts w:ascii="Times New Roman" w:eastAsia="Times New Roman" w:hAnsi="Times New Roman" w:cs="Times New Roman"/>
                <w:sz w:val="24"/>
                <w:szCs w:val="24"/>
                <w:lang w:eastAsia="ru-RU"/>
              </w:rPr>
              <w:t xml:space="preserve">общеобразовательная </w:t>
            </w:r>
            <w:proofErr w:type="spellStart"/>
            <w:r w:rsidRPr="00B47B64">
              <w:rPr>
                <w:rFonts w:ascii="Times New Roman" w:eastAsia="Times New Roman" w:hAnsi="Times New Roman" w:cs="Times New Roman"/>
                <w:sz w:val="24"/>
                <w:szCs w:val="24"/>
                <w:lang w:eastAsia="ru-RU"/>
              </w:rPr>
              <w:t>общеразвивающая</w:t>
            </w:r>
            <w:proofErr w:type="spellEnd"/>
            <w:r w:rsidRPr="00B47B64">
              <w:rPr>
                <w:rFonts w:ascii="Times New Roman" w:eastAsia="Times New Roman" w:hAnsi="Times New Roman" w:cs="Times New Roman"/>
                <w:sz w:val="24"/>
                <w:szCs w:val="24"/>
                <w:lang w:eastAsia="ru-RU"/>
              </w:rPr>
              <w:t xml:space="preserve"> программа  по краеведению  «Школа музееведения»</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976AFA"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B47B64">
        <w:trPr>
          <w:jc w:val="center"/>
        </w:trPr>
        <w:tc>
          <w:tcPr>
            <w:tcW w:w="562" w:type="dxa"/>
          </w:tcPr>
          <w:p w:rsidR="00B47B64" w:rsidRPr="00B47B64" w:rsidRDefault="00976AFA" w:rsidP="00FC2A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5670"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w:t>
            </w:r>
            <w:r w:rsidR="00976AFA">
              <w:rPr>
                <w:rFonts w:ascii="Times New Roman" w:eastAsia="Times New Roman" w:hAnsi="Times New Roman" w:cs="Times New Roman"/>
                <w:sz w:val="24"/>
                <w:szCs w:val="24"/>
                <w:lang w:eastAsia="ru-RU"/>
              </w:rPr>
              <w:t xml:space="preserve">общеобразовательная </w:t>
            </w:r>
            <w:proofErr w:type="spellStart"/>
            <w:r w:rsidRPr="00B47B64">
              <w:rPr>
                <w:rFonts w:ascii="Times New Roman" w:eastAsia="Times New Roman" w:hAnsi="Times New Roman" w:cs="Times New Roman"/>
                <w:sz w:val="24"/>
                <w:szCs w:val="24"/>
                <w:lang w:eastAsia="ru-RU"/>
              </w:rPr>
              <w:t>общеразвивающая</w:t>
            </w:r>
            <w:proofErr w:type="spellEnd"/>
            <w:r w:rsidRPr="00B47B64">
              <w:rPr>
                <w:rFonts w:ascii="Times New Roman" w:eastAsia="Times New Roman" w:hAnsi="Times New Roman" w:cs="Times New Roman"/>
                <w:sz w:val="24"/>
                <w:szCs w:val="24"/>
                <w:lang w:eastAsia="ru-RU"/>
              </w:rPr>
              <w:t xml:space="preserve"> программа  по крае</w:t>
            </w:r>
            <w:r w:rsidR="00976AFA">
              <w:rPr>
                <w:rFonts w:ascii="Times New Roman" w:eastAsia="Times New Roman" w:hAnsi="Times New Roman" w:cs="Times New Roman"/>
                <w:sz w:val="24"/>
                <w:szCs w:val="24"/>
                <w:lang w:eastAsia="ru-RU"/>
              </w:rPr>
              <w:t>ведению  «</w:t>
            </w:r>
            <w:proofErr w:type="spellStart"/>
            <w:r w:rsidR="00976AFA">
              <w:rPr>
                <w:rFonts w:ascii="Times New Roman" w:eastAsia="Times New Roman" w:hAnsi="Times New Roman" w:cs="Times New Roman"/>
                <w:sz w:val="24"/>
                <w:szCs w:val="24"/>
                <w:lang w:eastAsia="ru-RU"/>
              </w:rPr>
              <w:t>Бимское</w:t>
            </w:r>
            <w:proofErr w:type="spellEnd"/>
            <w:r w:rsidR="00976AFA">
              <w:rPr>
                <w:rFonts w:ascii="Times New Roman" w:eastAsia="Times New Roman" w:hAnsi="Times New Roman" w:cs="Times New Roman"/>
                <w:sz w:val="24"/>
                <w:szCs w:val="24"/>
                <w:lang w:eastAsia="ru-RU"/>
              </w:rPr>
              <w:t xml:space="preserve"> краеведение</w:t>
            </w:r>
            <w:r w:rsidRPr="00B47B64">
              <w:rPr>
                <w:rFonts w:ascii="Times New Roman" w:eastAsia="Times New Roman" w:hAnsi="Times New Roman" w:cs="Times New Roman"/>
                <w:sz w:val="24"/>
                <w:szCs w:val="24"/>
                <w:lang w:eastAsia="ru-RU"/>
              </w:rPr>
              <w:t>»»</w:t>
            </w:r>
          </w:p>
        </w:tc>
        <w:tc>
          <w:tcPr>
            <w:tcW w:w="567" w:type="dxa"/>
          </w:tcPr>
          <w:p w:rsidR="00B47B64" w:rsidRPr="00B47B64" w:rsidRDefault="00976AFA"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976AFA"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B47B64" w:rsidRPr="00B47B64" w:rsidTr="00B47B64">
        <w:trPr>
          <w:jc w:val="center"/>
        </w:trPr>
        <w:tc>
          <w:tcPr>
            <w:tcW w:w="562" w:type="dxa"/>
          </w:tcPr>
          <w:p w:rsidR="00B47B64" w:rsidRPr="00B47B64" w:rsidRDefault="00976AFA" w:rsidP="00FC2A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5670" w:type="dxa"/>
          </w:tcPr>
          <w:p w:rsidR="00976AFA"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w:t>
            </w:r>
            <w:r w:rsidR="00976AFA">
              <w:rPr>
                <w:rFonts w:ascii="Times New Roman" w:eastAsia="Times New Roman" w:hAnsi="Times New Roman" w:cs="Times New Roman"/>
                <w:sz w:val="24"/>
                <w:szCs w:val="24"/>
                <w:lang w:eastAsia="ru-RU"/>
              </w:rPr>
              <w:t>общеобразовательная</w:t>
            </w:r>
          </w:p>
          <w:p w:rsidR="00B47B64" w:rsidRPr="00B47B64" w:rsidRDefault="00976AFA" w:rsidP="00FC2ADB">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общеразвивающая</w:t>
            </w:r>
            <w:proofErr w:type="spellEnd"/>
            <w:r>
              <w:rPr>
                <w:rFonts w:ascii="Times New Roman" w:eastAsia="Times New Roman" w:hAnsi="Times New Roman" w:cs="Times New Roman"/>
                <w:sz w:val="24"/>
                <w:szCs w:val="24"/>
                <w:lang w:eastAsia="ru-RU"/>
              </w:rPr>
              <w:t xml:space="preserve"> программа  </w:t>
            </w:r>
            <w:r w:rsidR="00B47B64" w:rsidRPr="00B47B64">
              <w:rPr>
                <w:rFonts w:ascii="Times New Roman" w:eastAsia="Times New Roman" w:hAnsi="Times New Roman" w:cs="Times New Roman"/>
                <w:sz w:val="24"/>
                <w:szCs w:val="24"/>
                <w:lang w:eastAsia="ru-RU"/>
              </w:rPr>
              <w:t>«</w:t>
            </w:r>
            <w:proofErr w:type="gramStart"/>
            <w:r w:rsidR="00B47B64" w:rsidRPr="00B47B64">
              <w:rPr>
                <w:rFonts w:ascii="Times New Roman" w:eastAsia="Times New Roman" w:hAnsi="Times New Roman" w:cs="Times New Roman"/>
                <w:sz w:val="24"/>
                <w:szCs w:val="24"/>
                <w:lang w:eastAsia="ru-RU"/>
              </w:rPr>
              <w:t>Музейное</w:t>
            </w:r>
            <w:proofErr w:type="gramEnd"/>
            <w:r w:rsidR="00B47B64" w:rsidRPr="00B47B64">
              <w:rPr>
                <w:rFonts w:ascii="Times New Roman" w:eastAsia="Times New Roman" w:hAnsi="Times New Roman" w:cs="Times New Roman"/>
                <w:sz w:val="24"/>
                <w:szCs w:val="24"/>
                <w:lang w:eastAsia="ru-RU"/>
              </w:rPr>
              <w:t xml:space="preserve"> дело</w:t>
            </w:r>
            <w:r>
              <w:rPr>
                <w:rFonts w:ascii="Times New Roman" w:eastAsia="Times New Roman" w:hAnsi="Times New Roman" w:cs="Times New Roman"/>
                <w:sz w:val="24"/>
                <w:szCs w:val="24"/>
                <w:lang w:eastAsia="ru-RU"/>
              </w:rPr>
              <w:t>-1</w:t>
            </w:r>
            <w:r w:rsidR="00B47B64" w:rsidRPr="00B47B64">
              <w:rPr>
                <w:rFonts w:ascii="Times New Roman" w:eastAsia="Times New Roman" w:hAnsi="Times New Roman" w:cs="Times New Roman"/>
                <w:sz w:val="24"/>
                <w:szCs w:val="24"/>
                <w:lang w:eastAsia="ru-RU"/>
              </w:rPr>
              <w:t>»</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rPr>
          <w:jc w:val="center"/>
        </w:trPr>
        <w:tc>
          <w:tcPr>
            <w:tcW w:w="562" w:type="dxa"/>
          </w:tcPr>
          <w:p w:rsidR="00B47B64" w:rsidRPr="00B47B64" w:rsidRDefault="00976AFA" w:rsidP="00FC2A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5670" w:type="dxa"/>
          </w:tcPr>
          <w:p w:rsidR="00976AFA"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w:t>
            </w:r>
            <w:r w:rsidR="00976AFA">
              <w:rPr>
                <w:rFonts w:ascii="Times New Roman" w:eastAsia="Times New Roman" w:hAnsi="Times New Roman" w:cs="Times New Roman"/>
                <w:sz w:val="24"/>
                <w:szCs w:val="24"/>
                <w:lang w:eastAsia="ru-RU"/>
              </w:rPr>
              <w:t>общеобразовательная</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proofErr w:type="spellStart"/>
            <w:r w:rsidRPr="00B47B64">
              <w:rPr>
                <w:rFonts w:ascii="Times New Roman" w:eastAsia="Times New Roman" w:hAnsi="Times New Roman" w:cs="Times New Roman"/>
                <w:sz w:val="24"/>
                <w:szCs w:val="24"/>
                <w:lang w:eastAsia="ru-RU"/>
              </w:rPr>
              <w:t>общеразвивающая</w:t>
            </w:r>
            <w:proofErr w:type="spellEnd"/>
            <w:r w:rsidRPr="00B47B64">
              <w:rPr>
                <w:rFonts w:ascii="Times New Roman" w:eastAsia="Times New Roman" w:hAnsi="Times New Roman" w:cs="Times New Roman"/>
                <w:sz w:val="24"/>
                <w:szCs w:val="24"/>
                <w:lang w:eastAsia="ru-RU"/>
              </w:rPr>
              <w:t xml:space="preserve"> программа    «Удмуртское краеведение»</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976AFA"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B47B64" w:rsidRPr="00B47B64" w:rsidTr="00B47B64">
        <w:trPr>
          <w:jc w:val="center"/>
        </w:trPr>
        <w:tc>
          <w:tcPr>
            <w:tcW w:w="562" w:type="dxa"/>
          </w:tcPr>
          <w:p w:rsidR="00B47B64" w:rsidRPr="00B47B64" w:rsidRDefault="00976AFA" w:rsidP="00FC2A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5670" w:type="dxa"/>
          </w:tcPr>
          <w:p w:rsidR="00976AFA"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w:t>
            </w:r>
            <w:r w:rsidR="00976AFA">
              <w:rPr>
                <w:rFonts w:ascii="Times New Roman" w:eastAsia="Times New Roman" w:hAnsi="Times New Roman" w:cs="Times New Roman"/>
                <w:sz w:val="24"/>
                <w:szCs w:val="24"/>
                <w:lang w:eastAsia="ru-RU"/>
              </w:rPr>
              <w:t>общеобразовательная</w:t>
            </w:r>
          </w:p>
          <w:p w:rsidR="00B47B64" w:rsidRPr="00B47B64" w:rsidRDefault="00B47B64" w:rsidP="00FC2ADB">
            <w:pPr>
              <w:spacing w:after="0" w:line="240" w:lineRule="auto"/>
              <w:rPr>
                <w:rFonts w:ascii="Times New Roman" w:eastAsia="Times New Roman" w:hAnsi="Times New Roman" w:cs="Times New Roman"/>
                <w:sz w:val="24"/>
                <w:szCs w:val="24"/>
                <w:lang w:eastAsia="ru-RU"/>
              </w:rPr>
            </w:pPr>
            <w:proofErr w:type="spellStart"/>
            <w:r w:rsidRPr="00B47B64">
              <w:rPr>
                <w:rFonts w:ascii="Times New Roman" w:eastAsia="Times New Roman" w:hAnsi="Times New Roman" w:cs="Times New Roman"/>
                <w:sz w:val="24"/>
                <w:szCs w:val="24"/>
                <w:lang w:eastAsia="ru-RU"/>
              </w:rPr>
              <w:t>общеразвивающая</w:t>
            </w:r>
            <w:proofErr w:type="spellEnd"/>
            <w:r w:rsidRPr="00B47B64">
              <w:rPr>
                <w:rFonts w:ascii="Times New Roman" w:eastAsia="Times New Roman" w:hAnsi="Times New Roman" w:cs="Times New Roman"/>
                <w:sz w:val="24"/>
                <w:szCs w:val="24"/>
                <w:lang w:eastAsia="ru-RU"/>
              </w:rPr>
              <w:t xml:space="preserve"> программа    «Юный краевед»</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976AFA"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4</w:t>
            </w:r>
          </w:p>
        </w:tc>
      </w:tr>
      <w:tr w:rsidR="00B47B64" w:rsidRPr="00B47B64" w:rsidTr="00B47B64">
        <w:trPr>
          <w:jc w:val="center"/>
        </w:trPr>
        <w:tc>
          <w:tcPr>
            <w:tcW w:w="562" w:type="dxa"/>
          </w:tcPr>
          <w:p w:rsidR="00B47B64" w:rsidRPr="00B47B64" w:rsidRDefault="00976AFA" w:rsidP="00FC2A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5670"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Дополнительная </w:t>
            </w:r>
            <w:r w:rsidR="00976AFA">
              <w:rPr>
                <w:rFonts w:ascii="Times New Roman" w:eastAsia="Times New Roman" w:hAnsi="Times New Roman" w:cs="Times New Roman"/>
                <w:sz w:val="24"/>
                <w:szCs w:val="24"/>
                <w:lang w:eastAsia="ru-RU"/>
              </w:rPr>
              <w:t xml:space="preserve">общеобразовательная </w:t>
            </w:r>
            <w:proofErr w:type="spellStart"/>
            <w:r w:rsidRPr="00B47B64">
              <w:rPr>
                <w:rFonts w:ascii="Times New Roman" w:eastAsia="Times New Roman" w:hAnsi="Times New Roman" w:cs="Times New Roman"/>
                <w:sz w:val="24"/>
                <w:szCs w:val="24"/>
                <w:lang w:eastAsia="ru-RU"/>
              </w:rPr>
              <w:t>общеразвивающая</w:t>
            </w:r>
            <w:proofErr w:type="spellEnd"/>
            <w:r w:rsidRPr="00B47B64">
              <w:rPr>
                <w:rFonts w:ascii="Times New Roman" w:eastAsia="Times New Roman" w:hAnsi="Times New Roman" w:cs="Times New Roman"/>
                <w:sz w:val="24"/>
                <w:szCs w:val="24"/>
                <w:lang w:eastAsia="ru-RU"/>
              </w:rPr>
              <w:t xml:space="preserve"> программа    «Музейное дело»</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B47B64" w:rsidRPr="00B47B64" w:rsidRDefault="00976AFA"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p>
        </w:tc>
        <w:tc>
          <w:tcPr>
            <w:tcW w:w="851"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0"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6</w:t>
            </w:r>
          </w:p>
        </w:tc>
      </w:tr>
      <w:tr w:rsidR="00976AFA" w:rsidRPr="00B47B64" w:rsidTr="00B47B64">
        <w:trPr>
          <w:jc w:val="center"/>
        </w:trPr>
        <w:tc>
          <w:tcPr>
            <w:tcW w:w="562" w:type="dxa"/>
          </w:tcPr>
          <w:p w:rsidR="00976AFA" w:rsidRPr="00B47B64" w:rsidRDefault="00976AFA" w:rsidP="00FC2A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5670" w:type="dxa"/>
          </w:tcPr>
          <w:p w:rsidR="003831BC" w:rsidRPr="00B47B64" w:rsidRDefault="00976AFA" w:rsidP="00FC2AD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Дополнительная общеобразовательная </w:t>
            </w:r>
            <w:proofErr w:type="spellStart"/>
            <w:r>
              <w:rPr>
                <w:rFonts w:ascii="Times New Roman" w:eastAsia="Times New Roman" w:hAnsi="Times New Roman" w:cs="Times New Roman"/>
                <w:sz w:val="24"/>
                <w:szCs w:val="24"/>
                <w:lang w:eastAsia="ru-RU"/>
              </w:rPr>
              <w:t>общеразвивающая</w:t>
            </w:r>
            <w:proofErr w:type="spellEnd"/>
            <w:r>
              <w:rPr>
                <w:rFonts w:ascii="Times New Roman" w:eastAsia="Times New Roman" w:hAnsi="Times New Roman" w:cs="Times New Roman"/>
                <w:sz w:val="24"/>
                <w:szCs w:val="24"/>
                <w:lang w:eastAsia="ru-RU"/>
              </w:rPr>
              <w:t xml:space="preserve"> программа «Моя малая Родина»</w:t>
            </w:r>
          </w:p>
        </w:tc>
        <w:tc>
          <w:tcPr>
            <w:tcW w:w="567" w:type="dxa"/>
          </w:tcPr>
          <w:p w:rsidR="00976AFA" w:rsidRPr="00B47B64" w:rsidRDefault="00976AFA"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67" w:type="dxa"/>
          </w:tcPr>
          <w:p w:rsidR="00976AFA" w:rsidRPr="00B47B64" w:rsidRDefault="00976AFA"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976AFA" w:rsidRDefault="00976AFA" w:rsidP="00FC2ADB">
            <w:pPr>
              <w:spacing w:after="0" w:line="240" w:lineRule="auto"/>
              <w:jc w:val="center"/>
              <w:rPr>
                <w:rFonts w:ascii="Times New Roman" w:eastAsia="Times New Roman" w:hAnsi="Times New Roman" w:cs="Times New Roman"/>
                <w:sz w:val="24"/>
                <w:szCs w:val="24"/>
                <w:lang w:eastAsia="ru-RU"/>
              </w:rPr>
            </w:pPr>
          </w:p>
        </w:tc>
        <w:tc>
          <w:tcPr>
            <w:tcW w:w="567" w:type="dxa"/>
          </w:tcPr>
          <w:p w:rsidR="00976AFA" w:rsidRPr="00B47B64" w:rsidRDefault="00976AFA" w:rsidP="00FC2ADB">
            <w:pPr>
              <w:spacing w:after="0" w:line="240" w:lineRule="auto"/>
              <w:jc w:val="center"/>
              <w:rPr>
                <w:rFonts w:ascii="Times New Roman" w:eastAsia="Times New Roman" w:hAnsi="Times New Roman" w:cs="Times New Roman"/>
                <w:sz w:val="24"/>
                <w:szCs w:val="24"/>
                <w:lang w:eastAsia="ru-RU"/>
              </w:rPr>
            </w:pPr>
          </w:p>
        </w:tc>
        <w:tc>
          <w:tcPr>
            <w:tcW w:w="851" w:type="dxa"/>
          </w:tcPr>
          <w:p w:rsidR="00976AFA" w:rsidRPr="00B47B64" w:rsidRDefault="00976AFA"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850" w:type="dxa"/>
          </w:tcPr>
          <w:p w:rsidR="00976AFA" w:rsidRPr="00B47B64" w:rsidRDefault="00976AFA"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r>
      <w:tr w:rsidR="00B47B64" w:rsidRPr="00B47B64" w:rsidTr="00B47B64">
        <w:trPr>
          <w:jc w:val="center"/>
        </w:trPr>
        <w:tc>
          <w:tcPr>
            <w:tcW w:w="562"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p>
        </w:tc>
        <w:tc>
          <w:tcPr>
            <w:tcW w:w="5670" w:type="dxa"/>
          </w:tcPr>
          <w:p w:rsidR="00B47B64" w:rsidRPr="00B47B64" w:rsidRDefault="00B47B64" w:rsidP="00FC2ADB">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Итого</w:t>
            </w:r>
          </w:p>
        </w:tc>
        <w:tc>
          <w:tcPr>
            <w:tcW w:w="567" w:type="dxa"/>
          </w:tcPr>
          <w:p w:rsidR="00B47B64" w:rsidRPr="00B47B64" w:rsidRDefault="00976AFA"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567" w:type="dxa"/>
          </w:tcPr>
          <w:p w:rsidR="00B47B64" w:rsidRPr="00B47B64" w:rsidRDefault="00976AFA"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67" w:type="dxa"/>
          </w:tcPr>
          <w:p w:rsidR="00B47B64" w:rsidRPr="00B47B64" w:rsidRDefault="00976AFA"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567" w:type="dxa"/>
          </w:tcPr>
          <w:p w:rsidR="00B47B64" w:rsidRPr="00B47B64" w:rsidRDefault="00B47B64" w:rsidP="00FC2ADB">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w:t>
            </w:r>
          </w:p>
        </w:tc>
        <w:tc>
          <w:tcPr>
            <w:tcW w:w="851" w:type="dxa"/>
          </w:tcPr>
          <w:p w:rsidR="00B47B64" w:rsidRPr="00B47B64" w:rsidRDefault="00976AFA"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850" w:type="dxa"/>
          </w:tcPr>
          <w:p w:rsidR="00B47B64" w:rsidRPr="00B47B64" w:rsidRDefault="00976AFA" w:rsidP="00FC2AD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w:t>
            </w:r>
          </w:p>
        </w:tc>
      </w:tr>
    </w:tbl>
    <w:p w:rsidR="00C26184" w:rsidRPr="00B47B64" w:rsidRDefault="00C26184" w:rsidP="00FC2ADB">
      <w:pPr>
        <w:spacing w:after="0" w:line="240" w:lineRule="auto"/>
        <w:rPr>
          <w:rFonts w:ascii="Times New Roman" w:eastAsia="Times New Roman" w:hAnsi="Times New Roman" w:cs="Times New Roman"/>
          <w:sz w:val="24"/>
          <w:szCs w:val="24"/>
          <w:lang w:eastAsia="ru-RU"/>
        </w:rPr>
      </w:pPr>
    </w:p>
    <w:p w:rsidR="00B47B64" w:rsidRPr="00B47B64" w:rsidRDefault="00B47B64" w:rsidP="00FC2ADB">
      <w:pPr>
        <w:shd w:val="clear" w:color="auto" w:fill="FFFFFF"/>
        <w:spacing w:after="0" w:line="240" w:lineRule="auto"/>
        <w:ind w:firstLine="567"/>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При формировании учебного плана были учтены санитарно-гигиенические требования к учреждениям дополнительного образования, в частности, рекомендуемый режим занятий в объединениях, нормативы наполняемости групп на занятиях.</w:t>
      </w:r>
    </w:p>
    <w:p w:rsidR="00FC2ADB" w:rsidRPr="00B47B64" w:rsidRDefault="00B47B64" w:rsidP="00C26184">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В процессе занятий по программам учебного плана учащиеся совершенствуют свою физическую подготовку, развивают мышление, память, внимание, выносливость, умения действовать в чрезвычайных ситуациях. Занятия предполагают участие в соревнованиях разного уровня, тренировочных сборах.</w:t>
      </w:r>
    </w:p>
    <w:p w:rsidR="00B47B64" w:rsidRPr="00B47B64" w:rsidRDefault="00B47B64" w:rsidP="00FC2ADB">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Учебный план направлен на удовлетворение потребностей детей, на реализацию права обучающихся на  качественное дополнительное образование и достижение ими социальной компетентности. Учебный план позволяет организовать в учреждении профилактическую работу с детьми «группы риска».</w:t>
      </w:r>
    </w:p>
    <w:p w:rsidR="00B47B64" w:rsidRPr="00B47B64" w:rsidRDefault="00B47B64" w:rsidP="00FC2ADB">
      <w:pPr>
        <w:shd w:val="clear" w:color="auto" w:fill="FFFFFF"/>
        <w:tabs>
          <w:tab w:val="left" w:pos="360"/>
        </w:tabs>
        <w:spacing w:after="0" w:line="240" w:lineRule="auto"/>
        <w:ind w:hanging="51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ab/>
        <w:t xml:space="preserve">        Корректировка учебного плана может производиться МБУ ДО ДДТ «Радуга талантов»  в случае:</w:t>
      </w:r>
    </w:p>
    <w:p w:rsidR="00B47B64" w:rsidRPr="00B47B64" w:rsidRDefault="00B47B64" w:rsidP="00FC2ADB">
      <w:pPr>
        <w:widowControl w:val="0"/>
        <w:numPr>
          <w:ilvl w:val="0"/>
          <w:numId w:val="8"/>
        </w:numPr>
        <w:shd w:val="clear" w:color="auto" w:fill="FFFFFF"/>
        <w:tabs>
          <w:tab w:val="left" w:pos="360"/>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lastRenderedPageBreak/>
        <w:t>изменения режима работы в МБУ ДО ДДТ «Радуга талантов»;</w:t>
      </w:r>
    </w:p>
    <w:p w:rsidR="00B47B64" w:rsidRPr="00B47B64" w:rsidRDefault="00B47B64" w:rsidP="00FC2ADB">
      <w:pPr>
        <w:widowControl w:val="0"/>
        <w:numPr>
          <w:ilvl w:val="0"/>
          <w:numId w:val="8"/>
        </w:numPr>
        <w:shd w:val="clear" w:color="auto" w:fill="FFFFFF"/>
        <w:tabs>
          <w:tab w:val="left" w:pos="360"/>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увольнения педагога;</w:t>
      </w:r>
    </w:p>
    <w:p w:rsidR="00B47B64" w:rsidRPr="00B47B64" w:rsidRDefault="00B47B64" w:rsidP="00FC2ADB">
      <w:pPr>
        <w:widowControl w:val="0"/>
        <w:numPr>
          <w:ilvl w:val="0"/>
          <w:numId w:val="8"/>
        </w:numPr>
        <w:shd w:val="clear" w:color="auto" w:fill="FFFFFF"/>
        <w:tabs>
          <w:tab w:val="left" w:pos="360"/>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длительной болезни педагога;</w:t>
      </w:r>
    </w:p>
    <w:p w:rsidR="00B47B64" w:rsidRPr="00B47B64" w:rsidRDefault="00B47B64" w:rsidP="00FC2ADB">
      <w:pPr>
        <w:widowControl w:val="0"/>
        <w:numPr>
          <w:ilvl w:val="0"/>
          <w:numId w:val="8"/>
        </w:numPr>
        <w:shd w:val="clear" w:color="auto" w:fill="FFFFFF"/>
        <w:tabs>
          <w:tab w:val="left" w:pos="360"/>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приема на работу нового педагога (при наличии вакансии);</w:t>
      </w:r>
    </w:p>
    <w:p w:rsidR="00B47B64" w:rsidRPr="00B47B64" w:rsidRDefault="00B47B64" w:rsidP="00FC2ADB">
      <w:pPr>
        <w:widowControl w:val="0"/>
        <w:numPr>
          <w:ilvl w:val="0"/>
          <w:numId w:val="8"/>
        </w:numPr>
        <w:shd w:val="clear" w:color="auto" w:fill="FFFFFF"/>
        <w:tabs>
          <w:tab w:val="left" w:pos="360"/>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связи с уменьшением количества детей (закрытие группы);</w:t>
      </w:r>
    </w:p>
    <w:p w:rsidR="00B47B64" w:rsidRPr="00B47B64" w:rsidRDefault="00B47B64" w:rsidP="00FC2ADB">
      <w:pPr>
        <w:shd w:val="clear" w:color="auto" w:fill="FFFFFF"/>
        <w:tabs>
          <w:tab w:val="left" w:pos="10465"/>
        </w:tabs>
        <w:spacing w:after="0" w:line="240" w:lineRule="auto"/>
        <w:ind w:left="29" w:right="-25" w:firstLine="365"/>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Выполнение учебного плана контролируется ежемесячно по журналам учета работы детских объединений.</w:t>
      </w:r>
    </w:p>
    <w:p w:rsidR="00B47B64" w:rsidRPr="00B47B64" w:rsidRDefault="00B47B64" w:rsidP="00FC2ADB">
      <w:pPr>
        <w:shd w:val="clear" w:color="auto" w:fill="FFFFFF"/>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В случаях вынужденного отсутствия педагога (болезнь педагога, длительная командировка и т.д.) выполнение учебного плана может быть обеспечено:</w:t>
      </w:r>
    </w:p>
    <w:p w:rsidR="00D65665" w:rsidRPr="00FC2ADB" w:rsidRDefault="00B47B64" w:rsidP="00FC2ADB">
      <w:pPr>
        <w:widowControl w:val="0"/>
        <w:numPr>
          <w:ilvl w:val="0"/>
          <w:numId w:val="9"/>
        </w:numPr>
        <w:shd w:val="clear" w:color="auto" w:fill="FFFFFF"/>
        <w:tabs>
          <w:tab w:val="left" w:pos="360"/>
          <w:tab w:val="left" w:pos="1003"/>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заменой;</w:t>
      </w:r>
    </w:p>
    <w:p w:rsidR="00B47B64" w:rsidRPr="00B47B64" w:rsidRDefault="00B47B64" w:rsidP="00FC2ADB">
      <w:pPr>
        <w:widowControl w:val="0"/>
        <w:numPr>
          <w:ilvl w:val="0"/>
          <w:numId w:val="9"/>
        </w:numPr>
        <w:shd w:val="clear" w:color="auto" w:fill="FFFFFF"/>
        <w:tabs>
          <w:tab w:val="left" w:pos="360"/>
          <w:tab w:val="left" w:pos="1003"/>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блочной подачи учебного материала за счет часов повторения и практики;</w:t>
      </w:r>
    </w:p>
    <w:p w:rsidR="00B1209A" w:rsidRPr="00976AFA" w:rsidRDefault="00B47B64" w:rsidP="00FC2ADB">
      <w:pPr>
        <w:widowControl w:val="0"/>
        <w:numPr>
          <w:ilvl w:val="0"/>
          <w:numId w:val="9"/>
        </w:numPr>
        <w:shd w:val="clear" w:color="auto" w:fill="FFFFFF"/>
        <w:tabs>
          <w:tab w:val="left" w:pos="360"/>
          <w:tab w:val="left" w:pos="1003"/>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за счет снятия часов с менее значимых тем.</w:t>
      </w:r>
    </w:p>
    <w:p w:rsidR="00B47B64" w:rsidRPr="00B47B64" w:rsidRDefault="00B47B64" w:rsidP="00FC2ADB">
      <w:pPr>
        <w:shd w:val="clear" w:color="auto" w:fill="FFFFFF"/>
        <w:spacing w:after="0" w:line="240" w:lineRule="auto"/>
        <w:ind w:firstLine="426"/>
        <w:jc w:val="both"/>
        <w:outlineLvl w:val="0"/>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При формировании детских объединений (учебных групп) учитываются:</w:t>
      </w:r>
    </w:p>
    <w:p w:rsidR="00B47B64" w:rsidRPr="00B47B64" w:rsidRDefault="00B47B64" w:rsidP="00FC2ADB">
      <w:pPr>
        <w:widowControl w:val="0"/>
        <w:numPr>
          <w:ilvl w:val="0"/>
          <w:numId w:val="9"/>
        </w:numPr>
        <w:shd w:val="clear" w:color="auto" w:fill="FFFFFF"/>
        <w:tabs>
          <w:tab w:val="left" w:pos="360"/>
          <w:tab w:val="left" w:pos="1003"/>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свобода выбора программы, педагога, уровня образования, формы объединения, переход  из одного детского объединения в другое;</w:t>
      </w:r>
    </w:p>
    <w:p w:rsidR="00B47B64" w:rsidRPr="00B47B64" w:rsidRDefault="00B47B64" w:rsidP="00FC2ADB">
      <w:pPr>
        <w:widowControl w:val="0"/>
        <w:numPr>
          <w:ilvl w:val="0"/>
          <w:numId w:val="9"/>
        </w:numPr>
        <w:shd w:val="clear" w:color="auto" w:fill="FFFFFF"/>
        <w:tabs>
          <w:tab w:val="left" w:pos="360"/>
          <w:tab w:val="left" w:pos="1003"/>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творческая индивидуальность ребенка;</w:t>
      </w:r>
    </w:p>
    <w:p w:rsidR="00B47B64" w:rsidRPr="00B47B64" w:rsidRDefault="00B47B64" w:rsidP="00FC2ADB">
      <w:pPr>
        <w:widowControl w:val="0"/>
        <w:numPr>
          <w:ilvl w:val="0"/>
          <w:numId w:val="9"/>
        </w:numPr>
        <w:shd w:val="clear" w:color="auto" w:fill="FFFFFF"/>
        <w:tabs>
          <w:tab w:val="left" w:pos="360"/>
          <w:tab w:val="left" w:pos="1003"/>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создание условий для усвоения программы в самостоятельно определенном темпе;</w:t>
      </w:r>
    </w:p>
    <w:p w:rsidR="00B47B64" w:rsidRPr="00B47B64" w:rsidRDefault="00B47B64" w:rsidP="00FC2ADB">
      <w:pPr>
        <w:widowControl w:val="0"/>
        <w:numPr>
          <w:ilvl w:val="0"/>
          <w:numId w:val="9"/>
        </w:numPr>
        <w:shd w:val="clear" w:color="auto" w:fill="FFFFFF"/>
        <w:tabs>
          <w:tab w:val="left" w:pos="360"/>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дифференциация содержания обучения в соответствии с избранным направлением.</w:t>
      </w:r>
    </w:p>
    <w:p w:rsidR="00B47B64" w:rsidRPr="00B47B64" w:rsidRDefault="00B47B64" w:rsidP="00FC2ADB">
      <w:pPr>
        <w:widowControl w:val="0"/>
        <w:shd w:val="clear" w:color="auto" w:fill="FFFFFF"/>
        <w:tabs>
          <w:tab w:val="left" w:pos="360"/>
        </w:tabs>
        <w:suppressAutoHyphens/>
        <w:autoSpaceDE w:val="0"/>
        <w:spacing w:after="0" w:line="240" w:lineRule="auto"/>
        <w:ind w:left="360"/>
        <w:jc w:val="both"/>
        <w:rPr>
          <w:rFonts w:ascii="Times New Roman" w:eastAsia="Times New Roman" w:hAnsi="Times New Roman" w:cs="Times New Roman"/>
          <w:b/>
          <w:sz w:val="24"/>
          <w:szCs w:val="24"/>
          <w:lang w:eastAsia="ru-RU"/>
        </w:rPr>
      </w:pPr>
    </w:p>
    <w:p w:rsidR="00B47B64" w:rsidRPr="00B47B64" w:rsidRDefault="00B47B64" w:rsidP="00B47B64">
      <w:pPr>
        <w:widowControl w:val="0"/>
        <w:shd w:val="clear" w:color="auto" w:fill="FFFFFF"/>
        <w:tabs>
          <w:tab w:val="left" w:pos="360"/>
        </w:tabs>
        <w:suppressAutoHyphens/>
        <w:autoSpaceDE w:val="0"/>
        <w:spacing w:after="0" w:line="240" w:lineRule="auto"/>
        <w:ind w:left="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b/>
          <w:sz w:val="24"/>
          <w:szCs w:val="24"/>
          <w:lang w:eastAsia="ru-RU"/>
        </w:rPr>
        <w:t>Количество часов/длительность занятий в неделю по годам обучения</w:t>
      </w:r>
      <w:r w:rsidRPr="00B47B64">
        <w:rPr>
          <w:rFonts w:ascii="Times New Roman" w:eastAsia="Times New Roman" w:hAnsi="Times New Roman" w:cs="Times New Roman"/>
          <w:sz w:val="24"/>
          <w:szCs w:val="24"/>
          <w:lang w:eastAsia="ru-RU"/>
        </w:rPr>
        <w:t>:</w:t>
      </w:r>
    </w:p>
    <w:p w:rsidR="00B47B64" w:rsidRPr="00B47B64" w:rsidRDefault="00B47B64" w:rsidP="00B47B64">
      <w:pPr>
        <w:widowControl w:val="0"/>
        <w:shd w:val="clear" w:color="auto" w:fill="FFFFFF"/>
        <w:tabs>
          <w:tab w:val="left" w:pos="360"/>
        </w:tabs>
        <w:suppressAutoHyphens/>
        <w:autoSpaceDE w:val="0"/>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Таблица 1</w:t>
      </w:r>
    </w:p>
    <w:tbl>
      <w:tblPr>
        <w:tblW w:w="0" w:type="auto"/>
        <w:tblCellMar>
          <w:left w:w="0" w:type="dxa"/>
          <w:right w:w="0" w:type="dxa"/>
        </w:tblCellMar>
        <w:tblLook w:val="00A0"/>
      </w:tblPr>
      <w:tblGrid>
        <w:gridCol w:w="2959"/>
        <w:gridCol w:w="2100"/>
        <w:gridCol w:w="2850"/>
        <w:gridCol w:w="2074"/>
      </w:tblGrid>
      <w:tr w:rsidR="00B47B64" w:rsidRPr="00B47B64" w:rsidTr="00B47B64">
        <w:tc>
          <w:tcPr>
            <w:tcW w:w="2959" w:type="dxa"/>
            <w:vMerge w:val="restart"/>
            <w:tcBorders>
              <w:top w:val="single" w:sz="4" w:space="0" w:color="000000"/>
              <w:left w:val="single" w:sz="4" w:space="0" w:color="000000"/>
              <w:right w:val="single" w:sz="4" w:space="0" w:color="000000"/>
            </w:tcBorders>
          </w:tcPr>
          <w:p w:rsidR="00B47B64" w:rsidRPr="00B47B64" w:rsidRDefault="00B47B64" w:rsidP="00B47B64">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Направленность </w:t>
            </w:r>
          </w:p>
          <w:p w:rsidR="00B47B64" w:rsidRPr="00B47B64" w:rsidRDefault="00B47B64" w:rsidP="00B47B64">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программ</w:t>
            </w:r>
          </w:p>
        </w:tc>
        <w:tc>
          <w:tcPr>
            <w:tcW w:w="2100"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1-й год обучения</w:t>
            </w:r>
          </w:p>
        </w:tc>
        <w:tc>
          <w:tcPr>
            <w:tcW w:w="2850"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2-й год обучения</w:t>
            </w:r>
          </w:p>
        </w:tc>
        <w:tc>
          <w:tcPr>
            <w:tcW w:w="2074"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3-й и последующие годы обучения</w:t>
            </w:r>
          </w:p>
        </w:tc>
      </w:tr>
      <w:tr w:rsidR="00B47B64" w:rsidRPr="00B47B64" w:rsidTr="00B47B64">
        <w:trPr>
          <w:trHeight w:val="833"/>
        </w:trPr>
        <w:tc>
          <w:tcPr>
            <w:tcW w:w="2959" w:type="dxa"/>
            <w:vMerge/>
            <w:tcBorders>
              <w:left w:val="single" w:sz="4" w:space="0" w:color="000000"/>
              <w:right w:val="single" w:sz="4" w:space="0" w:color="000000"/>
            </w:tcBorders>
          </w:tcPr>
          <w:p w:rsidR="00B47B64" w:rsidRPr="00B47B64" w:rsidRDefault="00B47B64" w:rsidP="00B47B64">
            <w:pPr>
              <w:spacing w:after="0" w:line="240" w:lineRule="auto"/>
              <w:jc w:val="center"/>
              <w:rPr>
                <w:rFonts w:ascii="Times New Roman" w:eastAsia="Times New Roman" w:hAnsi="Times New Roman" w:cs="Times New Roman"/>
                <w:sz w:val="24"/>
                <w:szCs w:val="24"/>
                <w:lang w:eastAsia="ru-RU"/>
              </w:rPr>
            </w:pPr>
          </w:p>
        </w:tc>
        <w:tc>
          <w:tcPr>
            <w:tcW w:w="2100"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количество часов/</w:t>
            </w:r>
          </w:p>
          <w:p w:rsidR="00B47B64" w:rsidRPr="00B47B64" w:rsidRDefault="00B47B64" w:rsidP="00B47B64">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длительность занятий в неделю (ч)</w:t>
            </w:r>
          </w:p>
        </w:tc>
        <w:tc>
          <w:tcPr>
            <w:tcW w:w="2850"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количество часов/ длительность занятий в неделю (ч)</w:t>
            </w:r>
          </w:p>
        </w:tc>
        <w:tc>
          <w:tcPr>
            <w:tcW w:w="2074"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jc w:val="center"/>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количество часов/ длительность занятий в неделю (ч)</w:t>
            </w:r>
          </w:p>
        </w:tc>
      </w:tr>
      <w:tr w:rsidR="00B47B64" w:rsidRPr="00B47B64" w:rsidTr="00B47B64">
        <w:tc>
          <w:tcPr>
            <w:tcW w:w="2959" w:type="dxa"/>
            <w:vMerge/>
            <w:tcBorders>
              <w:left w:val="single" w:sz="4" w:space="0" w:color="000000"/>
              <w:bottom w:val="single" w:sz="4" w:space="0" w:color="auto"/>
              <w:right w:val="single" w:sz="4" w:space="0" w:color="000000"/>
            </w:tcBorders>
            <w:tcMar>
              <w:top w:w="0" w:type="dxa"/>
              <w:left w:w="55" w:type="dxa"/>
              <w:bottom w:w="0" w:type="dxa"/>
              <w:right w:w="55" w:type="dxa"/>
            </w:tcMar>
          </w:tcPr>
          <w:p w:rsidR="00B47B64" w:rsidRPr="00B47B64" w:rsidRDefault="00B47B64" w:rsidP="00B47B64">
            <w:pPr>
              <w:spacing w:after="0" w:line="240" w:lineRule="auto"/>
              <w:rPr>
                <w:rFonts w:ascii="Times New Roman" w:eastAsia="Times New Roman" w:hAnsi="Times New Roman" w:cs="Times New Roman"/>
                <w:sz w:val="24"/>
                <w:szCs w:val="24"/>
                <w:lang w:eastAsia="ru-RU"/>
              </w:rPr>
            </w:pPr>
          </w:p>
        </w:tc>
        <w:tc>
          <w:tcPr>
            <w:tcW w:w="2100"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214B72" w:rsidP="00B47B6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72/2, </w:t>
            </w:r>
            <w:r w:rsidR="00B47B64" w:rsidRPr="00B47B64">
              <w:rPr>
                <w:rFonts w:ascii="Times New Roman" w:eastAsia="Times New Roman" w:hAnsi="Times New Roman" w:cs="Times New Roman"/>
                <w:sz w:val="24"/>
                <w:szCs w:val="24"/>
                <w:lang w:eastAsia="ru-RU"/>
              </w:rPr>
              <w:t>144/4</w:t>
            </w:r>
          </w:p>
        </w:tc>
        <w:tc>
          <w:tcPr>
            <w:tcW w:w="2850"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976AFA" w:rsidP="00B47B6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72/2,</w:t>
            </w:r>
            <w:r w:rsidR="00214B72">
              <w:rPr>
                <w:rFonts w:ascii="Times New Roman" w:eastAsia="Times New Roman" w:hAnsi="Times New Roman" w:cs="Times New Roman"/>
                <w:sz w:val="24"/>
                <w:szCs w:val="24"/>
                <w:lang w:eastAsia="ru-RU"/>
              </w:rPr>
              <w:t xml:space="preserve">144/4, </w:t>
            </w:r>
            <w:r w:rsidR="00B47B64" w:rsidRPr="00B47B64">
              <w:rPr>
                <w:rFonts w:ascii="Times New Roman" w:eastAsia="Times New Roman" w:hAnsi="Times New Roman" w:cs="Times New Roman"/>
                <w:sz w:val="24"/>
                <w:szCs w:val="24"/>
                <w:lang w:eastAsia="ru-RU"/>
              </w:rPr>
              <w:t>216/6</w:t>
            </w:r>
          </w:p>
        </w:tc>
        <w:tc>
          <w:tcPr>
            <w:tcW w:w="2074"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976AFA" w:rsidP="00B47B64">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72/2,</w:t>
            </w:r>
            <w:r w:rsidR="00214B72">
              <w:rPr>
                <w:rFonts w:ascii="Times New Roman" w:eastAsia="Times New Roman" w:hAnsi="Times New Roman" w:cs="Times New Roman"/>
                <w:sz w:val="24"/>
                <w:szCs w:val="24"/>
                <w:lang w:eastAsia="ru-RU"/>
              </w:rPr>
              <w:t>144/4 ,</w:t>
            </w:r>
            <w:r w:rsidR="00B47B64" w:rsidRPr="00B47B64">
              <w:rPr>
                <w:rFonts w:ascii="Times New Roman" w:eastAsia="Times New Roman" w:hAnsi="Times New Roman" w:cs="Times New Roman"/>
                <w:sz w:val="24"/>
                <w:szCs w:val="24"/>
                <w:lang w:eastAsia="ru-RU"/>
              </w:rPr>
              <w:t>216/6</w:t>
            </w:r>
          </w:p>
        </w:tc>
      </w:tr>
    </w:tbl>
    <w:p w:rsidR="00C26184" w:rsidRPr="00B47B64" w:rsidRDefault="00C26184" w:rsidP="00B47B64">
      <w:pPr>
        <w:widowControl w:val="0"/>
        <w:shd w:val="clear" w:color="auto" w:fill="FFFFFF"/>
        <w:tabs>
          <w:tab w:val="left" w:pos="360"/>
        </w:tabs>
        <w:suppressAutoHyphens/>
        <w:autoSpaceDE w:val="0"/>
        <w:spacing w:after="0" w:line="240" w:lineRule="auto"/>
        <w:jc w:val="both"/>
        <w:rPr>
          <w:rFonts w:ascii="Times New Roman" w:eastAsia="Times New Roman" w:hAnsi="Times New Roman" w:cs="Times New Roman"/>
          <w:b/>
          <w:sz w:val="24"/>
          <w:szCs w:val="24"/>
          <w:lang w:eastAsia="ru-RU"/>
        </w:rPr>
      </w:pPr>
    </w:p>
    <w:p w:rsidR="00B47B64" w:rsidRPr="00B47B64" w:rsidRDefault="00B47B64" w:rsidP="00B47B64">
      <w:pPr>
        <w:widowControl w:val="0"/>
        <w:shd w:val="clear" w:color="auto" w:fill="FFFFFF"/>
        <w:tabs>
          <w:tab w:val="left" w:pos="360"/>
        </w:tabs>
        <w:suppressAutoHyphens/>
        <w:autoSpaceDE w:val="0"/>
        <w:spacing w:after="0" w:line="240" w:lineRule="auto"/>
        <w:jc w:val="right"/>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Наполняемость групп:</w:t>
      </w:r>
      <w:r w:rsidRPr="00B47B64">
        <w:rPr>
          <w:rFonts w:ascii="Times New Roman" w:eastAsia="Times New Roman" w:hAnsi="Times New Roman" w:cs="Times New Roman"/>
          <w:sz w:val="24"/>
          <w:szCs w:val="24"/>
          <w:lang w:eastAsia="ru-RU"/>
        </w:rPr>
        <w:t xml:space="preserve">                                                                                                                                                                               Таблица 2</w:t>
      </w:r>
    </w:p>
    <w:tbl>
      <w:tblPr>
        <w:tblW w:w="9346" w:type="dxa"/>
        <w:tblInd w:w="5" w:type="dxa"/>
        <w:tblCellMar>
          <w:left w:w="0" w:type="dxa"/>
          <w:right w:w="0" w:type="dxa"/>
        </w:tblCellMar>
        <w:tblLook w:val="00A0"/>
      </w:tblPr>
      <w:tblGrid>
        <w:gridCol w:w="2684"/>
        <w:gridCol w:w="1984"/>
        <w:gridCol w:w="2693"/>
        <w:gridCol w:w="1985"/>
      </w:tblGrid>
      <w:tr w:rsidR="00B47B64" w:rsidRPr="00B47B64" w:rsidTr="00B47B64">
        <w:tc>
          <w:tcPr>
            <w:tcW w:w="2684" w:type="dxa"/>
            <w:vMerge w:val="restart"/>
            <w:tcBorders>
              <w:top w:val="single" w:sz="4" w:space="0" w:color="000000"/>
              <w:left w:val="single" w:sz="4" w:space="0" w:color="000000"/>
              <w:bottom w:val="single" w:sz="4" w:space="0" w:color="auto"/>
              <w:right w:val="single" w:sz="4" w:space="0" w:color="000000"/>
            </w:tcBorders>
          </w:tcPr>
          <w:p w:rsidR="00B47B64" w:rsidRPr="00B47B64" w:rsidRDefault="00B47B64" w:rsidP="00B47B64">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Направленность программ</w:t>
            </w:r>
          </w:p>
        </w:tc>
        <w:tc>
          <w:tcPr>
            <w:tcW w:w="1984"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1-й год обучения</w:t>
            </w:r>
          </w:p>
        </w:tc>
        <w:tc>
          <w:tcPr>
            <w:tcW w:w="2693"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2-й год обучения</w:t>
            </w:r>
          </w:p>
        </w:tc>
        <w:tc>
          <w:tcPr>
            <w:tcW w:w="1985"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3-й и последующие годы обучения</w:t>
            </w:r>
          </w:p>
        </w:tc>
      </w:tr>
      <w:tr w:rsidR="00B47B64" w:rsidRPr="00B47B64" w:rsidTr="00B47B64">
        <w:tc>
          <w:tcPr>
            <w:tcW w:w="2684" w:type="dxa"/>
            <w:vMerge/>
            <w:tcBorders>
              <w:left w:val="single" w:sz="4" w:space="0" w:color="000000"/>
              <w:bottom w:val="single" w:sz="4" w:space="0" w:color="auto"/>
              <w:right w:val="single" w:sz="4" w:space="0" w:color="000000"/>
            </w:tcBorders>
          </w:tcPr>
          <w:p w:rsidR="00B47B64" w:rsidRPr="00B47B64" w:rsidRDefault="00B47B64" w:rsidP="00B47B64">
            <w:pPr>
              <w:spacing w:after="0" w:line="240" w:lineRule="auto"/>
              <w:rPr>
                <w:rFonts w:ascii="Times New Roman" w:eastAsia="Times New Roman" w:hAnsi="Times New Roman" w:cs="Times New Roman"/>
                <w:sz w:val="24"/>
                <w:szCs w:val="24"/>
                <w:lang w:eastAsia="ru-RU"/>
              </w:rPr>
            </w:pPr>
          </w:p>
        </w:tc>
        <w:tc>
          <w:tcPr>
            <w:tcW w:w="1984"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максимальное количество </w:t>
            </w:r>
            <w:proofErr w:type="gramStart"/>
            <w:r w:rsidRPr="00B47B64">
              <w:rPr>
                <w:rFonts w:ascii="Times New Roman" w:eastAsia="Times New Roman" w:hAnsi="Times New Roman" w:cs="Times New Roman"/>
                <w:sz w:val="24"/>
                <w:szCs w:val="24"/>
                <w:lang w:eastAsia="ru-RU"/>
              </w:rPr>
              <w:t>обучающихся</w:t>
            </w:r>
            <w:proofErr w:type="gramEnd"/>
          </w:p>
        </w:tc>
        <w:tc>
          <w:tcPr>
            <w:tcW w:w="2693"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максимальное количество </w:t>
            </w:r>
            <w:proofErr w:type="gramStart"/>
            <w:r w:rsidRPr="00B47B64">
              <w:rPr>
                <w:rFonts w:ascii="Times New Roman" w:eastAsia="Times New Roman" w:hAnsi="Times New Roman" w:cs="Times New Roman"/>
                <w:sz w:val="24"/>
                <w:szCs w:val="24"/>
                <w:lang w:eastAsia="ru-RU"/>
              </w:rPr>
              <w:t>обучающихся</w:t>
            </w:r>
            <w:proofErr w:type="gramEnd"/>
          </w:p>
        </w:tc>
        <w:tc>
          <w:tcPr>
            <w:tcW w:w="1985"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максимальное количество </w:t>
            </w:r>
            <w:proofErr w:type="gramStart"/>
            <w:r w:rsidRPr="00B47B64">
              <w:rPr>
                <w:rFonts w:ascii="Times New Roman" w:eastAsia="Times New Roman" w:hAnsi="Times New Roman" w:cs="Times New Roman"/>
                <w:sz w:val="24"/>
                <w:szCs w:val="24"/>
                <w:lang w:eastAsia="ru-RU"/>
              </w:rPr>
              <w:t>обучающихся</w:t>
            </w:r>
            <w:proofErr w:type="gramEnd"/>
          </w:p>
        </w:tc>
      </w:tr>
      <w:tr w:rsidR="00B47B64" w:rsidRPr="00B47B64" w:rsidTr="00B47B64">
        <w:tc>
          <w:tcPr>
            <w:tcW w:w="2684" w:type="dxa"/>
            <w:vMerge/>
            <w:tcBorders>
              <w:left w:val="single" w:sz="4" w:space="0" w:color="000000"/>
              <w:bottom w:val="single" w:sz="4" w:space="0" w:color="auto"/>
              <w:right w:val="single" w:sz="4" w:space="0" w:color="000000"/>
            </w:tcBorders>
            <w:tcMar>
              <w:top w:w="0" w:type="dxa"/>
              <w:left w:w="55" w:type="dxa"/>
              <w:bottom w:w="0" w:type="dxa"/>
              <w:right w:w="55" w:type="dxa"/>
            </w:tcMar>
          </w:tcPr>
          <w:p w:rsidR="00B47B64" w:rsidRPr="00B47B64" w:rsidRDefault="00B47B64" w:rsidP="00B47B64">
            <w:pPr>
              <w:spacing w:after="0" w:line="240" w:lineRule="auto"/>
              <w:rPr>
                <w:rFonts w:ascii="Times New Roman" w:eastAsia="Times New Roman" w:hAnsi="Times New Roman" w:cs="Times New Roman"/>
                <w:sz w:val="24"/>
                <w:szCs w:val="24"/>
                <w:lang w:eastAsia="ru-RU"/>
              </w:rPr>
            </w:pPr>
          </w:p>
        </w:tc>
        <w:tc>
          <w:tcPr>
            <w:tcW w:w="1984"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15</w:t>
            </w:r>
          </w:p>
        </w:tc>
        <w:tc>
          <w:tcPr>
            <w:tcW w:w="2693"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12</w:t>
            </w:r>
          </w:p>
        </w:tc>
        <w:tc>
          <w:tcPr>
            <w:tcW w:w="1985" w:type="dxa"/>
            <w:tcBorders>
              <w:top w:val="single" w:sz="4" w:space="0" w:color="000000"/>
              <w:left w:val="single" w:sz="4" w:space="0" w:color="000000"/>
              <w:bottom w:val="single" w:sz="4" w:space="0" w:color="000000"/>
              <w:right w:val="single" w:sz="4" w:space="0" w:color="000000"/>
            </w:tcBorders>
            <w:tcMar>
              <w:top w:w="0" w:type="dxa"/>
              <w:left w:w="55" w:type="dxa"/>
              <w:bottom w:w="0" w:type="dxa"/>
              <w:right w:w="55" w:type="dxa"/>
            </w:tcMar>
          </w:tcPr>
          <w:p w:rsidR="00B47B64" w:rsidRPr="00B47B64" w:rsidRDefault="00B47B64" w:rsidP="00B47B64">
            <w:pPr>
              <w:spacing w:after="0" w:line="240" w:lineRule="auto"/>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10</w:t>
            </w:r>
          </w:p>
        </w:tc>
      </w:tr>
    </w:tbl>
    <w:p w:rsidR="00EE3367" w:rsidRDefault="00EE3367" w:rsidP="00CC62FC">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p>
    <w:p w:rsidR="00B47B64" w:rsidRDefault="00B47B64" w:rsidP="00FC2ADB">
      <w:pPr>
        <w:widowControl w:val="0"/>
        <w:shd w:val="clear" w:color="auto" w:fill="FFFFFF"/>
        <w:tabs>
          <w:tab w:val="left" w:pos="0"/>
          <w:tab w:val="left" w:pos="1075"/>
        </w:tabs>
        <w:suppressAutoHyphens/>
        <w:autoSpaceDE w:val="0"/>
        <w:spacing w:after="0" w:line="240" w:lineRule="auto"/>
        <w:ind w:firstLine="567"/>
        <w:jc w:val="both"/>
        <w:rPr>
          <w:rFonts w:ascii="Times New Roman" w:eastAsia="Times New Roman" w:hAnsi="Times New Roman" w:cs="Times New Roman"/>
          <w:sz w:val="24"/>
          <w:szCs w:val="24"/>
          <w:lang w:eastAsia="ru-RU"/>
        </w:rPr>
      </w:pPr>
      <w:r w:rsidRPr="00FC2ADB">
        <w:rPr>
          <w:rFonts w:ascii="Times New Roman" w:eastAsia="Times New Roman" w:hAnsi="Times New Roman" w:cs="Times New Roman"/>
          <w:sz w:val="24"/>
          <w:szCs w:val="24"/>
          <w:lang w:eastAsia="ru-RU"/>
        </w:rPr>
        <w:t xml:space="preserve">В МБУ ДО ДДТ «Радуга талантов» имеется достаточный банк учебно-методической литературы. В работе детских объединений используются фондовые материалы методического кабинета, специальная литература из личных библиотек педагогов, информационные ресурсы городских библиотек, сети «Интернет», в частности сайты: Гарант, Консультант-плюс, Портал 273-ФЗ, Информационный портал: дополнительное образование, Справочник «Образование», ВФСК ГТО, МО и Н РФ, МО и Н РТ, ГБУ ДО РЦВР, МКУ «Управление образования </w:t>
      </w:r>
      <w:proofErr w:type="spellStart"/>
      <w:r w:rsidRPr="00FC2ADB">
        <w:rPr>
          <w:rFonts w:ascii="Times New Roman" w:eastAsia="Times New Roman" w:hAnsi="Times New Roman" w:cs="Times New Roman"/>
          <w:sz w:val="24"/>
          <w:szCs w:val="24"/>
          <w:lang w:eastAsia="ru-RU"/>
        </w:rPr>
        <w:t>Агрызского</w:t>
      </w:r>
      <w:proofErr w:type="spellEnd"/>
      <w:r w:rsidRPr="00FC2ADB">
        <w:rPr>
          <w:rFonts w:ascii="Times New Roman" w:eastAsia="Times New Roman" w:hAnsi="Times New Roman" w:cs="Times New Roman"/>
          <w:sz w:val="24"/>
          <w:szCs w:val="24"/>
          <w:lang w:eastAsia="ru-RU"/>
        </w:rPr>
        <w:t xml:space="preserve"> МР РТ» и другие. Работа детских объединений осуществляется по адресам осуществления образовательной деятельности, согласно Уставу МБУ ДО ДДТ «Радуга талантов».</w:t>
      </w:r>
    </w:p>
    <w:p w:rsidR="00EE3367" w:rsidRDefault="00EE3367" w:rsidP="00EE3367">
      <w:pPr>
        <w:spacing w:after="0" w:line="240" w:lineRule="auto"/>
        <w:jc w:val="both"/>
        <w:rPr>
          <w:rFonts w:ascii="Times New Roman" w:eastAsia="Times New Roman" w:hAnsi="Times New Roman" w:cs="Times New Roman"/>
          <w:sz w:val="24"/>
          <w:szCs w:val="24"/>
          <w:lang w:eastAsia="ru-RU"/>
        </w:rPr>
      </w:pPr>
    </w:p>
    <w:p w:rsidR="00CC62FC" w:rsidRPr="00EE3367" w:rsidRDefault="00CC62FC" w:rsidP="00EE3367">
      <w:pPr>
        <w:spacing w:after="0" w:line="240" w:lineRule="auto"/>
        <w:jc w:val="both"/>
        <w:rPr>
          <w:rFonts w:ascii="Times New Roman" w:eastAsia="Times New Roman" w:hAnsi="Times New Roman" w:cs="Times New Roman"/>
          <w:sz w:val="24"/>
          <w:szCs w:val="24"/>
          <w:lang w:eastAsia="ru-RU"/>
        </w:rPr>
      </w:pPr>
    </w:p>
    <w:p w:rsidR="00EE3367" w:rsidRDefault="00EE3367" w:rsidP="00EE3367">
      <w:pPr>
        <w:numPr>
          <w:ilvl w:val="0"/>
          <w:numId w:val="1"/>
        </w:numPr>
        <w:spacing w:after="0" w:line="240" w:lineRule="auto"/>
        <w:contextualSpacing/>
        <w:jc w:val="center"/>
        <w:rPr>
          <w:rFonts w:ascii="Times New Roman" w:hAnsi="Times New Roman"/>
          <w:b/>
          <w:i/>
          <w:sz w:val="28"/>
          <w:szCs w:val="28"/>
        </w:rPr>
      </w:pPr>
      <w:r w:rsidRPr="00B47B64">
        <w:rPr>
          <w:rFonts w:ascii="Times New Roman" w:hAnsi="Times New Roman"/>
          <w:b/>
          <w:i/>
          <w:sz w:val="28"/>
          <w:szCs w:val="28"/>
        </w:rPr>
        <w:t>Календарный учебный график МБУ ДО ДДТ «Радуга талантов»</w:t>
      </w:r>
    </w:p>
    <w:p w:rsidR="00EE3367" w:rsidRPr="00EE3367" w:rsidRDefault="00EE3367" w:rsidP="00EE3367">
      <w:pPr>
        <w:spacing w:after="0" w:line="240" w:lineRule="auto"/>
        <w:ind w:left="777"/>
        <w:contextualSpacing/>
        <w:rPr>
          <w:rFonts w:ascii="Times New Roman" w:hAnsi="Times New Roman"/>
          <w:b/>
          <w:i/>
          <w:sz w:val="28"/>
          <w:szCs w:val="28"/>
        </w:rPr>
      </w:pPr>
    </w:p>
    <w:p w:rsidR="00EE3367" w:rsidRPr="00EE3367" w:rsidRDefault="00EE3367" w:rsidP="00EE3367">
      <w:pPr>
        <w:spacing w:after="0" w:line="240" w:lineRule="auto"/>
        <w:jc w:val="both"/>
        <w:rPr>
          <w:rFonts w:ascii="Times New Roman" w:eastAsia="Times New Roman" w:hAnsi="Times New Roman" w:cs="Times New Roman"/>
          <w:sz w:val="24"/>
          <w:szCs w:val="24"/>
          <w:lang w:eastAsia="ru-RU"/>
        </w:rPr>
      </w:pPr>
      <w:r w:rsidRPr="00EE3367">
        <w:rPr>
          <w:rFonts w:ascii="Times New Roman" w:eastAsia="Times New Roman" w:hAnsi="Times New Roman" w:cs="Times New Roman"/>
          <w:sz w:val="24"/>
          <w:szCs w:val="24"/>
          <w:lang w:eastAsia="ru-RU"/>
        </w:rPr>
        <w:lastRenderedPageBreak/>
        <w:t xml:space="preserve">    На основании ФЗ от 29 декабря 2012  </w:t>
      </w:r>
      <w:proofErr w:type="spellStart"/>
      <w:r w:rsidRPr="00EE3367">
        <w:rPr>
          <w:rFonts w:ascii="Times New Roman" w:eastAsia="Times New Roman" w:hAnsi="Times New Roman" w:cs="Times New Roman"/>
          <w:sz w:val="24"/>
          <w:szCs w:val="24"/>
          <w:lang w:eastAsia="ru-RU"/>
        </w:rPr>
        <w:t>г.№</w:t>
      </w:r>
      <w:proofErr w:type="spellEnd"/>
      <w:r w:rsidRPr="00EE3367">
        <w:rPr>
          <w:rFonts w:ascii="Times New Roman" w:eastAsia="Times New Roman" w:hAnsi="Times New Roman" w:cs="Times New Roman"/>
          <w:sz w:val="24"/>
          <w:szCs w:val="24"/>
          <w:lang w:eastAsia="ru-RU"/>
        </w:rPr>
        <w:t xml:space="preserve"> 273-ФЗ «Об образовании в Российской Федерации», </w:t>
      </w:r>
      <w:proofErr w:type="spellStart"/>
      <w:r w:rsidRPr="00EE3367">
        <w:rPr>
          <w:rFonts w:ascii="Times New Roman" w:eastAsia="Times New Roman" w:hAnsi="Times New Roman" w:cs="Times New Roman"/>
          <w:sz w:val="24"/>
          <w:szCs w:val="24"/>
          <w:lang w:eastAsia="ru-RU"/>
        </w:rPr>
        <w:t>Санэпидемиологических</w:t>
      </w:r>
      <w:proofErr w:type="spellEnd"/>
      <w:r w:rsidRPr="00EE3367">
        <w:rPr>
          <w:rFonts w:ascii="Times New Roman" w:eastAsia="Times New Roman" w:hAnsi="Times New Roman" w:cs="Times New Roman"/>
          <w:sz w:val="24"/>
          <w:szCs w:val="24"/>
          <w:lang w:eastAsia="ru-RU"/>
        </w:rPr>
        <w:t xml:space="preserve"> требований  (</w:t>
      </w:r>
      <w:proofErr w:type="spellStart"/>
      <w:r w:rsidRPr="00EE3367">
        <w:rPr>
          <w:rFonts w:ascii="Times New Roman" w:eastAsia="Times New Roman" w:hAnsi="Times New Roman" w:cs="Times New Roman"/>
          <w:sz w:val="24"/>
          <w:szCs w:val="24"/>
          <w:lang w:eastAsia="ru-RU"/>
        </w:rPr>
        <w:t>СанПиН</w:t>
      </w:r>
      <w:proofErr w:type="spellEnd"/>
      <w:r w:rsidRPr="00EE3367">
        <w:rPr>
          <w:rFonts w:ascii="Times New Roman" w:eastAsia="Times New Roman" w:hAnsi="Times New Roman" w:cs="Times New Roman"/>
          <w:sz w:val="24"/>
          <w:szCs w:val="24"/>
          <w:lang w:eastAsia="ru-RU"/>
        </w:rPr>
        <w:t xml:space="preserve"> СП 3.1/2.4.3598-20), Устава МБУ ДО ДДТ «Радуга талантов» устанавливается следующий календарный учебный график </w:t>
      </w:r>
      <w:r w:rsidRPr="00EE3367">
        <w:rPr>
          <w:rFonts w:ascii="Times New Roman" w:eastAsia="Times New Roman" w:hAnsi="Times New Roman" w:cs="Times New Roman"/>
          <w:b/>
          <w:sz w:val="24"/>
          <w:szCs w:val="24"/>
          <w:lang w:eastAsia="ru-RU"/>
        </w:rPr>
        <w:t xml:space="preserve">на 2021-2022 </w:t>
      </w:r>
      <w:proofErr w:type="spellStart"/>
      <w:r w:rsidRPr="00EE3367">
        <w:rPr>
          <w:rFonts w:ascii="Times New Roman" w:eastAsia="Times New Roman" w:hAnsi="Times New Roman" w:cs="Times New Roman"/>
          <w:b/>
          <w:sz w:val="24"/>
          <w:szCs w:val="24"/>
          <w:lang w:eastAsia="ru-RU"/>
        </w:rPr>
        <w:t>учебныйгод</w:t>
      </w:r>
      <w:proofErr w:type="spellEnd"/>
      <w:r w:rsidRPr="00EE3367">
        <w:rPr>
          <w:rFonts w:ascii="Times New Roman" w:eastAsia="Times New Roman" w:hAnsi="Times New Roman" w:cs="Times New Roman"/>
          <w:sz w:val="24"/>
          <w:szCs w:val="24"/>
          <w:lang w:eastAsia="ru-RU"/>
        </w:rPr>
        <w:t>:</w:t>
      </w:r>
    </w:p>
    <w:p w:rsidR="00EE3367" w:rsidRPr="00EE3367" w:rsidRDefault="00EE3367" w:rsidP="00EE3367">
      <w:pPr>
        <w:spacing w:after="0" w:line="240" w:lineRule="auto"/>
        <w:rPr>
          <w:rFonts w:ascii="Times New Roman" w:eastAsia="Times New Roman" w:hAnsi="Times New Roman" w:cs="Times New Roman"/>
          <w:sz w:val="24"/>
          <w:szCs w:val="24"/>
          <w:lang w:eastAsia="ru-RU"/>
        </w:rPr>
      </w:pPr>
      <w:r w:rsidRPr="00EE3367">
        <w:rPr>
          <w:rFonts w:ascii="Times New Roman" w:eastAsia="Times New Roman" w:hAnsi="Times New Roman" w:cs="Times New Roman"/>
          <w:sz w:val="24"/>
          <w:szCs w:val="24"/>
          <w:lang w:eastAsia="ru-RU"/>
        </w:rPr>
        <w:t>Начало учебного года- 01 сентября 2021 г.</w:t>
      </w:r>
    </w:p>
    <w:p w:rsidR="00EE3367" w:rsidRPr="00EE3367" w:rsidRDefault="00EE3367" w:rsidP="00EE3367">
      <w:pPr>
        <w:spacing w:after="0" w:line="240" w:lineRule="auto"/>
        <w:rPr>
          <w:rFonts w:ascii="Times New Roman" w:eastAsia="Times New Roman" w:hAnsi="Times New Roman" w:cs="Times New Roman"/>
          <w:sz w:val="24"/>
          <w:szCs w:val="24"/>
          <w:lang w:eastAsia="ru-RU"/>
        </w:rPr>
      </w:pPr>
      <w:r w:rsidRPr="00EE3367">
        <w:rPr>
          <w:rFonts w:ascii="Times New Roman" w:eastAsia="Times New Roman" w:hAnsi="Times New Roman" w:cs="Times New Roman"/>
          <w:sz w:val="24"/>
          <w:szCs w:val="24"/>
          <w:lang w:eastAsia="ru-RU"/>
        </w:rPr>
        <w:t>Окончание учебного года-  31 мая 2022 г.</w:t>
      </w:r>
    </w:p>
    <w:p w:rsidR="00EE3367" w:rsidRPr="00EE3367" w:rsidRDefault="00EE3367" w:rsidP="00EE3367">
      <w:pPr>
        <w:spacing w:after="0" w:line="240" w:lineRule="auto"/>
        <w:rPr>
          <w:rFonts w:ascii="Times New Roman" w:eastAsia="Times New Roman" w:hAnsi="Times New Roman" w:cs="Times New Roman"/>
          <w:sz w:val="24"/>
          <w:szCs w:val="24"/>
          <w:lang w:eastAsia="ru-RU"/>
        </w:rPr>
      </w:pPr>
      <w:r w:rsidRPr="00EE3367">
        <w:rPr>
          <w:rFonts w:ascii="Times New Roman" w:eastAsia="Times New Roman" w:hAnsi="Times New Roman" w:cs="Times New Roman"/>
          <w:sz w:val="24"/>
          <w:szCs w:val="24"/>
          <w:lang w:eastAsia="ru-RU"/>
        </w:rPr>
        <w:t>Количество учебных недель-36 учебных недель</w:t>
      </w:r>
    </w:p>
    <w:p w:rsidR="00EE3367" w:rsidRPr="00EE3367" w:rsidRDefault="00EE3367" w:rsidP="00EE3367">
      <w:pPr>
        <w:spacing w:after="0" w:line="240" w:lineRule="auto"/>
        <w:rPr>
          <w:rFonts w:ascii="Times New Roman" w:eastAsia="Times New Roman" w:hAnsi="Times New Roman" w:cs="Times New Roman"/>
          <w:sz w:val="24"/>
          <w:szCs w:val="24"/>
          <w:lang w:eastAsia="ru-RU"/>
        </w:rPr>
      </w:pPr>
    </w:p>
    <w:p w:rsidR="00EE3367" w:rsidRPr="00EE3367" w:rsidRDefault="00EE3367" w:rsidP="00EE3367">
      <w:pPr>
        <w:spacing w:after="0" w:line="240" w:lineRule="auto"/>
        <w:rPr>
          <w:rFonts w:ascii="Times New Roman" w:eastAsia="Times New Roman" w:hAnsi="Times New Roman" w:cs="Times New Roman"/>
          <w:b/>
          <w:sz w:val="24"/>
          <w:szCs w:val="24"/>
          <w:lang w:eastAsia="ru-RU"/>
        </w:rPr>
      </w:pPr>
      <w:r w:rsidRPr="00EE3367">
        <w:rPr>
          <w:rFonts w:ascii="Times New Roman" w:eastAsia="Times New Roman" w:hAnsi="Times New Roman" w:cs="Times New Roman"/>
          <w:b/>
          <w:sz w:val="24"/>
          <w:szCs w:val="24"/>
          <w:lang w:eastAsia="ru-RU"/>
        </w:rPr>
        <w:t>Продолжительность учебного года- 36 учебных недель</w:t>
      </w:r>
    </w:p>
    <w:p w:rsidR="00EE3367" w:rsidRPr="00EE3367" w:rsidRDefault="00EE3367" w:rsidP="00EE3367">
      <w:pPr>
        <w:spacing w:after="0" w:line="240" w:lineRule="auto"/>
        <w:rPr>
          <w:rFonts w:ascii="Times New Roman" w:eastAsia="Times New Roman" w:hAnsi="Times New Roman" w:cs="Times New Roman"/>
          <w:b/>
          <w:sz w:val="24"/>
          <w:szCs w:val="24"/>
          <w:lang w:eastAsia="ru-RU"/>
        </w:rPr>
      </w:pPr>
      <w:r w:rsidRPr="00EE3367">
        <w:rPr>
          <w:rFonts w:ascii="Times New Roman" w:eastAsia="Times New Roman" w:hAnsi="Times New Roman" w:cs="Times New Roman"/>
          <w:b/>
          <w:sz w:val="24"/>
          <w:szCs w:val="24"/>
          <w:lang w:eastAsia="ru-RU"/>
        </w:rPr>
        <w:t>Продолжительность учебных полугодий:</w:t>
      </w:r>
    </w:p>
    <w:p w:rsidR="00EE3367" w:rsidRPr="00EE3367" w:rsidRDefault="00EE3367" w:rsidP="00EE3367">
      <w:pPr>
        <w:spacing w:after="0" w:line="240" w:lineRule="auto"/>
        <w:rPr>
          <w:rFonts w:ascii="Times New Roman" w:eastAsia="Times New Roman" w:hAnsi="Times New Roman" w:cs="Times New Roman"/>
          <w:sz w:val="24"/>
          <w:szCs w:val="24"/>
          <w:lang w:eastAsia="ru-RU"/>
        </w:rPr>
      </w:pPr>
      <w:r w:rsidRPr="00EE3367">
        <w:rPr>
          <w:rFonts w:ascii="Times New Roman" w:eastAsia="Times New Roman" w:hAnsi="Times New Roman" w:cs="Times New Roman"/>
          <w:sz w:val="24"/>
          <w:szCs w:val="24"/>
          <w:lang w:eastAsia="ru-RU"/>
        </w:rPr>
        <w:t>1 полугодие:  01 сентября 2021 г.- 31 декабря 2021 г.</w:t>
      </w:r>
    </w:p>
    <w:p w:rsidR="00EE3367" w:rsidRPr="00EE3367" w:rsidRDefault="00EE3367" w:rsidP="00EE3367">
      <w:pPr>
        <w:spacing w:after="0" w:line="240" w:lineRule="auto"/>
        <w:rPr>
          <w:rFonts w:ascii="Times New Roman" w:eastAsia="Times New Roman" w:hAnsi="Times New Roman" w:cs="Times New Roman"/>
          <w:sz w:val="24"/>
          <w:szCs w:val="24"/>
          <w:lang w:eastAsia="ru-RU"/>
        </w:rPr>
      </w:pPr>
      <w:r w:rsidRPr="00EE3367">
        <w:rPr>
          <w:rFonts w:ascii="Times New Roman" w:eastAsia="Times New Roman" w:hAnsi="Times New Roman" w:cs="Times New Roman"/>
          <w:sz w:val="24"/>
          <w:szCs w:val="24"/>
          <w:lang w:eastAsia="ru-RU"/>
        </w:rPr>
        <w:t>2 полугодие:  10 января 2022 г.- 31 мая 2022 г.</w:t>
      </w:r>
    </w:p>
    <w:p w:rsidR="00EE3367" w:rsidRPr="00EE3367" w:rsidRDefault="00EE3367" w:rsidP="00EE3367">
      <w:pPr>
        <w:spacing w:after="0" w:line="240" w:lineRule="auto"/>
        <w:rPr>
          <w:rFonts w:ascii="Times New Roman" w:eastAsia="Times New Roman" w:hAnsi="Times New Roman" w:cs="Times New Roman"/>
          <w:sz w:val="24"/>
          <w:szCs w:val="24"/>
          <w:lang w:eastAsia="ru-RU"/>
        </w:rPr>
      </w:pPr>
    </w:p>
    <w:p w:rsidR="00EE3367" w:rsidRPr="00EE3367" w:rsidRDefault="00EE3367" w:rsidP="00EE3367">
      <w:pPr>
        <w:spacing w:after="0" w:line="240" w:lineRule="auto"/>
        <w:rPr>
          <w:rFonts w:ascii="Times New Roman" w:eastAsia="Times New Roman" w:hAnsi="Times New Roman" w:cs="Times New Roman"/>
          <w:b/>
          <w:sz w:val="24"/>
          <w:szCs w:val="24"/>
          <w:lang w:eastAsia="ru-RU"/>
        </w:rPr>
      </w:pPr>
      <w:r w:rsidRPr="00EE3367">
        <w:rPr>
          <w:rFonts w:ascii="Times New Roman" w:eastAsia="Times New Roman" w:hAnsi="Times New Roman" w:cs="Times New Roman"/>
          <w:b/>
          <w:sz w:val="24"/>
          <w:szCs w:val="24"/>
          <w:lang w:eastAsia="ru-RU"/>
        </w:rPr>
        <w:t>Регламент образовательного процесса</w:t>
      </w:r>
    </w:p>
    <w:p w:rsidR="00EE3367" w:rsidRPr="00EE3367" w:rsidRDefault="00EE3367" w:rsidP="00EE3367">
      <w:pPr>
        <w:spacing w:after="0" w:line="240" w:lineRule="auto"/>
        <w:rPr>
          <w:rFonts w:ascii="Times New Roman" w:eastAsia="Times New Roman" w:hAnsi="Times New Roman" w:cs="Times New Roman"/>
          <w:sz w:val="24"/>
          <w:szCs w:val="24"/>
          <w:lang w:eastAsia="ru-RU"/>
        </w:rPr>
      </w:pPr>
      <w:r w:rsidRPr="00EE3367">
        <w:rPr>
          <w:rFonts w:ascii="Times New Roman" w:eastAsia="Times New Roman" w:hAnsi="Times New Roman" w:cs="Times New Roman"/>
          <w:sz w:val="24"/>
          <w:szCs w:val="24"/>
          <w:lang w:eastAsia="ru-RU"/>
        </w:rPr>
        <w:t>Продолжительность учебной недели-6 дней, определяется учебной программой.</w:t>
      </w:r>
    </w:p>
    <w:p w:rsidR="00EE3367" w:rsidRPr="00EE3367" w:rsidRDefault="00EE3367" w:rsidP="00EE3367">
      <w:pPr>
        <w:spacing w:after="0" w:line="240" w:lineRule="auto"/>
        <w:rPr>
          <w:rFonts w:ascii="Times New Roman" w:eastAsia="Times New Roman" w:hAnsi="Times New Roman" w:cs="Times New Roman"/>
          <w:sz w:val="24"/>
          <w:szCs w:val="24"/>
          <w:lang w:eastAsia="ru-RU"/>
        </w:rPr>
      </w:pPr>
      <w:r w:rsidRPr="00EE3367">
        <w:rPr>
          <w:rFonts w:ascii="Times New Roman" w:eastAsia="Times New Roman" w:hAnsi="Times New Roman" w:cs="Times New Roman"/>
          <w:sz w:val="24"/>
          <w:szCs w:val="24"/>
          <w:lang w:eastAsia="ru-RU"/>
        </w:rPr>
        <w:t xml:space="preserve">Для первого года обучения </w:t>
      </w:r>
      <w:proofErr w:type="gramStart"/>
      <w:r w:rsidRPr="00EE3367">
        <w:rPr>
          <w:rFonts w:ascii="Times New Roman" w:eastAsia="Times New Roman" w:hAnsi="Times New Roman" w:cs="Times New Roman"/>
          <w:sz w:val="24"/>
          <w:szCs w:val="24"/>
          <w:lang w:eastAsia="ru-RU"/>
        </w:rPr>
        <w:t>–о</w:t>
      </w:r>
      <w:proofErr w:type="gramEnd"/>
      <w:r w:rsidRPr="00EE3367">
        <w:rPr>
          <w:rFonts w:ascii="Times New Roman" w:eastAsia="Times New Roman" w:hAnsi="Times New Roman" w:cs="Times New Roman"/>
          <w:sz w:val="24"/>
          <w:szCs w:val="24"/>
          <w:lang w:eastAsia="ru-RU"/>
        </w:rPr>
        <w:t xml:space="preserve">т 2 до 4 часов в неделю </w:t>
      </w:r>
    </w:p>
    <w:p w:rsidR="00EE3367" w:rsidRPr="00EE3367" w:rsidRDefault="00EE3367" w:rsidP="00EE3367">
      <w:pPr>
        <w:spacing w:after="0" w:line="240" w:lineRule="auto"/>
        <w:rPr>
          <w:rFonts w:ascii="Times New Roman" w:eastAsia="Times New Roman" w:hAnsi="Times New Roman" w:cs="Times New Roman"/>
          <w:sz w:val="24"/>
          <w:szCs w:val="24"/>
          <w:lang w:eastAsia="ru-RU"/>
        </w:rPr>
      </w:pPr>
      <w:r w:rsidRPr="00EE3367">
        <w:rPr>
          <w:rFonts w:ascii="Times New Roman" w:eastAsia="Times New Roman" w:hAnsi="Times New Roman" w:cs="Times New Roman"/>
          <w:sz w:val="24"/>
          <w:szCs w:val="24"/>
          <w:lang w:eastAsia="ru-RU"/>
        </w:rPr>
        <w:t>Для второго и последующих лет обучения от 2 до 6 часов в неделю</w:t>
      </w:r>
    </w:p>
    <w:p w:rsidR="00EE3367" w:rsidRPr="00EE3367" w:rsidRDefault="00EE3367" w:rsidP="00EE3367">
      <w:pPr>
        <w:spacing w:after="0" w:line="240" w:lineRule="auto"/>
        <w:rPr>
          <w:rFonts w:ascii="Times New Roman" w:eastAsia="Times New Roman" w:hAnsi="Times New Roman" w:cs="Times New Roman"/>
          <w:sz w:val="24"/>
          <w:szCs w:val="24"/>
          <w:lang w:eastAsia="ru-RU"/>
        </w:rPr>
      </w:pPr>
    </w:p>
    <w:p w:rsidR="00EE3367" w:rsidRPr="00EE3367" w:rsidRDefault="00EE3367" w:rsidP="00EE3367">
      <w:pPr>
        <w:spacing w:after="0" w:line="240" w:lineRule="auto"/>
        <w:rPr>
          <w:rFonts w:ascii="Calibri" w:eastAsia="Times New Roman" w:hAnsi="Calibri" w:cs="Times New Roman"/>
          <w:lang w:eastAsia="ru-RU"/>
        </w:rPr>
      </w:pPr>
      <w:r w:rsidRPr="00EE3367">
        <w:rPr>
          <w:rFonts w:ascii="Times New Roman" w:eastAsia="Times New Roman" w:hAnsi="Times New Roman" w:cs="Times New Roman"/>
          <w:b/>
          <w:sz w:val="24"/>
          <w:szCs w:val="24"/>
          <w:lang w:eastAsia="ru-RU"/>
        </w:rPr>
        <w:t>Продолжительность занятий:</w:t>
      </w:r>
    </w:p>
    <w:p w:rsidR="00EE3367" w:rsidRPr="00EE3367" w:rsidRDefault="00EE3367" w:rsidP="00EE3367">
      <w:pPr>
        <w:spacing w:after="0" w:line="240" w:lineRule="auto"/>
        <w:rPr>
          <w:rFonts w:ascii="Times New Roman" w:eastAsia="Times New Roman" w:hAnsi="Times New Roman" w:cs="Times New Roman"/>
          <w:sz w:val="24"/>
          <w:szCs w:val="24"/>
          <w:lang w:eastAsia="ru-RU"/>
        </w:rPr>
      </w:pPr>
      <w:r w:rsidRPr="00EE3367">
        <w:rPr>
          <w:rFonts w:ascii="Times New Roman" w:eastAsia="Times New Roman" w:hAnsi="Times New Roman" w:cs="Times New Roman"/>
          <w:sz w:val="24"/>
          <w:szCs w:val="24"/>
          <w:lang w:eastAsia="ru-RU"/>
        </w:rPr>
        <w:t>Режим работы объединений по направлениям с 8.00 до 21.00.</w:t>
      </w:r>
    </w:p>
    <w:p w:rsidR="00EE3367" w:rsidRPr="00EE3367" w:rsidRDefault="00EE3367" w:rsidP="00EE3367">
      <w:pPr>
        <w:spacing w:after="0" w:line="240" w:lineRule="auto"/>
        <w:rPr>
          <w:rFonts w:ascii="Times New Roman" w:eastAsia="Times New Roman" w:hAnsi="Times New Roman" w:cs="Times New Roman"/>
          <w:sz w:val="24"/>
          <w:szCs w:val="24"/>
          <w:lang w:eastAsia="ru-RU"/>
        </w:rPr>
      </w:pPr>
      <w:r w:rsidRPr="00EE3367">
        <w:rPr>
          <w:rFonts w:ascii="Times New Roman" w:eastAsia="Times New Roman" w:hAnsi="Times New Roman" w:cs="Times New Roman"/>
          <w:sz w:val="24"/>
          <w:szCs w:val="24"/>
          <w:lang w:eastAsia="ru-RU"/>
        </w:rPr>
        <w:t>(в соответствии с утвержденным расписанием)</w:t>
      </w:r>
    </w:p>
    <w:p w:rsidR="00EE3367" w:rsidRPr="00EE3367" w:rsidRDefault="00EE3367" w:rsidP="00EE3367">
      <w:pPr>
        <w:spacing w:after="0" w:line="240" w:lineRule="auto"/>
        <w:rPr>
          <w:rFonts w:ascii="Times New Roman" w:eastAsia="Times New Roman" w:hAnsi="Times New Roman" w:cs="Times New Roman"/>
          <w:sz w:val="24"/>
          <w:szCs w:val="24"/>
          <w:lang w:eastAsia="ru-RU"/>
        </w:rPr>
      </w:pPr>
      <w:r w:rsidRPr="00EE3367">
        <w:rPr>
          <w:rFonts w:ascii="Times New Roman" w:eastAsia="Times New Roman" w:hAnsi="Times New Roman" w:cs="Times New Roman"/>
          <w:sz w:val="24"/>
          <w:szCs w:val="24"/>
          <w:lang w:eastAsia="ru-RU"/>
        </w:rPr>
        <w:t xml:space="preserve">Продолжительность 1 учебного занятия: </w:t>
      </w:r>
    </w:p>
    <w:p w:rsidR="00EE3367" w:rsidRPr="00EE3367" w:rsidRDefault="00EE3367" w:rsidP="00EE3367">
      <w:pPr>
        <w:spacing w:after="0" w:line="240" w:lineRule="auto"/>
        <w:rPr>
          <w:rFonts w:ascii="Times New Roman" w:eastAsia="Times New Roman" w:hAnsi="Times New Roman" w:cs="Times New Roman"/>
          <w:lang w:eastAsia="ru-RU"/>
        </w:rPr>
      </w:pPr>
      <w:r w:rsidRPr="00EE3367">
        <w:rPr>
          <w:rFonts w:ascii="Times New Roman" w:eastAsia="Times New Roman" w:hAnsi="Times New Roman" w:cs="Times New Roman"/>
          <w:sz w:val="24"/>
          <w:szCs w:val="24"/>
          <w:lang w:eastAsia="ru-RU"/>
        </w:rPr>
        <w:t xml:space="preserve">для дошкольников 4 лет-20 мин, </w:t>
      </w:r>
      <w:r w:rsidRPr="00EE3367">
        <w:rPr>
          <w:rFonts w:ascii="Times New Roman" w:eastAsia="Times New Roman" w:hAnsi="Times New Roman" w:cs="Times New Roman"/>
          <w:lang w:eastAsia="ru-RU"/>
        </w:rPr>
        <w:t>5-6 лет-</w:t>
      </w:r>
      <w:r w:rsidRPr="00EE3367">
        <w:rPr>
          <w:rFonts w:ascii="Times New Roman" w:eastAsia="Times New Roman" w:hAnsi="Times New Roman" w:cs="Times New Roman"/>
          <w:sz w:val="24"/>
          <w:szCs w:val="24"/>
          <w:lang w:eastAsia="ru-RU"/>
        </w:rPr>
        <w:t xml:space="preserve"> 30 минут, </w:t>
      </w:r>
      <w:r w:rsidRPr="00EE3367">
        <w:rPr>
          <w:rFonts w:ascii="Times New Roman" w:eastAsia="Times New Roman" w:hAnsi="Times New Roman" w:cs="Times New Roman"/>
          <w:lang w:eastAsia="ru-RU"/>
        </w:rPr>
        <w:t xml:space="preserve">7-17 лет-40 мин., </w:t>
      </w:r>
      <w:r w:rsidRPr="00EE3367">
        <w:rPr>
          <w:rFonts w:ascii="Times New Roman" w:eastAsia="Times New Roman" w:hAnsi="Times New Roman" w:cs="Times New Roman"/>
          <w:sz w:val="24"/>
          <w:szCs w:val="24"/>
          <w:lang w:eastAsia="ru-RU"/>
        </w:rPr>
        <w:t xml:space="preserve">перерыв между занятиями 10 минут. Для занятий, связанных с физической нагрузкой (хореография, картинг, туризм, спорт и другие) допускается отсутствие перерыва между  занятий в паре. </w:t>
      </w:r>
    </w:p>
    <w:p w:rsidR="00EE3367" w:rsidRPr="00EE3367" w:rsidRDefault="00EE3367" w:rsidP="00EE3367">
      <w:pPr>
        <w:spacing w:after="0" w:line="240" w:lineRule="auto"/>
        <w:rPr>
          <w:rFonts w:ascii="Times New Roman" w:eastAsia="Times New Roman" w:hAnsi="Times New Roman" w:cs="Times New Roman"/>
          <w:sz w:val="24"/>
          <w:szCs w:val="24"/>
          <w:lang w:eastAsia="ru-RU"/>
        </w:rPr>
      </w:pPr>
    </w:p>
    <w:p w:rsidR="00EE3367" w:rsidRPr="00EE3367" w:rsidRDefault="00EE3367" w:rsidP="00EE3367">
      <w:pPr>
        <w:spacing w:after="0" w:line="240" w:lineRule="auto"/>
        <w:rPr>
          <w:rFonts w:ascii="Times New Roman" w:eastAsia="Times New Roman" w:hAnsi="Times New Roman" w:cs="Times New Roman"/>
          <w:b/>
          <w:sz w:val="24"/>
          <w:szCs w:val="24"/>
          <w:lang w:eastAsia="ru-RU"/>
        </w:rPr>
      </w:pPr>
      <w:r w:rsidRPr="00EE3367">
        <w:rPr>
          <w:rFonts w:ascii="Times New Roman" w:eastAsia="Times New Roman" w:hAnsi="Times New Roman" w:cs="Times New Roman"/>
          <w:b/>
          <w:sz w:val="24"/>
          <w:szCs w:val="24"/>
          <w:lang w:eastAsia="ru-RU"/>
        </w:rPr>
        <w:t>Формы и сроки проведения аттестации учащихся</w:t>
      </w:r>
    </w:p>
    <w:p w:rsidR="00EE3367" w:rsidRPr="00EE3367" w:rsidRDefault="00EE3367" w:rsidP="00EE3367">
      <w:pPr>
        <w:spacing w:after="0" w:line="240" w:lineRule="auto"/>
        <w:rPr>
          <w:rFonts w:ascii="Times New Roman" w:eastAsia="Times New Roman" w:hAnsi="Times New Roman" w:cs="Times New Roman"/>
          <w:sz w:val="24"/>
          <w:szCs w:val="24"/>
          <w:lang w:eastAsia="ru-RU"/>
        </w:rPr>
      </w:pPr>
      <w:r w:rsidRPr="00EE3367">
        <w:rPr>
          <w:rFonts w:ascii="Times New Roman" w:eastAsia="Times New Roman" w:hAnsi="Times New Roman" w:cs="Times New Roman"/>
          <w:sz w:val="24"/>
          <w:szCs w:val="24"/>
          <w:lang w:eastAsia="ru-RU"/>
        </w:rPr>
        <w:t>Аттестация учащихся проводится без прекращения образовательного процесса в форме собеседования, тестирования, практических работ, зачетов, конкурсов, защиты творческих работ и проектов, если иное не предусмотрено образовательной программой объединения</w:t>
      </w:r>
    </w:p>
    <w:p w:rsidR="00EE3367" w:rsidRPr="00EE3367" w:rsidRDefault="00EE3367" w:rsidP="00EE3367">
      <w:pPr>
        <w:spacing w:after="0" w:line="240" w:lineRule="auto"/>
        <w:rPr>
          <w:rFonts w:ascii="Times New Roman" w:eastAsia="Times New Roman" w:hAnsi="Times New Roman" w:cs="Times New Roman"/>
          <w:b/>
          <w:sz w:val="24"/>
          <w:szCs w:val="24"/>
          <w:lang w:eastAsia="ru-RU"/>
        </w:rPr>
      </w:pPr>
      <w:r w:rsidRPr="00EE3367">
        <w:rPr>
          <w:rFonts w:ascii="Times New Roman" w:eastAsia="Times New Roman" w:hAnsi="Times New Roman" w:cs="Times New Roman"/>
          <w:b/>
          <w:sz w:val="24"/>
          <w:szCs w:val="24"/>
          <w:lang w:eastAsia="ru-RU"/>
        </w:rPr>
        <w:t>Сроки проведения текущей (промежуточной) аттестации учащихся:</w:t>
      </w:r>
    </w:p>
    <w:p w:rsidR="00EE3367" w:rsidRPr="00EE3367" w:rsidRDefault="00EE3367" w:rsidP="00EE3367">
      <w:pPr>
        <w:spacing w:after="0" w:line="240" w:lineRule="auto"/>
        <w:rPr>
          <w:rFonts w:ascii="Times New Roman" w:eastAsia="Times New Roman" w:hAnsi="Times New Roman" w:cs="Times New Roman"/>
          <w:sz w:val="24"/>
          <w:szCs w:val="24"/>
          <w:lang w:eastAsia="ru-RU"/>
        </w:rPr>
      </w:pPr>
      <w:r w:rsidRPr="00EE3367">
        <w:rPr>
          <w:rFonts w:ascii="Times New Roman" w:eastAsia="Times New Roman" w:hAnsi="Times New Roman" w:cs="Times New Roman"/>
          <w:sz w:val="24"/>
          <w:szCs w:val="24"/>
          <w:lang w:eastAsia="ru-RU"/>
        </w:rPr>
        <w:t>- по итогам первого полугодия с 20 по 25 декабря 2021 года</w:t>
      </w:r>
    </w:p>
    <w:p w:rsidR="00EE3367" w:rsidRPr="00EE3367" w:rsidRDefault="00EE3367" w:rsidP="00EE3367">
      <w:pPr>
        <w:spacing w:after="0" w:line="240" w:lineRule="auto"/>
        <w:rPr>
          <w:rFonts w:ascii="Times New Roman" w:eastAsia="Times New Roman" w:hAnsi="Times New Roman" w:cs="Times New Roman"/>
          <w:sz w:val="24"/>
          <w:szCs w:val="24"/>
          <w:lang w:eastAsia="ru-RU"/>
        </w:rPr>
      </w:pPr>
      <w:r w:rsidRPr="00EE3367">
        <w:rPr>
          <w:rFonts w:ascii="Times New Roman" w:eastAsia="Times New Roman" w:hAnsi="Times New Roman" w:cs="Times New Roman"/>
          <w:sz w:val="24"/>
          <w:szCs w:val="24"/>
          <w:lang w:eastAsia="ru-RU"/>
        </w:rPr>
        <w:t>- по итогам второго полугодия с 23 мая по 27 мая 2022 года</w:t>
      </w:r>
    </w:p>
    <w:p w:rsidR="00EE3367" w:rsidRPr="00EE3367" w:rsidRDefault="00EE3367" w:rsidP="00EE3367">
      <w:pPr>
        <w:spacing w:after="0" w:line="240" w:lineRule="auto"/>
        <w:rPr>
          <w:rFonts w:ascii="Times New Roman" w:eastAsia="Times New Roman" w:hAnsi="Times New Roman" w:cs="Times New Roman"/>
          <w:b/>
          <w:sz w:val="24"/>
          <w:szCs w:val="24"/>
          <w:lang w:eastAsia="ru-RU"/>
        </w:rPr>
      </w:pPr>
      <w:r w:rsidRPr="00EE3367">
        <w:rPr>
          <w:rFonts w:ascii="Times New Roman" w:eastAsia="Times New Roman" w:hAnsi="Times New Roman" w:cs="Times New Roman"/>
          <w:b/>
          <w:sz w:val="24"/>
          <w:szCs w:val="24"/>
          <w:lang w:eastAsia="ru-RU"/>
        </w:rPr>
        <w:t xml:space="preserve">Сроки проведения итоговой аттестации учащихся </w:t>
      </w:r>
    </w:p>
    <w:p w:rsidR="00EE3367" w:rsidRPr="00EE3367" w:rsidRDefault="00EE3367" w:rsidP="00EE3367">
      <w:pPr>
        <w:spacing w:after="0" w:line="240" w:lineRule="auto"/>
        <w:rPr>
          <w:rFonts w:ascii="Times New Roman" w:eastAsia="Times New Roman" w:hAnsi="Times New Roman" w:cs="Times New Roman"/>
          <w:sz w:val="24"/>
          <w:szCs w:val="24"/>
          <w:lang w:eastAsia="ru-RU"/>
        </w:rPr>
      </w:pPr>
      <w:r w:rsidRPr="00EE3367">
        <w:rPr>
          <w:rFonts w:ascii="Times New Roman" w:eastAsia="Times New Roman" w:hAnsi="Times New Roman" w:cs="Times New Roman"/>
          <w:sz w:val="24"/>
          <w:szCs w:val="24"/>
          <w:lang w:eastAsia="ru-RU"/>
        </w:rPr>
        <w:t>для выпускников  с 23 по 25 мая 2022 года</w:t>
      </w:r>
    </w:p>
    <w:p w:rsidR="00EE3367" w:rsidRPr="00EE3367" w:rsidRDefault="00EE3367" w:rsidP="00EE3367">
      <w:pPr>
        <w:spacing w:after="0" w:line="240" w:lineRule="auto"/>
        <w:rPr>
          <w:rFonts w:ascii="Times New Roman" w:eastAsia="Times New Roman" w:hAnsi="Times New Roman" w:cs="Times New Roman"/>
          <w:sz w:val="24"/>
          <w:szCs w:val="24"/>
          <w:lang w:eastAsia="ru-RU"/>
        </w:rPr>
      </w:pPr>
    </w:p>
    <w:p w:rsidR="00EE3367" w:rsidRPr="00EE3367" w:rsidRDefault="00EE3367" w:rsidP="00EE3367">
      <w:pPr>
        <w:spacing w:after="0" w:line="240" w:lineRule="auto"/>
        <w:rPr>
          <w:rFonts w:ascii="Times New Roman" w:eastAsia="Times New Roman" w:hAnsi="Times New Roman" w:cs="Times New Roman"/>
          <w:b/>
          <w:sz w:val="24"/>
          <w:szCs w:val="24"/>
          <w:lang w:eastAsia="ru-RU"/>
        </w:rPr>
      </w:pPr>
      <w:r w:rsidRPr="00EE3367">
        <w:rPr>
          <w:rFonts w:ascii="Times New Roman" w:eastAsia="Times New Roman" w:hAnsi="Times New Roman" w:cs="Times New Roman"/>
          <w:b/>
          <w:sz w:val="24"/>
          <w:szCs w:val="24"/>
          <w:lang w:eastAsia="ru-RU"/>
        </w:rPr>
        <w:t>Режим работы учреждения в период школьных (осенних,</w:t>
      </w:r>
      <w:r w:rsidR="005332AD">
        <w:rPr>
          <w:rFonts w:ascii="Times New Roman" w:eastAsia="Times New Roman" w:hAnsi="Times New Roman" w:cs="Times New Roman"/>
          <w:b/>
          <w:sz w:val="24"/>
          <w:szCs w:val="24"/>
          <w:lang w:eastAsia="ru-RU"/>
        </w:rPr>
        <w:t xml:space="preserve"> </w:t>
      </w:r>
      <w:r w:rsidRPr="00EE3367">
        <w:rPr>
          <w:rFonts w:ascii="Times New Roman" w:eastAsia="Times New Roman" w:hAnsi="Times New Roman" w:cs="Times New Roman"/>
          <w:b/>
          <w:sz w:val="24"/>
          <w:szCs w:val="24"/>
          <w:lang w:eastAsia="ru-RU"/>
        </w:rPr>
        <w:t>зимних,</w:t>
      </w:r>
      <w:r w:rsidR="005332AD">
        <w:rPr>
          <w:rFonts w:ascii="Times New Roman" w:eastAsia="Times New Roman" w:hAnsi="Times New Roman" w:cs="Times New Roman"/>
          <w:b/>
          <w:sz w:val="24"/>
          <w:szCs w:val="24"/>
          <w:lang w:eastAsia="ru-RU"/>
        </w:rPr>
        <w:t xml:space="preserve"> </w:t>
      </w:r>
      <w:r w:rsidRPr="00EE3367">
        <w:rPr>
          <w:rFonts w:ascii="Times New Roman" w:eastAsia="Times New Roman" w:hAnsi="Times New Roman" w:cs="Times New Roman"/>
          <w:b/>
          <w:sz w:val="24"/>
          <w:szCs w:val="24"/>
          <w:lang w:eastAsia="ru-RU"/>
        </w:rPr>
        <w:t>весенних) каникул:</w:t>
      </w:r>
    </w:p>
    <w:p w:rsidR="00EE3367" w:rsidRPr="00EE3367" w:rsidRDefault="00EE3367" w:rsidP="00EE3367">
      <w:pPr>
        <w:spacing w:after="0" w:line="240" w:lineRule="auto"/>
        <w:rPr>
          <w:rFonts w:ascii="Times New Roman" w:eastAsia="Times New Roman" w:hAnsi="Times New Roman" w:cs="Times New Roman"/>
          <w:sz w:val="24"/>
          <w:szCs w:val="24"/>
          <w:lang w:eastAsia="ru-RU"/>
        </w:rPr>
      </w:pPr>
      <w:r w:rsidRPr="00EE3367">
        <w:rPr>
          <w:rFonts w:ascii="Times New Roman" w:eastAsia="Times New Roman" w:hAnsi="Times New Roman" w:cs="Times New Roman"/>
          <w:sz w:val="24"/>
          <w:szCs w:val="24"/>
          <w:lang w:eastAsia="ru-RU"/>
        </w:rPr>
        <w:t>Занятия проводятся по временному расписанию, составленному на период каникул.</w:t>
      </w:r>
    </w:p>
    <w:p w:rsidR="00EE3367" w:rsidRPr="005332AD" w:rsidRDefault="00EE3367" w:rsidP="00EE3367">
      <w:pPr>
        <w:spacing w:after="0" w:line="240" w:lineRule="auto"/>
        <w:rPr>
          <w:rFonts w:ascii="Times New Roman" w:eastAsia="Times New Roman" w:hAnsi="Times New Roman" w:cs="Times New Roman"/>
          <w:sz w:val="24"/>
          <w:szCs w:val="24"/>
          <w:lang w:eastAsia="ru-RU"/>
        </w:rPr>
      </w:pPr>
      <w:r w:rsidRPr="00EE3367">
        <w:rPr>
          <w:rFonts w:ascii="Times New Roman" w:eastAsia="Times New Roman" w:hAnsi="Times New Roman" w:cs="Times New Roman"/>
          <w:sz w:val="24"/>
          <w:szCs w:val="24"/>
          <w:lang w:eastAsia="ru-RU"/>
        </w:rPr>
        <w:t>Работа строится по отдельному плану.</w:t>
      </w:r>
    </w:p>
    <w:p w:rsidR="00EE3367" w:rsidRDefault="00EE3367" w:rsidP="00EE3367">
      <w:pPr>
        <w:spacing w:after="0" w:line="240" w:lineRule="auto"/>
        <w:rPr>
          <w:rFonts w:ascii="Times New Roman" w:eastAsia="Times New Roman" w:hAnsi="Times New Roman" w:cs="Times New Roman"/>
          <w:b/>
          <w:sz w:val="24"/>
          <w:szCs w:val="24"/>
          <w:lang w:eastAsia="ru-RU"/>
        </w:rPr>
      </w:pPr>
    </w:p>
    <w:p w:rsidR="00EE3367" w:rsidRPr="00EE3367" w:rsidRDefault="00EE3367" w:rsidP="00EE3367">
      <w:pPr>
        <w:spacing w:after="0" w:line="240" w:lineRule="auto"/>
        <w:rPr>
          <w:rFonts w:ascii="Times New Roman" w:eastAsia="Times New Roman" w:hAnsi="Times New Roman" w:cs="Times New Roman"/>
          <w:sz w:val="24"/>
          <w:szCs w:val="24"/>
          <w:lang w:eastAsia="ru-RU"/>
        </w:rPr>
      </w:pPr>
      <w:r w:rsidRPr="00EE3367">
        <w:rPr>
          <w:rFonts w:ascii="Times New Roman" w:eastAsia="Times New Roman" w:hAnsi="Times New Roman" w:cs="Times New Roman"/>
          <w:b/>
          <w:sz w:val="24"/>
          <w:szCs w:val="24"/>
          <w:lang w:eastAsia="ru-RU"/>
        </w:rPr>
        <w:t xml:space="preserve">Режим работы учреждения в период летних каникул: </w:t>
      </w:r>
      <w:r w:rsidRPr="00EE3367">
        <w:rPr>
          <w:rFonts w:ascii="Times New Roman" w:eastAsia="Times New Roman" w:hAnsi="Times New Roman" w:cs="Times New Roman"/>
          <w:sz w:val="24"/>
          <w:szCs w:val="24"/>
          <w:lang w:eastAsia="ru-RU"/>
        </w:rPr>
        <w:t>проведение конкурсов, мероприятий, дней открытых дверей, пробных занятий по особому графику.</w:t>
      </w:r>
    </w:p>
    <w:p w:rsidR="00EE3367" w:rsidRPr="00EE3367" w:rsidRDefault="00EE3367" w:rsidP="00EE3367">
      <w:pPr>
        <w:spacing w:after="0" w:line="240" w:lineRule="auto"/>
        <w:rPr>
          <w:rFonts w:ascii="Times New Roman" w:eastAsia="Times New Roman" w:hAnsi="Times New Roman" w:cs="Times New Roman"/>
          <w:sz w:val="24"/>
          <w:szCs w:val="24"/>
          <w:lang w:eastAsia="ru-RU"/>
        </w:rPr>
      </w:pPr>
    </w:p>
    <w:p w:rsidR="00EE3367" w:rsidRPr="00EE3367" w:rsidRDefault="00EE3367" w:rsidP="00EE3367">
      <w:pPr>
        <w:spacing w:after="0" w:line="240" w:lineRule="auto"/>
        <w:rPr>
          <w:rFonts w:ascii="Times New Roman" w:eastAsia="Times New Roman" w:hAnsi="Times New Roman" w:cs="Times New Roman"/>
          <w:sz w:val="24"/>
          <w:szCs w:val="24"/>
          <w:lang w:eastAsia="ru-RU"/>
        </w:rPr>
      </w:pPr>
      <w:r w:rsidRPr="00EE3367">
        <w:rPr>
          <w:rFonts w:ascii="Times New Roman" w:eastAsia="Times New Roman" w:hAnsi="Times New Roman" w:cs="Times New Roman"/>
          <w:b/>
          <w:sz w:val="24"/>
          <w:szCs w:val="24"/>
          <w:lang w:eastAsia="ru-RU"/>
        </w:rPr>
        <w:t>Родительские собрания</w:t>
      </w:r>
      <w:r w:rsidRPr="00EE3367">
        <w:rPr>
          <w:rFonts w:ascii="Times New Roman" w:eastAsia="Times New Roman" w:hAnsi="Times New Roman" w:cs="Times New Roman"/>
          <w:sz w:val="24"/>
          <w:szCs w:val="24"/>
          <w:lang w:eastAsia="ru-RU"/>
        </w:rPr>
        <w:t xml:space="preserve"> проводятся в учебных объединениях </w:t>
      </w:r>
      <w:proofErr w:type="gramStart"/>
      <w:r w:rsidRPr="00EE3367">
        <w:rPr>
          <w:rFonts w:ascii="Times New Roman" w:eastAsia="Times New Roman" w:hAnsi="Times New Roman" w:cs="Times New Roman"/>
          <w:sz w:val="24"/>
          <w:szCs w:val="24"/>
          <w:lang w:eastAsia="ru-RU"/>
        </w:rPr>
        <w:t>-н</w:t>
      </w:r>
      <w:proofErr w:type="gramEnd"/>
      <w:r w:rsidRPr="00EE3367">
        <w:rPr>
          <w:rFonts w:ascii="Times New Roman" w:eastAsia="Times New Roman" w:hAnsi="Times New Roman" w:cs="Times New Roman"/>
          <w:sz w:val="24"/>
          <w:szCs w:val="24"/>
          <w:lang w:eastAsia="ru-RU"/>
        </w:rPr>
        <w:t>е менее 4 раз в год</w:t>
      </w:r>
    </w:p>
    <w:p w:rsidR="00EE3367" w:rsidRPr="00EE3367" w:rsidRDefault="00EE3367" w:rsidP="00EE3367">
      <w:pPr>
        <w:spacing w:after="0" w:line="240" w:lineRule="auto"/>
        <w:rPr>
          <w:rFonts w:ascii="Times New Roman" w:eastAsia="Times New Roman" w:hAnsi="Times New Roman" w:cs="Times New Roman"/>
          <w:sz w:val="24"/>
          <w:szCs w:val="24"/>
          <w:lang w:eastAsia="ru-RU"/>
        </w:rPr>
      </w:pPr>
    </w:p>
    <w:p w:rsidR="00EE3367" w:rsidRPr="00EE3367" w:rsidRDefault="00EE3367" w:rsidP="00EE3367">
      <w:pPr>
        <w:spacing w:after="0" w:line="240" w:lineRule="auto"/>
        <w:rPr>
          <w:rFonts w:ascii="Times New Roman" w:eastAsia="Times New Roman" w:hAnsi="Times New Roman" w:cs="Times New Roman"/>
          <w:b/>
          <w:sz w:val="24"/>
          <w:szCs w:val="24"/>
          <w:lang w:eastAsia="ru-RU"/>
        </w:rPr>
      </w:pPr>
      <w:r w:rsidRPr="00EE3367">
        <w:rPr>
          <w:rFonts w:ascii="Times New Roman" w:eastAsia="Times New Roman" w:hAnsi="Times New Roman" w:cs="Times New Roman"/>
          <w:b/>
          <w:sz w:val="24"/>
          <w:szCs w:val="24"/>
          <w:lang w:eastAsia="ru-RU"/>
        </w:rPr>
        <w:t>Регламент административных совещаний:</w:t>
      </w:r>
    </w:p>
    <w:p w:rsidR="00EE3367" w:rsidRPr="00EE3367" w:rsidRDefault="00EE3367" w:rsidP="00EE3367">
      <w:pPr>
        <w:spacing w:after="0" w:line="240" w:lineRule="auto"/>
        <w:rPr>
          <w:rFonts w:ascii="Times New Roman" w:eastAsia="Times New Roman" w:hAnsi="Times New Roman" w:cs="Times New Roman"/>
          <w:sz w:val="24"/>
          <w:szCs w:val="24"/>
          <w:lang w:eastAsia="ru-RU"/>
        </w:rPr>
      </w:pPr>
      <w:r w:rsidRPr="00EE3367">
        <w:rPr>
          <w:rFonts w:ascii="Times New Roman" w:eastAsia="Times New Roman" w:hAnsi="Times New Roman" w:cs="Times New Roman"/>
          <w:sz w:val="24"/>
          <w:szCs w:val="24"/>
          <w:lang w:eastAsia="ru-RU"/>
        </w:rPr>
        <w:t>Общее собрание работников трудового коллектива</w:t>
      </w:r>
      <w:r w:rsidR="005332AD">
        <w:rPr>
          <w:rFonts w:ascii="Times New Roman" w:eastAsia="Times New Roman" w:hAnsi="Times New Roman" w:cs="Times New Roman"/>
          <w:sz w:val="24"/>
          <w:szCs w:val="24"/>
          <w:lang w:eastAsia="ru-RU"/>
        </w:rPr>
        <w:t xml:space="preserve"> –</w:t>
      </w:r>
      <w:r w:rsidRPr="00EE3367">
        <w:rPr>
          <w:rFonts w:ascii="Times New Roman" w:eastAsia="Times New Roman" w:hAnsi="Times New Roman" w:cs="Times New Roman"/>
          <w:sz w:val="24"/>
          <w:szCs w:val="24"/>
          <w:lang w:eastAsia="ru-RU"/>
        </w:rPr>
        <w:t xml:space="preserve"> не менее 2 раз в год</w:t>
      </w:r>
    </w:p>
    <w:p w:rsidR="00EE3367" w:rsidRPr="00EE3367" w:rsidRDefault="00EE3367" w:rsidP="00EE3367">
      <w:pPr>
        <w:spacing w:after="0" w:line="240" w:lineRule="auto"/>
        <w:rPr>
          <w:rFonts w:ascii="Times New Roman" w:eastAsia="Times New Roman" w:hAnsi="Times New Roman" w:cs="Times New Roman"/>
          <w:sz w:val="24"/>
          <w:szCs w:val="24"/>
          <w:lang w:eastAsia="ru-RU"/>
        </w:rPr>
      </w:pPr>
      <w:r w:rsidRPr="00EE3367">
        <w:rPr>
          <w:rFonts w:ascii="Times New Roman" w:eastAsia="Times New Roman" w:hAnsi="Times New Roman" w:cs="Times New Roman"/>
          <w:sz w:val="24"/>
          <w:szCs w:val="24"/>
          <w:lang w:eastAsia="ru-RU"/>
        </w:rPr>
        <w:t>Педагогический совет</w:t>
      </w:r>
      <w:r w:rsidR="0084489A">
        <w:rPr>
          <w:rFonts w:ascii="Times New Roman" w:eastAsia="Times New Roman" w:hAnsi="Times New Roman" w:cs="Times New Roman"/>
          <w:sz w:val="24"/>
          <w:szCs w:val="24"/>
          <w:lang w:eastAsia="ru-RU"/>
        </w:rPr>
        <w:t xml:space="preserve"> –</w:t>
      </w:r>
      <w:r w:rsidRPr="00EE3367">
        <w:rPr>
          <w:rFonts w:ascii="Times New Roman" w:eastAsia="Times New Roman" w:hAnsi="Times New Roman" w:cs="Times New Roman"/>
          <w:sz w:val="24"/>
          <w:szCs w:val="24"/>
          <w:lang w:eastAsia="ru-RU"/>
        </w:rPr>
        <w:t xml:space="preserve"> не менее 4 раз в год</w:t>
      </w:r>
    </w:p>
    <w:p w:rsidR="00EE3367" w:rsidRPr="00EE3367" w:rsidRDefault="00EE3367" w:rsidP="00EE3367">
      <w:pPr>
        <w:spacing w:after="0" w:line="240" w:lineRule="auto"/>
        <w:rPr>
          <w:rFonts w:ascii="Times New Roman" w:eastAsia="Times New Roman" w:hAnsi="Times New Roman" w:cs="Times New Roman"/>
          <w:sz w:val="24"/>
          <w:szCs w:val="24"/>
          <w:lang w:eastAsia="ru-RU"/>
        </w:rPr>
      </w:pPr>
      <w:r w:rsidRPr="00EE3367">
        <w:rPr>
          <w:rFonts w:ascii="Times New Roman" w:eastAsia="Times New Roman" w:hAnsi="Times New Roman" w:cs="Times New Roman"/>
          <w:sz w:val="24"/>
          <w:szCs w:val="24"/>
          <w:lang w:eastAsia="ru-RU"/>
        </w:rPr>
        <w:t>Методические советы и методические объединения</w:t>
      </w:r>
      <w:r w:rsidR="005332AD">
        <w:rPr>
          <w:rFonts w:ascii="Times New Roman" w:eastAsia="Times New Roman" w:hAnsi="Times New Roman" w:cs="Times New Roman"/>
          <w:sz w:val="24"/>
          <w:szCs w:val="24"/>
          <w:lang w:eastAsia="ru-RU"/>
        </w:rPr>
        <w:t xml:space="preserve"> – </w:t>
      </w:r>
      <w:r w:rsidRPr="00EE3367">
        <w:rPr>
          <w:rFonts w:ascii="Times New Roman" w:eastAsia="Times New Roman" w:hAnsi="Times New Roman" w:cs="Times New Roman"/>
          <w:sz w:val="24"/>
          <w:szCs w:val="24"/>
          <w:lang w:eastAsia="ru-RU"/>
        </w:rPr>
        <w:t>не менее 4 раз в год</w:t>
      </w:r>
    </w:p>
    <w:p w:rsidR="00EE3367" w:rsidRPr="00EE3367" w:rsidRDefault="00EE3367" w:rsidP="00EE3367">
      <w:pPr>
        <w:spacing w:after="0" w:line="240" w:lineRule="auto"/>
        <w:rPr>
          <w:rFonts w:ascii="Times New Roman" w:eastAsia="Times New Roman" w:hAnsi="Times New Roman" w:cs="Times New Roman"/>
          <w:sz w:val="24"/>
          <w:szCs w:val="24"/>
          <w:lang w:eastAsia="ru-RU"/>
        </w:rPr>
      </w:pPr>
    </w:p>
    <w:p w:rsidR="00FC2ADB" w:rsidRPr="00FC2ADB" w:rsidRDefault="00FC2ADB" w:rsidP="00FC2ADB">
      <w:pPr>
        <w:widowControl w:val="0"/>
        <w:shd w:val="clear" w:color="auto" w:fill="FFFFFF"/>
        <w:tabs>
          <w:tab w:val="left" w:pos="0"/>
          <w:tab w:val="left" w:pos="1075"/>
        </w:tabs>
        <w:suppressAutoHyphens/>
        <w:autoSpaceDE w:val="0"/>
        <w:spacing w:after="0" w:line="240" w:lineRule="auto"/>
        <w:ind w:firstLine="567"/>
        <w:jc w:val="both"/>
        <w:rPr>
          <w:rFonts w:ascii="Times New Roman" w:eastAsia="Times New Roman" w:hAnsi="Times New Roman" w:cs="Times New Roman"/>
          <w:sz w:val="24"/>
          <w:szCs w:val="24"/>
          <w:lang w:eastAsia="ru-RU"/>
        </w:rPr>
      </w:pPr>
    </w:p>
    <w:p w:rsidR="00B47B64" w:rsidRPr="00B47B64" w:rsidRDefault="00B47B64" w:rsidP="00B47B64">
      <w:pPr>
        <w:spacing w:after="200" w:line="276" w:lineRule="auto"/>
        <w:jc w:val="center"/>
        <w:rPr>
          <w:rFonts w:ascii="Times New Roman" w:eastAsia="Times New Roman" w:hAnsi="Times New Roman" w:cs="Times New Roman"/>
          <w:b/>
          <w:sz w:val="28"/>
          <w:szCs w:val="28"/>
          <w:lang w:eastAsia="ru-RU"/>
        </w:rPr>
      </w:pPr>
      <w:r w:rsidRPr="00B47B64">
        <w:rPr>
          <w:rFonts w:ascii="Times New Roman" w:eastAsia="Times New Roman" w:hAnsi="Times New Roman" w:cs="Times New Roman"/>
          <w:b/>
          <w:sz w:val="28"/>
          <w:szCs w:val="28"/>
          <w:lang w:eastAsia="ru-RU"/>
        </w:rPr>
        <w:t xml:space="preserve">7. </w:t>
      </w:r>
      <w:r w:rsidRPr="00B47B64">
        <w:rPr>
          <w:rFonts w:ascii="Times New Roman" w:eastAsia="Times New Roman" w:hAnsi="Times New Roman" w:cs="Times New Roman"/>
          <w:b/>
          <w:i/>
          <w:sz w:val="28"/>
          <w:szCs w:val="28"/>
          <w:lang w:eastAsia="ru-RU"/>
        </w:rPr>
        <w:t>Содержание образова</w:t>
      </w:r>
      <w:bookmarkEnd w:id="12"/>
      <w:bookmarkEnd w:id="13"/>
      <w:r w:rsidRPr="00B47B64">
        <w:rPr>
          <w:rFonts w:ascii="Times New Roman" w:eastAsia="Times New Roman" w:hAnsi="Times New Roman" w:cs="Times New Roman"/>
          <w:b/>
          <w:i/>
          <w:sz w:val="28"/>
          <w:szCs w:val="28"/>
          <w:lang w:eastAsia="ru-RU"/>
        </w:rPr>
        <w:t>ния</w:t>
      </w:r>
    </w:p>
    <w:p w:rsidR="00B47B64" w:rsidRPr="00B47B64" w:rsidRDefault="00B47B64" w:rsidP="00D344AC">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bCs/>
          <w:spacing w:val="-6"/>
          <w:sz w:val="24"/>
          <w:szCs w:val="24"/>
          <w:lang w:eastAsia="ru-RU"/>
        </w:rPr>
        <w:lastRenderedPageBreak/>
        <w:tab/>
      </w:r>
      <w:proofErr w:type="gramStart"/>
      <w:r w:rsidRPr="00B47B64">
        <w:rPr>
          <w:rFonts w:ascii="Times New Roman" w:eastAsia="Times New Roman" w:hAnsi="Times New Roman" w:cs="Times New Roman"/>
          <w:sz w:val="24"/>
          <w:szCs w:val="24"/>
          <w:lang w:eastAsia="ru-RU"/>
        </w:rPr>
        <w:t>Содержание образовательной программы МБУ ДО ДДТ «Радуга талантов» базируется на достижениях общемировой культуры и на российских культурных традициях, отвечает задачам становления гражданского общества и правового государства, учитывает уровень развития детей, включает концептуальные основы образовательного процесса, а также его материально-техническое, информационное и методическое обеспечение, раскрывает условия организации и методы оценки результатов освоения программы.</w:t>
      </w:r>
      <w:bookmarkStart w:id="14" w:name="_Toc296683411"/>
      <w:bookmarkStart w:id="15" w:name="_Toc296073707"/>
      <w:proofErr w:type="gramEnd"/>
    </w:p>
    <w:p w:rsidR="00B47B64" w:rsidRPr="00B47B64" w:rsidRDefault="00B47B64" w:rsidP="00D344AC">
      <w:pPr>
        <w:spacing w:after="0" w:line="240" w:lineRule="auto"/>
        <w:jc w:val="both"/>
        <w:rPr>
          <w:rFonts w:ascii="Times New Roman" w:eastAsia="Times New Roman" w:hAnsi="Times New Roman" w:cs="Times New Roman"/>
          <w:sz w:val="24"/>
          <w:szCs w:val="24"/>
          <w:lang w:eastAsia="ru-RU"/>
        </w:rPr>
      </w:pPr>
    </w:p>
    <w:p w:rsidR="00B47B64" w:rsidRPr="00B47B64" w:rsidRDefault="00B47B64" w:rsidP="00D344AC">
      <w:pPr>
        <w:shd w:val="clear" w:color="auto" w:fill="FFFFFF"/>
        <w:spacing w:after="0" w:line="240" w:lineRule="auto"/>
        <w:jc w:val="center"/>
        <w:outlineLvl w:val="0"/>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 xml:space="preserve">7.1. Принципы построения образовательного процесса </w:t>
      </w:r>
    </w:p>
    <w:p w:rsidR="00C26184" w:rsidRPr="00B47B64" w:rsidRDefault="00B47B64" w:rsidP="00842330">
      <w:pPr>
        <w:shd w:val="clear" w:color="auto" w:fill="FFFFFF"/>
        <w:spacing w:after="0" w:line="240" w:lineRule="auto"/>
        <w:jc w:val="center"/>
        <w:outlineLvl w:val="0"/>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в МБУ ДО ДДТ «Радуга талантов»:</w:t>
      </w:r>
      <w:bookmarkEnd w:id="14"/>
      <w:bookmarkEnd w:id="15"/>
    </w:p>
    <w:p w:rsidR="00B47B64" w:rsidRPr="00B47B64" w:rsidRDefault="00B47B64" w:rsidP="00D344AC">
      <w:pPr>
        <w:widowControl w:val="0"/>
        <w:numPr>
          <w:ilvl w:val="2"/>
          <w:numId w:val="10"/>
        </w:numPr>
        <w:shd w:val="clear" w:color="auto" w:fill="FFFFFF"/>
        <w:tabs>
          <w:tab w:val="left" w:pos="284"/>
        </w:tabs>
        <w:suppressAutoHyphens/>
        <w:autoSpaceDE w:val="0"/>
        <w:spacing w:after="0" w:line="240" w:lineRule="auto"/>
        <w:ind w:left="284" w:hanging="284"/>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Предоставление дополнительных возможностей для духовного и физического развития,  удовлетворения творческих и образовательных    потребностей человека.</w:t>
      </w:r>
    </w:p>
    <w:p w:rsidR="00B47B64" w:rsidRPr="00B47B64" w:rsidRDefault="00B47B64" w:rsidP="00D344AC">
      <w:pPr>
        <w:widowControl w:val="0"/>
        <w:numPr>
          <w:ilvl w:val="0"/>
          <w:numId w:val="10"/>
        </w:numPr>
        <w:shd w:val="clear" w:color="auto" w:fill="FFFFFF"/>
        <w:tabs>
          <w:tab w:val="left" w:pos="284"/>
          <w:tab w:val="left" w:pos="353"/>
        </w:tabs>
        <w:suppressAutoHyphens/>
        <w:autoSpaceDE w:val="0"/>
        <w:spacing w:after="0" w:line="240" w:lineRule="auto"/>
        <w:ind w:left="284" w:right="14" w:hanging="284"/>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Избирательность и добровольность участия детей и их родителей (законных представителей) в работе МБУ ДО ДДТ «Радуга талантов», в выборе видов деятельности.</w:t>
      </w:r>
    </w:p>
    <w:p w:rsidR="00B47B64" w:rsidRPr="00B47B64" w:rsidRDefault="00B47B64" w:rsidP="00D344AC">
      <w:pPr>
        <w:widowControl w:val="0"/>
        <w:shd w:val="clear" w:color="auto" w:fill="FFFFFF"/>
        <w:tabs>
          <w:tab w:val="left" w:pos="284"/>
          <w:tab w:val="left" w:pos="353"/>
        </w:tabs>
        <w:suppressAutoHyphens/>
        <w:autoSpaceDE w:val="0"/>
        <w:spacing w:after="0" w:line="240" w:lineRule="auto"/>
        <w:ind w:right="22"/>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pacing w:val="-3"/>
          <w:sz w:val="24"/>
          <w:szCs w:val="24"/>
          <w:lang w:eastAsia="ru-RU"/>
        </w:rPr>
        <w:t>3. Развитие творческих интересов личности, удовлетворение образовательных</w:t>
      </w:r>
      <w:r w:rsidRPr="00B47B64">
        <w:rPr>
          <w:rFonts w:ascii="Times New Roman" w:eastAsia="Times New Roman" w:hAnsi="Times New Roman" w:cs="Times New Roman"/>
          <w:sz w:val="24"/>
          <w:szCs w:val="24"/>
          <w:lang w:eastAsia="ru-RU"/>
        </w:rPr>
        <w:t xml:space="preserve"> потребностей учащихся.</w:t>
      </w:r>
    </w:p>
    <w:p w:rsidR="00B47B64" w:rsidRPr="00B47B64" w:rsidRDefault="00B47B64" w:rsidP="00D344AC">
      <w:pPr>
        <w:widowControl w:val="0"/>
        <w:shd w:val="clear" w:color="auto" w:fill="FFFFFF"/>
        <w:tabs>
          <w:tab w:val="left" w:pos="0"/>
          <w:tab w:val="left" w:pos="284"/>
          <w:tab w:val="left" w:pos="353"/>
        </w:tabs>
        <w:suppressAutoHyphens/>
        <w:autoSpaceDE w:val="0"/>
        <w:spacing w:after="0" w:line="240" w:lineRule="auto"/>
        <w:ind w:right="18"/>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pacing w:val="-1"/>
          <w:sz w:val="24"/>
          <w:szCs w:val="24"/>
          <w:lang w:eastAsia="ru-RU"/>
        </w:rPr>
        <w:t xml:space="preserve">4. Социально-педагогическая ориентация образовательных программ (привлечение к работе и </w:t>
      </w:r>
      <w:r w:rsidRPr="00B47B64">
        <w:rPr>
          <w:rFonts w:ascii="Times New Roman" w:eastAsia="Times New Roman" w:hAnsi="Times New Roman" w:cs="Times New Roman"/>
          <w:sz w:val="24"/>
          <w:szCs w:val="24"/>
          <w:lang w:eastAsia="ru-RU"/>
        </w:rPr>
        <w:t>преподаванию родителей воспитанников, совместное детско-родительское проведение досуга, массовые мероприятия, получение квалифицированной помощи в различных аспектах социальной жизни и т.п.).</w:t>
      </w:r>
    </w:p>
    <w:p w:rsidR="00B47B64" w:rsidRPr="00B47B64" w:rsidRDefault="00B47B64" w:rsidP="00D344AC">
      <w:pPr>
        <w:widowControl w:val="0"/>
        <w:shd w:val="clear" w:color="auto" w:fill="FFFFFF"/>
        <w:tabs>
          <w:tab w:val="left" w:pos="0"/>
          <w:tab w:val="left" w:pos="284"/>
          <w:tab w:val="left" w:pos="353"/>
        </w:tabs>
        <w:suppressAutoHyphens/>
        <w:autoSpaceDE w:val="0"/>
        <w:spacing w:after="0" w:line="240" w:lineRule="auto"/>
        <w:jc w:val="both"/>
        <w:rPr>
          <w:rFonts w:ascii="Times New Roman" w:eastAsia="Times New Roman" w:hAnsi="Times New Roman" w:cs="Times New Roman"/>
          <w:spacing w:val="-2"/>
          <w:sz w:val="24"/>
          <w:szCs w:val="24"/>
          <w:lang w:eastAsia="ru-RU"/>
        </w:rPr>
      </w:pPr>
      <w:r w:rsidRPr="00B47B64">
        <w:rPr>
          <w:rFonts w:ascii="Times New Roman" w:eastAsia="Times New Roman" w:hAnsi="Times New Roman" w:cs="Times New Roman"/>
          <w:spacing w:val="-2"/>
          <w:sz w:val="24"/>
          <w:szCs w:val="24"/>
          <w:lang w:eastAsia="ru-RU"/>
        </w:rPr>
        <w:t>5. Разнообразный выбор познавательной, творческой и практической деятельности.</w:t>
      </w:r>
    </w:p>
    <w:p w:rsidR="00B47B64" w:rsidRPr="00B47B64" w:rsidRDefault="00B47B64" w:rsidP="00D344AC">
      <w:pPr>
        <w:widowControl w:val="0"/>
        <w:shd w:val="clear" w:color="auto" w:fill="FFFFFF"/>
        <w:tabs>
          <w:tab w:val="left" w:pos="0"/>
          <w:tab w:val="left" w:pos="284"/>
          <w:tab w:val="left" w:pos="353"/>
        </w:tabs>
        <w:suppressAutoHyphens/>
        <w:autoSpaceDE w:val="0"/>
        <w:spacing w:after="0" w:line="240" w:lineRule="auto"/>
        <w:ind w:right="29"/>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6. Внешняя привлекательность, уникальность, или элитарность предоставляемых услуг, </w:t>
      </w:r>
      <w:proofErr w:type="spellStart"/>
      <w:r w:rsidRPr="00B47B64">
        <w:rPr>
          <w:rFonts w:ascii="Times New Roman" w:eastAsia="Times New Roman" w:hAnsi="Times New Roman" w:cs="Times New Roman"/>
          <w:sz w:val="24"/>
          <w:szCs w:val="24"/>
          <w:lang w:eastAsia="ru-RU"/>
        </w:rPr>
        <w:t>неформальность</w:t>
      </w:r>
      <w:proofErr w:type="spellEnd"/>
      <w:r w:rsidRPr="00B47B64">
        <w:rPr>
          <w:rFonts w:ascii="Times New Roman" w:eastAsia="Times New Roman" w:hAnsi="Times New Roman" w:cs="Times New Roman"/>
          <w:sz w:val="24"/>
          <w:szCs w:val="24"/>
          <w:lang w:eastAsia="ru-RU"/>
        </w:rPr>
        <w:t>, нестандартность содержания деятельности.</w:t>
      </w:r>
    </w:p>
    <w:p w:rsidR="00B47B64" w:rsidRPr="00B47B64" w:rsidRDefault="00B47B64" w:rsidP="00D344AC">
      <w:pPr>
        <w:widowControl w:val="0"/>
        <w:shd w:val="clear" w:color="auto" w:fill="FFFFFF"/>
        <w:tabs>
          <w:tab w:val="left" w:pos="0"/>
          <w:tab w:val="left" w:pos="284"/>
          <w:tab w:val="left" w:pos="353"/>
        </w:tabs>
        <w:suppressAutoHyphens/>
        <w:autoSpaceDE w:val="0"/>
        <w:spacing w:after="0" w:line="240" w:lineRule="auto"/>
        <w:ind w:right="36"/>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pacing w:val="-2"/>
          <w:sz w:val="24"/>
          <w:szCs w:val="24"/>
          <w:lang w:eastAsia="ru-RU"/>
        </w:rPr>
        <w:t xml:space="preserve">7. Обеспечение преимущественно общественных (социализированных) потребностей развития </w:t>
      </w:r>
      <w:r w:rsidRPr="00B47B64">
        <w:rPr>
          <w:rFonts w:ascii="Times New Roman" w:eastAsia="Times New Roman" w:hAnsi="Times New Roman" w:cs="Times New Roman"/>
          <w:sz w:val="24"/>
          <w:szCs w:val="24"/>
          <w:lang w:eastAsia="ru-RU"/>
        </w:rPr>
        <w:t>гражданина и полноправного члена общества.</w:t>
      </w:r>
    </w:p>
    <w:p w:rsidR="00B47B64" w:rsidRPr="00B47B64" w:rsidRDefault="00B47B64" w:rsidP="00D344AC">
      <w:pPr>
        <w:widowControl w:val="0"/>
        <w:shd w:val="clear" w:color="auto" w:fill="FFFFFF"/>
        <w:tabs>
          <w:tab w:val="left" w:pos="0"/>
          <w:tab w:val="left" w:pos="284"/>
          <w:tab w:val="left" w:pos="353"/>
        </w:tabs>
        <w:suppressAutoHyphens/>
        <w:autoSpaceDE w:val="0"/>
        <w:spacing w:after="0" w:line="240" w:lineRule="auto"/>
        <w:jc w:val="both"/>
        <w:rPr>
          <w:rFonts w:ascii="Times New Roman" w:eastAsia="Times New Roman" w:hAnsi="Times New Roman" w:cs="Times New Roman"/>
          <w:spacing w:val="-2"/>
          <w:sz w:val="24"/>
          <w:szCs w:val="24"/>
          <w:lang w:eastAsia="ru-RU"/>
        </w:rPr>
      </w:pPr>
      <w:r w:rsidRPr="00B47B64">
        <w:rPr>
          <w:rFonts w:ascii="Times New Roman" w:eastAsia="Times New Roman" w:hAnsi="Times New Roman" w:cs="Times New Roman"/>
          <w:spacing w:val="-2"/>
          <w:sz w:val="24"/>
          <w:szCs w:val="24"/>
          <w:lang w:eastAsia="ru-RU"/>
        </w:rPr>
        <w:t>8. Разновозрастной состав участников.</w:t>
      </w:r>
    </w:p>
    <w:p w:rsidR="00B47B64" w:rsidRPr="00B47B64" w:rsidRDefault="00B47B64" w:rsidP="00D344AC">
      <w:pPr>
        <w:widowControl w:val="0"/>
        <w:shd w:val="clear" w:color="auto" w:fill="FFFFFF"/>
        <w:tabs>
          <w:tab w:val="left" w:pos="284"/>
          <w:tab w:val="left" w:pos="353"/>
          <w:tab w:val="left" w:pos="5573"/>
        </w:tabs>
        <w:suppressAutoHyphens/>
        <w:autoSpaceDE w:val="0"/>
        <w:spacing w:after="0" w:line="240" w:lineRule="auto"/>
        <w:ind w:right="25"/>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pacing w:val="-4"/>
          <w:sz w:val="24"/>
          <w:szCs w:val="24"/>
          <w:lang w:eastAsia="ru-RU"/>
        </w:rPr>
        <w:t xml:space="preserve">9. Вариативность образовательных программ </w:t>
      </w:r>
      <w:r w:rsidRPr="00B47B64">
        <w:rPr>
          <w:rFonts w:ascii="Times New Roman" w:eastAsia="Times New Roman" w:hAnsi="Times New Roman" w:cs="Times New Roman"/>
          <w:spacing w:val="-3"/>
          <w:sz w:val="24"/>
          <w:szCs w:val="24"/>
          <w:lang w:eastAsia="ru-RU"/>
        </w:rPr>
        <w:t xml:space="preserve">(в том числе разовость/долгосрочность; </w:t>
      </w:r>
      <w:r w:rsidRPr="00B47B64">
        <w:rPr>
          <w:rFonts w:ascii="Times New Roman" w:eastAsia="Times New Roman" w:hAnsi="Times New Roman" w:cs="Times New Roman"/>
          <w:sz w:val="24"/>
          <w:szCs w:val="24"/>
          <w:lang w:eastAsia="ru-RU"/>
        </w:rPr>
        <w:t>смешанность/однотипность; варьирование темпов прохождения, в зависимости от уровня развития ребенка и группы в целом; использование различных вариантов прохождения программы по темам; опора на интерес ребенка к игре и др.).</w:t>
      </w:r>
    </w:p>
    <w:p w:rsidR="00B47B64" w:rsidRPr="00B47B64" w:rsidRDefault="00B47B64" w:rsidP="00D344AC">
      <w:pPr>
        <w:widowControl w:val="0"/>
        <w:shd w:val="clear" w:color="auto" w:fill="FFFFFF"/>
        <w:tabs>
          <w:tab w:val="left" w:pos="0"/>
          <w:tab w:val="left" w:pos="284"/>
          <w:tab w:val="left" w:pos="353"/>
        </w:tabs>
        <w:suppressAutoHyphens/>
        <w:autoSpaceDE w:val="0"/>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10. Синтез большого практического опыта и  </w:t>
      </w:r>
      <w:proofErr w:type="spellStart"/>
      <w:r w:rsidRPr="00B47B64">
        <w:rPr>
          <w:rFonts w:ascii="Times New Roman" w:eastAsia="Times New Roman" w:hAnsi="Times New Roman" w:cs="Times New Roman"/>
          <w:sz w:val="24"/>
          <w:szCs w:val="24"/>
          <w:lang w:eastAsia="ru-RU"/>
        </w:rPr>
        <w:t>метапредметных</w:t>
      </w:r>
      <w:proofErr w:type="spellEnd"/>
      <w:r w:rsidRPr="00B47B64">
        <w:rPr>
          <w:rFonts w:ascii="Times New Roman" w:eastAsia="Times New Roman" w:hAnsi="Times New Roman" w:cs="Times New Roman"/>
          <w:sz w:val="24"/>
          <w:szCs w:val="24"/>
          <w:lang w:eastAsia="ru-RU"/>
        </w:rPr>
        <w:t xml:space="preserve"> связей и т.д.</w:t>
      </w:r>
    </w:p>
    <w:p w:rsidR="00C26184" w:rsidRPr="00B47B64" w:rsidRDefault="00B47B64" w:rsidP="00D344AC">
      <w:pPr>
        <w:widowControl w:val="0"/>
        <w:shd w:val="clear" w:color="auto" w:fill="FFFFFF"/>
        <w:tabs>
          <w:tab w:val="left" w:pos="0"/>
          <w:tab w:val="left" w:pos="284"/>
          <w:tab w:val="left" w:pos="353"/>
        </w:tabs>
        <w:suppressAutoHyphens/>
        <w:autoSpaceDE w:val="0"/>
        <w:spacing w:after="0" w:line="240" w:lineRule="auto"/>
        <w:jc w:val="both"/>
        <w:rPr>
          <w:rFonts w:ascii="Times New Roman" w:eastAsia="Times New Roman" w:hAnsi="Times New Roman" w:cs="Times New Roman"/>
          <w:spacing w:val="-3"/>
          <w:sz w:val="24"/>
          <w:szCs w:val="24"/>
          <w:lang w:eastAsia="ru-RU"/>
        </w:rPr>
      </w:pPr>
      <w:r w:rsidRPr="00B47B64">
        <w:rPr>
          <w:rFonts w:ascii="Times New Roman" w:eastAsia="Times New Roman" w:hAnsi="Times New Roman" w:cs="Times New Roman"/>
          <w:spacing w:val="-1"/>
          <w:sz w:val="24"/>
          <w:szCs w:val="24"/>
          <w:lang w:eastAsia="ru-RU"/>
        </w:rPr>
        <w:t xml:space="preserve">11. Индивидуальный образовательный маршрут учащегося, при прохождении которого он может </w:t>
      </w:r>
      <w:r w:rsidRPr="00B47B64">
        <w:rPr>
          <w:rFonts w:ascii="Times New Roman" w:eastAsia="Times New Roman" w:hAnsi="Times New Roman" w:cs="Times New Roman"/>
          <w:spacing w:val="-3"/>
          <w:sz w:val="24"/>
          <w:szCs w:val="24"/>
          <w:lang w:eastAsia="ru-RU"/>
        </w:rPr>
        <w:t>выйти на тот или иной уровень образованности в соответствии с программой.</w:t>
      </w:r>
    </w:p>
    <w:p w:rsidR="00C26184" w:rsidRPr="00B47B64" w:rsidRDefault="00B47B64" w:rsidP="00D344AC">
      <w:pPr>
        <w:shd w:val="clear" w:color="auto" w:fill="FFFFFF"/>
        <w:tabs>
          <w:tab w:val="left" w:pos="0"/>
          <w:tab w:val="left" w:pos="522"/>
        </w:tabs>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pacing w:val="-21"/>
          <w:sz w:val="24"/>
          <w:szCs w:val="24"/>
          <w:lang w:eastAsia="ru-RU"/>
        </w:rPr>
        <w:t>12.</w:t>
      </w:r>
      <w:r w:rsidRPr="00B47B64">
        <w:rPr>
          <w:rFonts w:ascii="Times New Roman" w:eastAsia="Times New Roman" w:hAnsi="Times New Roman" w:cs="Times New Roman"/>
          <w:sz w:val="24"/>
          <w:szCs w:val="24"/>
          <w:lang w:eastAsia="ru-RU"/>
        </w:rPr>
        <w:tab/>
      </w:r>
      <w:r w:rsidRPr="00B47B64">
        <w:rPr>
          <w:rFonts w:ascii="Times New Roman" w:eastAsia="Times New Roman" w:hAnsi="Times New Roman" w:cs="Times New Roman"/>
          <w:spacing w:val="-2"/>
          <w:sz w:val="24"/>
          <w:szCs w:val="24"/>
          <w:lang w:eastAsia="ru-RU"/>
        </w:rPr>
        <w:t xml:space="preserve">Совокупность учебных, </w:t>
      </w:r>
      <w:proofErr w:type="spellStart"/>
      <w:r w:rsidRPr="00B47B64">
        <w:rPr>
          <w:rFonts w:ascii="Times New Roman" w:eastAsia="Times New Roman" w:hAnsi="Times New Roman" w:cs="Times New Roman"/>
          <w:spacing w:val="-2"/>
          <w:sz w:val="24"/>
          <w:szCs w:val="24"/>
          <w:lang w:eastAsia="ru-RU"/>
        </w:rPr>
        <w:t>досуговых</w:t>
      </w:r>
      <w:proofErr w:type="spellEnd"/>
      <w:r w:rsidRPr="00B47B64">
        <w:rPr>
          <w:rFonts w:ascii="Times New Roman" w:eastAsia="Times New Roman" w:hAnsi="Times New Roman" w:cs="Times New Roman"/>
          <w:spacing w:val="-2"/>
          <w:sz w:val="24"/>
          <w:szCs w:val="24"/>
          <w:lang w:eastAsia="ru-RU"/>
        </w:rPr>
        <w:t xml:space="preserve"> и других программ, отвечающих образовательным </w:t>
      </w:r>
      <w:r w:rsidRPr="00B47B64">
        <w:rPr>
          <w:rFonts w:ascii="Times New Roman" w:eastAsia="Times New Roman" w:hAnsi="Times New Roman" w:cs="Times New Roman"/>
          <w:spacing w:val="-6"/>
          <w:sz w:val="24"/>
          <w:szCs w:val="24"/>
          <w:lang w:eastAsia="ru-RU"/>
        </w:rPr>
        <w:t xml:space="preserve">потребностям ребенка, направленных на его самореализацию, достижение им определенного </w:t>
      </w:r>
      <w:r w:rsidRPr="00B47B64">
        <w:rPr>
          <w:rFonts w:ascii="Times New Roman" w:eastAsia="Times New Roman" w:hAnsi="Times New Roman" w:cs="Times New Roman"/>
          <w:spacing w:val="-4"/>
          <w:sz w:val="24"/>
          <w:szCs w:val="24"/>
          <w:lang w:eastAsia="ru-RU"/>
        </w:rPr>
        <w:t xml:space="preserve">уровня образованности, гармоничного развития и личностной  </w:t>
      </w:r>
      <w:proofErr w:type="spellStart"/>
      <w:r w:rsidRPr="00B47B64">
        <w:rPr>
          <w:rFonts w:ascii="Times New Roman" w:eastAsia="Times New Roman" w:hAnsi="Times New Roman" w:cs="Times New Roman"/>
          <w:spacing w:val="-4"/>
          <w:sz w:val="24"/>
          <w:szCs w:val="24"/>
          <w:lang w:eastAsia="ru-RU"/>
        </w:rPr>
        <w:t>адаптированности</w:t>
      </w:r>
      <w:proofErr w:type="spellEnd"/>
      <w:r w:rsidRPr="00B47B64">
        <w:rPr>
          <w:rFonts w:ascii="Times New Roman" w:eastAsia="Times New Roman" w:hAnsi="Times New Roman" w:cs="Times New Roman"/>
          <w:spacing w:val="-4"/>
          <w:sz w:val="24"/>
          <w:szCs w:val="24"/>
          <w:lang w:eastAsia="ru-RU"/>
        </w:rPr>
        <w:t xml:space="preserve">  в социальной </w:t>
      </w:r>
      <w:r w:rsidRPr="00B47B64">
        <w:rPr>
          <w:rFonts w:ascii="Times New Roman" w:eastAsia="Times New Roman" w:hAnsi="Times New Roman" w:cs="Times New Roman"/>
          <w:sz w:val="24"/>
          <w:szCs w:val="24"/>
          <w:lang w:eastAsia="ru-RU"/>
        </w:rPr>
        <w:t xml:space="preserve">среде. </w:t>
      </w:r>
    </w:p>
    <w:p w:rsidR="00B47B64" w:rsidRPr="00B47B64" w:rsidRDefault="00B47B64" w:rsidP="00D344AC">
      <w:pPr>
        <w:shd w:val="clear" w:color="auto" w:fill="FFFFFF"/>
        <w:tabs>
          <w:tab w:val="left" w:pos="284"/>
        </w:tabs>
        <w:spacing w:after="0" w:line="240" w:lineRule="auto"/>
        <w:ind w:left="284" w:hanging="284"/>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pacing w:val="-1"/>
          <w:sz w:val="24"/>
          <w:szCs w:val="24"/>
          <w:lang w:eastAsia="ru-RU"/>
        </w:rPr>
        <w:t xml:space="preserve">13. Обеспечение ребенку комфортной эмоциональной среды «ситуации успеха» и развивающего </w:t>
      </w:r>
      <w:r w:rsidRPr="00B47B64">
        <w:rPr>
          <w:rFonts w:ascii="Times New Roman" w:eastAsia="Times New Roman" w:hAnsi="Times New Roman" w:cs="Times New Roman"/>
          <w:sz w:val="24"/>
          <w:szCs w:val="24"/>
          <w:lang w:eastAsia="ru-RU"/>
        </w:rPr>
        <w:t>общения.</w:t>
      </w:r>
      <w:bookmarkStart w:id="16" w:name="_Toc296683412"/>
      <w:bookmarkStart w:id="17" w:name="_Toc296073708"/>
    </w:p>
    <w:p w:rsidR="00B47B64" w:rsidRPr="00B47B64" w:rsidRDefault="00B47B64" w:rsidP="00C26184">
      <w:pPr>
        <w:shd w:val="clear" w:color="auto" w:fill="FFFFFF"/>
        <w:tabs>
          <w:tab w:val="left" w:pos="284"/>
        </w:tabs>
        <w:spacing w:after="0" w:line="240" w:lineRule="auto"/>
        <w:jc w:val="both"/>
        <w:rPr>
          <w:rFonts w:ascii="Times New Roman" w:eastAsia="Times New Roman" w:hAnsi="Times New Roman" w:cs="Times New Roman"/>
          <w:sz w:val="24"/>
          <w:szCs w:val="24"/>
          <w:lang w:eastAsia="ru-RU"/>
        </w:rPr>
      </w:pPr>
    </w:p>
    <w:p w:rsidR="00B47B64" w:rsidRPr="00B47B64" w:rsidRDefault="00B47B64" w:rsidP="00D344AC">
      <w:pPr>
        <w:shd w:val="clear" w:color="auto" w:fill="FFFFFF"/>
        <w:spacing w:after="0" w:line="240" w:lineRule="auto"/>
        <w:ind w:right="-25"/>
        <w:jc w:val="center"/>
        <w:outlineLvl w:val="0"/>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 xml:space="preserve">7.2. Характеристика образовательных программ, реализуемых </w:t>
      </w:r>
      <w:bookmarkEnd w:id="16"/>
      <w:bookmarkEnd w:id="17"/>
    </w:p>
    <w:p w:rsidR="00B47B64" w:rsidRPr="00B47B64" w:rsidRDefault="00B47B64" w:rsidP="00D344AC">
      <w:pPr>
        <w:shd w:val="clear" w:color="auto" w:fill="FFFFFF"/>
        <w:spacing w:after="0" w:line="240" w:lineRule="auto"/>
        <w:ind w:right="-25"/>
        <w:jc w:val="center"/>
        <w:outlineLvl w:val="0"/>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в МБУ ДО ДДТ «Радуга талантов»</w:t>
      </w:r>
    </w:p>
    <w:p w:rsidR="00B47B64" w:rsidRPr="00B47B64" w:rsidRDefault="00B47B64" w:rsidP="00D344AC">
      <w:pPr>
        <w:shd w:val="clear" w:color="auto" w:fill="FFFFFF"/>
        <w:spacing w:after="0" w:line="240" w:lineRule="auto"/>
        <w:ind w:right="-25"/>
        <w:jc w:val="center"/>
        <w:outlineLvl w:val="0"/>
        <w:rPr>
          <w:rFonts w:ascii="Times New Roman" w:eastAsia="Times New Roman" w:hAnsi="Times New Roman" w:cs="Times New Roman"/>
          <w:b/>
          <w:sz w:val="24"/>
          <w:szCs w:val="24"/>
          <w:lang w:eastAsia="ru-RU"/>
        </w:rPr>
      </w:pPr>
    </w:p>
    <w:p w:rsidR="00B1209A" w:rsidRPr="00C26184" w:rsidRDefault="00EE3367" w:rsidP="00C26184">
      <w:pPr>
        <w:shd w:val="clear" w:color="auto" w:fill="FFFFFF"/>
        <w:spacing w:after="0" w:line="240" w:lineRule="auto"/>
        <w:ind w:left="284" w:right="5"/>
        <w:jc w:val="both"/>
        <w:rPr>
          <w:rFonts w:ascii="Times New Roman" w:eastAsia="Times New Roman" w:hAnsi="Times New Roman" w:cs="Times New Roman"/>
          <w:color w:val="FF0000"/>
          <w:sz w:val="24"/>
          <w:szCs w:val="24"/>
          <w:lang w:eastAsia="ru-RU"/>
        </w:rPr>
      </w:pP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В 2021-2022</w:t>
      </w:r>
      <w:r w:rsidR="00B47B64" w:rsidRPr="00B47B64">
        <w:rPr>
          <w:rFonts w:ascii="Times New Roman" w:eastAsia="Times New Roman" w:hAnsi="Times New Roman" w:cs="Times New Roman"/>
          <w:sz w:val="24"/>
          <w:szCs w:val="24"/>
          <w:lang w:eastAsia="ru-RU"/>
        </w:rPr>
        <w:t xml:space="preserve"> учебном год</w:t>
      </w:r>
      <w:r w:rsidR="00842330">
        <w:rPr>
          <w:rFonts w:ascii="Times New Roman" w:eastAsia="Times New Roman" w:hAnsi="Times New Roman" w:cs="Times New Roman"/>
          <w:sz w:val="24"/>
          <w:szCs w:val="24"/>
          <w:lang w:eastAsia="ru-RU"/>
        </w:rPr>
        <w:t>у обучение осуществляется по</w:t>
      </w:r>
      <w:r w:rsidR="00B47B64" w:rsidRPr="00B47B64">
        <w:rPr>
          <w:rFonts w:ascii="Times New Roman" w:eastAsia="Times New Roman" w:hAnsi="Times New Roman" w:cs="Times New Roman"/>
          <w:sz w:val="24"/>
          <w:szCs w:val="24"/>
          <w:lang w:eastAsia="ru-RU"/>
        </w:rPr>
        <w:t xml:space="preserve"> дополнительным </w:t>
      </w:r>
      <w:r>
        <w:rPr>
          <w:rFonts w:ascii="Times New Roman" w:eastAsia="Times New Roman" w:hAnsi="Times New Roman" w:cs="Times New Roman"/>
          <w:sz w:val="24"/>
          <w:szCs w:val="24"/>
          <w:lang w:eastAsia="ru-RU"/>
        </w:rPr>
        <w:t xml:space="preserve">общеобразовательным </w:t>
      </w:r>
      <w:proofErr w:type="spellStart"/>
      <w:r w:rsidR="00B47B64" w:rsidRPr="00B47B64">
        <w:rPr>
          <w:rFonts w:ascii="Times New Roman" w:eastAsia="Times New Roman" w:hAnsi="Times New Roman" w:cs="Times New Roman"/>
          <w:sz w:val="24"/>
          <w:szCs w:val="24"/>
          <w:lang w:eastAsia="ru-RU"/>
        </w:rPr>
        <w:t>общеразвивающим</w:t>
      </w:r>
      <w:proofErr w:type="spellEnd"/>
      <w:r w:rsidR="00B47B64" w:rsidRPr="00B47B64">
        <w:rPr>
          <w:rFonts w:ascii="Times New Roman" w:eastAsia="Times New Roman" w:hAnsi="Times New Roman" w:cs="Times New Roman"/>
          <w:sz w:val="24"/>
          <w:szCs w:val="24"/>
          <w:lang w:eastAsia="ru-RU"/>
        </w:rPr>
        <w:t xml:space="preserve"> программам физкультурно-спортивной, технической, </w:t>
      </w:r>
      <w:proofErr w:type="spellStart"/>
      <w:r w:rsidR="00B47B64" w:rsidRPr="00B47B64">
        <w:rPr>
          <w:rFonts w:ascii="Times New Roman" w:eastAsia="Times New Roman" w:hAnsi="Times New Roman" w:cs="Times New Roman"/>
          <w:sz w:val="24"/>
          <w:szCs w:val="24"/>
          <w:lang w:eastAsia="ru-RU"/>
        </w:rPr>
        <w:t>туристко</w:t>
      </w:r>
      <w:proofErr w:type="spellEnd"/>
      <w:r w:rsidR="00B47B64" w:rsidRPr="00B47B64">
        <w:rPr>
          <w:rFonts w:ascii="Times New Roman" w:eastAsia="Times New Roman" w:hAnsi="Times New Roman" w:cs="Times New Roman"/>
          <w:sz w:val="24"/>
          <w:szCs w:val="24"/>
          <w:lang w:eastAsia="ru-RU"/>
        </w:rPr>
        <w:t xml:space="preserve"> - краеведческой, социально-педагогической, художественно-эстетической, естественнонаучной направленностей</w:t>
      </w:r>
      <w:r w:rsidR="0084489A">
        <w:rPr>
          <w:rFonts w:ascii="Times New Roman" w:eastAsia="Times New Roman" w:hAnsi="Times New Roman" w:cs="Times New Roman"/>
          <w:sz w:val="24"/>
          <w:szCs w:val="24"/>
          <w:lang w:eastAsia="ru-RU"/>
        </w:rPr>
        <w:t xml:space="preserve"> </w:t>
      </w:r>
      <w:r w:rsidR="00B47B64" w:rsidRPr="00B47B64">
        <w:rPr>
          <w:rFonts w:ascii="Times New Roman" w:eastAsia="Times New Roman" w:hAnsi="Times New Roman" w:cs="Times New Roman"/>
          <w:sz w:val="24"/>
          <w:szCs w:val="24"/>
          <w:lang w:eastAsia="ru-RU"/>
        </w:rPr>
        <w:t xml:space="preserve">с целью удовлетворения социального заказа населения на данное направления деятельности. </w:t>
      </w:r>
      <w:proofErr w:type="gramEnd"/>
    </w:p>
    <w:p w:rsidR="00B47B64" w:rsidRPr="00B47B64" w:rsidRDefault="00B47B64" w:rsidP="00D344AC">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Образовательные программы МБУ ДО ДДТ «Радуга талантов» основаны на следующих принципах: массовость, личностная ориентация, общедоступность, </w:t>
      </w:r>
      <w:proofErr w:type="spellStart"/>
      <w:r w:rsidRPr="00B47B64">
        <w:rPr>
          <w:rFonts w:ascii="Times New Roman" w:eastAsia="Times New Roman" w:hAnsi="Times New Roman" w:cs="Times New Roman"/>
          <w:sz w:val="24"/>
          <w:szCs w:val="24"/>
          <w:lang w:eastAsia="ru-RU"/>
        </w:rPr>
        <w:t>креативность</w:t>
      </w:r>
      <w:proofErr w:type="spellEnd"/>
      <w:r w:rsidRPr="00B47B64">
        <w:rPr>
          <w:rFonts w:ascii="Times New Roman" w:eastAsia="Times New Roman" w:hAnsi="Times New Roman" w:cs="Times New Roman"/>
          <w:sz w:val="24"/>
          <w:szCs w:val="24"/>
          <w:lang w:eastAsia="ru-RU"/>
        </w:rPr>
        <w:t>, единство обучения, воспитания и развития.</w:t>
      </w:r>
    </w:p>
    <w:p w:rsidR="00B47B64" w:rsidRPr="00B47B64" w:rsidRDefault="00B47B64" w:rsidP="00D344AC">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Сочетание </w:t>
      </w:r>
      <w:r w:rsidRPr="00B47B64">
        <w:rPr>
          <w:rFonts w:ascii="Times New Roman" w:eastAsia="Times New Roman" w:hAnsi="Times New Roman" w:cs="Times New Roman"/>
          <w:i/>
          <w:iCs/>
          <w:sz w:val="24"/>
          <w:szCs w:val="24"/>
          <w:lang w:eastAsia="ru-RU"/>
        </w:rPr>
        <w:t>массовости и личностной ориентации</w:t>
      </w:r>
      <w:r w:rsidRPr="00B47B64">
        <w:rPr>
          <w:rFonts w:ascii="Times New Roman" w:eastAsia="Times New Roman" w:hAnsi="Times New Roman" w:cs="Times New Roman"/>
          <w:sz w:val="24"/>
          <w:szCs w:val="24"/>
          <w:lang w:eastAsia="ru-RU"/>
        </w:rPr>
        <w:t xml:space="preserve"> определяет установку на создание новых комплексных по содержанию, видам и формам деятельности проектов. Удовлетворение индивидуальных потребностей реализуется через формирование системы многоуровневых программ, интегрирующих формы познавательной, коммуникативной </w:t>
      </w:r>
      <w:proofErr w:type="spellStart"/>
      <w:r w:rsidRPr="00B47B64">
        <w:rPr>
          <w:rFonts w:ascii="Times New Roman" w:eastAsia="Times New Roman" w:hAnsi="Times New Roman" w:cs="Times New Roman"/>
          <w:sz w:val="24"/>
          <w:szCs w:val="24"/>
          <w:lang w:eastAsia="ru-RU"/>
        </w:rPr>
        <w:t>досуговой</w:t>
      </w:r>
      <w:proofErr w:type="spellEnd"/>
      <w:r w:rsidRPr="00B47B64">
        <w:rPr>
          <w:rFonts w:ascii="Times New Roman" w:eastAsia="Times New Roman" w:hAnsi="Times New Roman" w:cs="Times New Roman"/>
          <w:sz w:val="24"/>
          <w:szCs w:val="24"/>
          <w:lang w:eastAsia="ru-RU"/>
        </w:rPr>
        <w:t xml:space="preserve"> деятельности.</w:t>
      </w:r>
    </w:p>
    <w:p w:rsidR="00B47B64" w:rsidRPr="00B47B64" w:rsidRDefault="00B47B64" w:rsidP="00D344AC">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lastRenderedPageBreak/>
        <w:t xml:space="preserve">       </w:t>
      </w:r>
      <w:r w:rsidRPr="00B47B64">
        <w:rPr>
          <w:rFonts w:ascii="Times New Roman" w:eastAsia="Times New Roman" w:hAnsi="Times New Roman" w:cs="Times New Roman"/>
          <w:i/>
          <w:iCs/>
          <w:sz w:val="24"/>
          <w:szCs w:val="24"/>
          <w:lang w:eastAsia="ru-RU"/>
        </w:rPr>
        <w:t xml:space="preserve">Общедоступность </w:t>
      </w:r>
      <w:r w:rsidRPr="00B47B64">
        <w:rPr>
          <w:rFonts w:ascii="Times New Roman" w:eastAsia="Times New Roman" w:hAnsi="Times New Roman" w:cs="Times New Roman"/>
          <w:sz w:val="24"/>
          <w:szCs w:val="24"/>
          <w:lang w:eastAsia="ru-RU"/>
        </w:rPr>
        <w:t>обеспечивается многоуровневым характером педагогических программ, позволяющим каждому желающему освоить соответствующее его индивидуальным возможностям и потребностям содержание.</w:t>
      </w:r>
    </w:p>
    <w:p w:rsidR="00B47B64" w:rsidRPr="00B47B64" w:rsidRDefault="00B47B64" w:rsidP="00D344AC">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Ориентация на развитие </w:t>
      </w:r>
      <w:proofErr w:type="spellStart"/>
      <w:r w:rsidRPr="00B47B64">
        <w:rPr>
          <w:rFonts w:ascii="Times New Roman" w:eastAsia="Times New Roman" w:hAnsi="Times New Roman" w:cs="Times New Roman"/>
          <w:i/>
          <w:iCs/>
          <w:sz w:val="24"/>
          <w:szCs w:val="24"/>
          <w:lang w:eastAsia="ru-RU"/>
        </w:rPr>
        <w:t>креативности</w:t>
      </w:r>
      <w:proofErr w:type="spellEnd"/>
      <w:r w:rsidRPr="00B47B64">
        <w:rPr>
          <w:rFonts w:ascii="Times New Roman" w:eastAsia="Times New Roman" w:hAnsi="Times New Roman" w:cs="Times New Roman"/>
          <w:sz w:val="24"/>
          <w:szCs w:val="24"/>
          <w:lang w:eastAsia="ru-RU"/>
        </w:rPr>
        <w:t xml:space="preserve"> отражается в создании условий для практического применения в различных областях жизнедеятельности. Педагогические программы включают в себя все основные сферы взаимодействия человека с предметной средой, предоставляют возможность ребенку проявить себя в </w:t>
      </w:r>
      <w:proofErr w:type="spellStart"/>
      <w:r w:rsidRPr="00B47B64">
        <w:rPr>
          <w:rFonts w:ascii="Times New Roman" w:eastAsia="Times New Roman" w:hAnsi="Times New Roman" w:cs="Times New Roman"/>
          <w:sz w:val="24"/>
          <w:szCs w:val="24"/>
          <w:lang w:eastAsia="ru-RU"/>
        </w:rPr>
        <w:t>деятельностных</w:t>
      </w:r>
      <w:proofErr w:type="spellEnd"/>
      <w:r w:rsidRPr="00B47B64">
        <w:rPr>
          <w:rFonts w:ascii="Times New Roman" w:eastAsia="Times New Roman" w:hAnsi="Times New Roman" w:cs="Times New Roman"/>
          <w:sz w:val="24"/>
          <w:szCs w:val="24"/>
          <w:lang w:eastAsia="ru-RU"/>
        </w:rPr>
        <w:t xml:space="preserve"> сферах: "человек - человек".</w:t>
      </w:r>
    </w:p>
    <w:p w:rsidR="0084489A" w:rsidRPr="00B47B64" w:rsidRDefault="0084489A" w:rsidP="00B47B64">
      <w:pPr>
        <w:spacing w:after="0" w:line="276" w:lineRule="auto"/>
        <w:rPr>
          <w:rFonts w:ascii="Times New Roman" w:eastAsia="Times New Roman" w:hAnsi="Times New Roman" w:cs="Times New Roman"/>
          <w:b/>
          <w:sz w:val="24"/>
          <w:szCs w:val="24"/>
          <w:lang w:eastAsia="ru-RU"/>
        </w:rPr>
      </w:pPr>
    </w:p>
    <w:p w:rsidR="00B47B64" w:rsidRPr="00B47B64" w:rsidRDefault="00B47B64" w:rsidP="00B47B64">
      <w:pPr>
        <w:spacing w:after="0" w:line="276" w:lineRule="auto"/>
        <w:jc w:val="center"/>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 xml:space="preserve">7.3. Содержание образовательных программ МБУ ДО ДДТ «Радуга талантов»: </w:t>
      </w:r>
    </w:p>
    <w:p w:rsidR="00B47B64" w:rsidRPr="00B47B64" w:rsidRDefault="00B47B64" w:rsidP="00B47B64">
      <w:pPr>
        <w:spacing w:after="0" w:line="276" w:lineRule="auto"/>
        <w:jc w:val="center"/>
        <w:rPr>
          <w:rFonts w:ascii="Times New Roman" w:eastAsia="Times New Roman" w:hAnsi="Times New Roman" w:cs="Times New Roman"/>
          <w:b/>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b/>
          <w:sz w:val="24"/>
          <w:szCs w:val="24"/>
          <w:u w:val="single"/>
          <w:lang w:eastAsia="ru-RU"/>
        </w:rPr>
      </w:pPr>
      <w:r w:rsidRPr="00D344AC">
        <w:rPr>
          <w:rFonts w:ascii="Times New Roman" w:eastAsia="Times New Roman" w:hAnsi="Times New Roman" w:cs="Times New Roman"/>
          <w:b/>
          <w:sz w:val="24"/>
          <w:szCs w:val="24"/>
          <w:u w:val="single"/>
          <w:lang w:eastAsia="ru-RU"/>
        </w:rPr>
        <w:t>Физкул</w:t>
      </w:r>
      <w:r w:rsidR="000A0CB3">
        <w:rPr>
          <w:rFonts w:ascii="Times New Roman" w:eastAsia="Times New Roman" w:hAnsi="Times New Roman" w:cs="Times New Roman"/>
          <w:b/>
          <w:sz w:val="24"/>
          <w:szCs w:val="24"/>
          <w:u w:val="single"/>
          <w:lang w:eastAsia="ru-RU"/>
        </w:rPr>
        <w:t>ьтурно-спортивная направленность</w:t>
      </w:r>
    </w:p>
    <w:p w:rsidR="00B47B64" w:rsidRPr="00D344AC" w:rsidRDefault="00B47B64" w:rsidP="00D344AC">
      <w:pPr>
        <w:spacing w:after="0" w:line="240" w:lineRule="auto"/>
        <w:jc w:val="center"/>
        <w:rPr>
          <w:rFonts w:ascii="Times New Roman" w:eastAsia="Times New Roman" w:hAnsi="Times New Roman" w:cs="Times New Roman"/>
          <w:b/>
          <w:sz w:val="24"/>
          <w:szCs w:val="24"/>
          <w:lang w:eastAsia="ru-RU"/>
        </w:rPr>
      </w:pPr>
    </w:p>
    <w:p w:rsidR="00C26184" w:rsidRPr="00D344AC" w:rsidRDefault="00D344AC" w:rsidP="00CC62FC">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Программы «Волейбол»</w:t>
      </w:r>
    </w:p>
    <w:p w:rsidR="00B47B64" w:rsidRPr="00D344AC" w:rsidRDefault="00D344AC" w:rsidP="00D344AC">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Дополнительные</w:t>
      </w:r>
      <w:r w:rsidR="00A51792">
        <w:rPr>
          <w:rFonts w:ascii="Times New Roman" w:eastAsia="Times New Roman" w:hAnsi="Times New Roman" w:cs="Times New Roman"/>
          <w:sz w:val="24"/>
          <w:szCs w:val="24"/>
        </w:rPr>
        <w:t xml:space="preserve"> общеобразовательные </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общеразвивающие</w:t>
      </w:r>
      <w:proofErr w:type="spellEnd"/>
      <w:r>
        <w:rPr>
          <w:rFonts w:ascii="Times New Roman" w:eastAsia="Times New Roman" w:hAnsi="Times New Roman" w:cs="Times New Roman"/>
          <w:sz w:val="24"/>
          <w:szCs w:val="24"/>
        </w:rPr>
        <w:t xml:space="preserve">  программы</w:t>
      </w:r>
      <w:r w:rsidR="00B47B64" w:rsidRPr="00D344AC">
        <w:rPr>
          <w:rFonts w:ascii="Times New Roman" w:eastAsia="Times New Roman" w:hAnsi="Times New Roman" w:cs="Times New Roman"/>
          <w:sz w:val="24"/>
          <w:szCs w:val="24"/>
        </w:rPr>
        <w:t xml:space="preserve"> детских объединений МБУ</w:t>
      </w:r>
      <w:r>
        <w:rPr>
          <w:rFonts w:ascii="Times New Roman" w:eastAsia="Times New Roman" w:hAnsi="Times New Roman" w:cs="Times New Roman"/>
          <w:sz w:val="24"/>
          <w:szCs w:val="24"/>
        </w:rPr>
        <w:t xml:space="preserve"> ДО ДДТ «Радуга талантов» групп «Волейбол», имею</w:t>
      </w:r>
      <w:r w:rsidR="00B47B64" w:rsidRPr="00D344AC">
        <w:rPr>
          <w:rFonts w:ascii="Times New Roman" w:eastAsia="Times New Roman" w:hAnsi="Times New Roman" w:cs="Times New Roman"/>
          <w:sz w:val="24"/>
          <w:szCs w:val="24"/>
        </w:rPr>
        <w:t xml:space="preserve">т физкультурно-спортивную направленность. </w:t>
      </w:r>
      <w:r w:rsidR="00B47B64" w:rsidRPr="00D344AC">
        <w:rPr>
          <w:rFonts w:ascii="Times New Roman" w:eastAsia="Times New Roman" w:hAnsi="Times New Roman" w:cs="Times New Roman"/>
          <w:sz w:val="24"/>
          <w:szCs w:val="24"/>
          <w:u w:val="single"/>
        </w:rPr>
        <w:t>«Волейбол»</w:t>
      </w:r>
      <w:r w:rsidR="00B47B64" w:rsidRPr="00D344AC">
        <w:rPr>
          <w:rFonts w:ascii="Times New Roman" w:eastAsia="Times New Roman" w:hAnsi="Times New Roman" w:cs="Times New Roman"/>
          <w:sz w:val="24"/>
          <w:szCs w:val="24"/>
        </w:rPr>
        <w:t xml:space="preserve"> - один из наиболее увлекательных и массовых видов спорта, получивших всенародное признание. Его отличает богатое и разнообразное двигательное содержание. Чтобы играть в волейбол, необходимо уметь быстро бегать, мгновенно менять направление и скорость движения, высоко прыгать, обладать силой, ловкостью и выносливостью. Эмоциональные напряжения, испытываемые во время игры, вызывают в организме занимающих высокие сдвиги в деятельности сердечно </w:t>
      </w:r>
      <w:proofErr w:type="gramStart"/>
      <w:r w:rsidR="00B47B64" w:rsidRPr="00D344AC">
        <w:rPr>
          <w:rFonts w:ascii="Times New Roman" w:eastAsia="Times New Roman" w:hAnsi="Times New Roman" w:cs="Times New Roman"/>
          <w:sz w:val="24"/>
          <w:szCs w:val="24"/>
        </w:rPr>
        <w:t>-с</w:t>
      </w:r>
      <w:proofErr w:type="gramEnd"/>
      <w:r w:rsidR="00B47B64" w:rsidRPr="00D344AC">
        <w:rPr>
          <w:rFonts w:ascii="Times New Roman" w:eastAsia="Times New Roman" w:hAnsi="Times New Roman" w:cs="Times New Roman"/>
          <w:sz w:val="24"/>
          <w:szCs w:val="24"/>
        </w:rPr>
        <w:t xml:space="preserve">осудистой и дыхательной систем. Качественные изменения происходят и в двигательном аппарате. Прыжки при передачах мяча, нападающих ударах и блокировании укрепляют костную систему, суставы становятся </w:t>
      </w:r>
      <w:proofErr w:type="gramStart"/>
      <w:r w:rsidR="00B47B64" w:rsidRPr="00D344AC">
        <w:rPr>
          <w:rFonts w:ascii="Times New Roman" w:eastAsia="Times New Roman" w:hAnsi="Times New Roman" w:cs="Times New Roman"/>
          <w:sz w:val="24"/>
          <w:szCs w:val="24"/>
        </w:rPr>
        <w:t>более подвижными</w:t>
      </w:r>
      <w:proofErr w:type="gramEnd"/>
      <w:r w:rsidR="00B47B64" w:rsidRPr="00D344AC">
        <w:rPr>
          <w:rFonts w:ascii="Times New Roman" w:eastAsia="Times New Roman" w:hAnsi="Times New Roman" w:cs="Times New Roman"/>
          <w:sz w:val="24"/>
          <w:szCs w:val="24"/>
        </w:rPr>
        <w:t xml:space="preserve">, повышается сила и эластичность мышц. </w:t>
      </w:r>
    </w:p>
    <w:p w:rsidR="00C26184" w:rsidRPr="00D344AC" w:rsidRDefault="00B47B64" w:rsidP="0084489A">
      <w:pPr>
        <w:spacing w:after="0" w:line="240" w:lineRule="auto"/>
        <w:ind w:firstLine="426"/>
        <w:jc w:val="both"/>
        <w:rPr>
          <w:rFonts w:ascii="Times New Roman" w:eastAsia="Times New Roman" w:hAnsi="Times New Roman" w:cs="Times New Roman"/>
          <w:sz w:val="24"/>
          <w:szCs w:val="24"/>
        </w:rPr>
      </w:pPr>
      <w:r w:rsidRPr="00D344AC">
        <w:rPr>
          <w:rFonts w:ascii="Times New Roman" w:eastAsia="Times New Roman" w:hAnsi="Times New Roman" w:cs="Times New Roman"/>
          <w:sz w:val="24"/>
          <w:szCs w:val="24"/>
        </w:rPr>
        <w:t>Постоянные взаимодействия с мячом способствуют улучшению глубинного и периферического зрения, точности и ориентировке в пространстве.</w:t>
      </w:r>
    </w:p>
    <w:p w:rsidR="00B47B64" w:rsidRPr="00D344AC" w:rsidRDefault="00B47B64" w:rsidP="00D344AC">
      <w:pPr>
        <w:spacing w:after="0" w:line="240" w:lineRule="auto"/>
        <w:ind w:firstLine="426"/>
        <w:jc w:val="both"/>
        <w:rPr>
          <w:rFonts w:ascii="Times New Roman" w:eastAsia="Times New Roman" w:hAnsi="Times New Roman" w:cs="Times New Roman"/>
          <w:sz w:val="24"/>
          <w:szCs w:val="24"/>
        </w:rPr>
      </w:pPr>
      <w:r w:rsidRPr="00D344AC">
        <w:rPr>
          <w:rFonts w:ascii="Times New Roman" w:eastAsia="Times New Roman" w:hAnsi="Times New Roman" w:cs="Times New Roman"/>
          <w:sz w:val="24"/>
          <w:szCs w:val="24"/>
        </w:rPr>
        <w:t>Игра в волейбол развивает также мгновенную реакцию на зрительные и слуховые сигналы, повышает мышечное чувство и способность к быстрым чередованиям напряжений и расслаблений мышц. Небольшой объем статических усилий и нагрузок в игре благотворно влияет на рост юных спортсменов.</w:t>
      </w:r>
    </w:p>
    <w:p w:rsidR="00B1209A" w:rsidRPr="00D344AC" w:rsidRDefault="00B47B64" w:rsidP="00C26184">
      <w:pPr>
        <w:spacing w:after="0" w:line="240" w:lineRule="auto"/>
        <w:ind w:firstLine="426"/>
        <w:jc w:val="both"/>
        <w:rPr>
          <w:rFonts w:ascii="Times New Roman" w:eastAsia="Times New Roman" w:hAnsi="Times New Roman" w:cs="Times New Roman"/>
          <w:sz w:val="24"/>
          <w:szCs w:val="24"/>
        </w:rPr>
      </w:pPr>
      <w:r w:rsidRPr="00D344AC">
        <w:rPr>
          <w:rFonts w:ascii="Times New Roman" w:eastAsia="Times New Roman" w:hAnsi="Times New Roman" w:cs="Times New Roman"/>
          <w:sz w:val="24"/>
          <w:szCs w:val="24"/>
          <w:u w:val="single"/>
        </w:rPr>
        <w:t>Целесообразность и актуальность</w:t>
      </w:r>
      <w:r w:rsidRPr="00D344AC">
        <w:rPr>
          <w:rFonts w:ascii="Times New Roman" w:eastAsia="Times New Roman" w:hAnsi="Times New Roman" w:cs="Times New Roman"/>
          <w:sz w:val="24"/>
          <w:szCs w:val="24"/>
        </w:rPr>
        <w:t xml:space="preserve"> программы заключается в том, что занятия по ней позволяют обучающимся детям вспомнить недостаток навыков и овладеть необходимыми приемами игры во внеурочное время, так как количество учебных часов недостаточно для качественного овладения игровыми и в особенности тактическими приемами. Программа актуальна на сегодняшний день, так как ее реализация восполняет недостаток двигательной активности, имеющийся у детей в связи с высокой учебной нагрузкой, </w:t>
      </w:r>
      <w:proofErr w:type="gramStart"/>
      <w:r w:rsidRPr="00D344AC">
        <w:rPr>
          <w:rFonts w:ascii="Times New Roman" w:eastAsia="Times New Roman" w:hAnsi="Times New Roman" w:cs="Times New Roman"/>
          <w:sz w:val="24"/>
          <w:szCs w:val="24"/>
        </w:rPr>
        <w:t>имеет оздоровительный эффект</w:t>
      </w:r>
      <w:proofErr w:type="gramEnd"/>
      <w:r w:rsidRPr="00D344AC">
        <w:rPr>
          <w:rFonts w:ascii="Times New Roman" w:eastAsia="Times New Roman" w:hAnsi="Times New Roman" w:cs="Times New Roman"/>
          <w:sz w:val="24"/>
          <w:szCs w:val="24"/>
        </w:rPr>
        <w:t>, а также благотворно воздействует на все системы детского организма.</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окончании реализации программы ожидается достижение следующих результатов:</w:t>
      </w:r>
    </w:p>
    <w:p w:rsidR="00B47B64" w:rsidRPr="00D344AC" w:rsidRDefault="00B47B64" w:rsidP="00D344AC">
      <w:pPr>
        <w:numPr>
          <w:ilvl w:val="0"/>
          <w:numId w:val="18"/>
        </w:num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Достижения высокого уровня физического развития у </w:t>
      </w:r>
      <w:proofErr w:type="gramStart"/>
      <w:r w:rsidRPr="00D344AC">
        <w:rPr>
          <w:rFonts w:ascii="Times New Roman" w:eastAsia="Times New Roman" w:hAnsi="Times New Roman" w:cs="Times New Roman"/>
          <w:sz w:val="24"/>
          <w:szCs w:val="24"/>
          <w:lang w:eastAsia="ru-RU"/>
        </w:rPr>
        <w:t>обучающихся</w:t>
      </w:r>
      <w:proofErr w:type="gramEnd"/>
      <w:r w:rsidRPr="00D344AC">
        <w:rPr>
          <w:rFonts w:ascii="Times New Roman" w:eastAsia="Times New Roman" w:hAnsi="Times New Roman" w:cs="Times New Roman"/>
          <w:sz w:val="24"/>
          <w:szCs w:val="24"/>
          <w:lang w:eastAsia="ru-RU"/>
        </w:rPr>
        <w:t xml:space="preserve"> по данной программе;</w:t>
      </w:r>
    </w:p>
    <w:p w:rsidR="00B47B64" w:rsidRPr="00D344AC" w:rsidRDefault="00B47B64" w:rsidP="00D344AC">
      <w:pPr>
        <w:numPr>
          <w:ilvl w:val="0"/>
          <w:numId w:val="18"/>
        </w:num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Призовые места на соревнованиях муниципального и районного уровня;</w:t>
      </w:r>
    </w:p>
    <w:p w:rsidR="00B47B64" w:rsidRPr="00D344AC" w:rsidRDefault="00B47B64" w:rsidP="00D344AC">
      <w:pPr>
        <w:numPr>
          <w:ilvl w:val="0"/>
          <w:numId w:val="18"/>
        </w:num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Повышение уровня технической и тактической подготовки в данном виде спорта до уровня 2 спортивного разряда;</w:t>
      </w:r>
    </w:p>
    <w:p w:rsidR="00B47B64" w:rsidRPr="00D344AC" w:rsidRDefault="00B47B64" w:rsidP="00D344AC">
      <w:pPr>
        <w:numPr>
          <w:ilvl w:val="0"/>
          <w:numId w:val="18"/>
        </w:num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Устойчивое овладение умениями и навыками игры;</w:t>
      </w:r>
    </w:p>
    <w:p w:rsidR="00B47B64" w:rsidRPr="00D344AC" w:rsidRDefault="00B47B64" w:rsidP="00D344AC">
      <w:pPr>
        <w:numPr>
          <w:ilvl w:val="0"/>
          <w:numId w:val="18"/>
        </w:num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Развитие у обучающихся потребности в продолжени</w:t>
      </w:r>
      <w:proofErr w:type="gramStart"/>
      <w:r w:rsidRPr="00D344AC">
        <w:rPr>
          <w:rFonts w:ascii="Times New Roman" w:eastAsia="Times New Roman" w:hAnsi="Times New Roman" w:cs="Times New Roman"/>
          <w:sz w:val="24"/>
          <w:szCs w:val="24"/>
          <w:lang w:eastAsia="ru-RU"/>
        </w:rPr>
        <w:t>и</w:t>
      </w:r>
      <w:proofErr w:type="gramEnd"/>
      <w:r w:rsidRPr="00D344AC">
        <w:rPr>
          <w:rFonts w:ascii="Times New Roman" w:eastAsia="Times New Roman" w:hAnsi="Times New Roman" w:cs="Times New Roman"/>
          <w:sz w:val="24"/>
          <w:szCs w:val="24"/>
          <w:lang w:eastAsia="ru-RU"/>
        </w:rPr>
        <w:t xml:space="preserve"> занятий спортом как самостоятельно, так и в спортивной секции после окончания школы;</w:t>
      </w:r>
    </w:p>
    <w:p w:rsidR="00B47B64" w:rsidRPr="00D344AC" w:rsidRDefault="00B47B64" w:rsidP="00D344AC">
      <w:pPr>
        <w:numPr>
          <w:ilvl w:val="0"/>
          <w:numId w:val="18"/>
        </w:num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Укрепление здоровья обучающихся, повышение функционального состояния всех систем организма;</w:t>
      </w:r>
    </w:p>
    <w:p w:rsidR="00B47B64" w:rsidRPr="00D344AC" w:rsidRDefault="00B47B64" w:rsidP="00D344AC">
      <w:pPr>
        <w:numPr>
          <w:ilvl w:val="0"/>
          <w:numId w:val="18"/>
        </w:num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Умение контролировать психическое состояние.  </w:t>
      </w:r>
    </w:p>
    <w:p w:rsidR="00B47B64" w:rsidRPr="00D344AC" w:rsidRDefault="00B47B64" w:rsidP="00EE3367">
      <w:pPr>
        <w:spacing w:after="0" w:line="240" w:lineRule="auto"/>
        <w:ind w:left="720"/>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для учащихся 12-15 лет, курс обучения-2 года</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по программе работает педагог дополнительного образования </w:t>
      </w:r>
      <w:proofErr w:type="spellStart"/>
      <w:r w:rsidRPr="00D344AC">
        <w:rPr>
          <w:rFonts w:ascii="Times New Roman" w:eastAsia="Times New Roman" w:hAnsi="Times New Roman" w:cs="Times New Roman"/>
          <w:sz w:val="24"/>
          <w:szCs w:val="24"/>
          <w:lang w:eastAsia="ru-RU"/>
        </w:rPr>
        <w:t>Зиннатов</w:t>
      </w:r>
      <w:proofErr w:type="spellEnd"/>
      <w:r w:rsidRPr="00D344AC">
        <w:rPr>
          <w:rFonts w:ascii="Times New Roman" w:eastAsia="Times New Roman" w:hAnsi="Times New Roman" w:cs="Times New Roman"/>
          <w:sz w:val="24"/>
          <w:szCs w:val="24"/>
          <w:lang w:eastAsia="ru-RU"/>
        </w:rPr>
        <w:t xml:space="preserve"> А.А.</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на базе МБОУ </w:t>
      </w:r>
      <w:proofErr w:type="spellStart"/>
      <w:r w:rsidRPr="00D344AC">
        <w:rPr>
          <w:rFonts w:ascii="Times New Roman" w:eastAsia="Times New Roman" w:hAnsi="Times New Roman" w:cs="Times New Roman"/>
          <w:sz w:val="24"/>
          <w:szCs w:val="24"/>
          <w:lang w:eastAsia="ru-RU"/>
        </w:rPr>
        <w:t>Кичкетанская</w:t>
      </w:r>
      <w:proofErr w:type="spellEnd"/>
      <w:r w:rsidRPr="00D344AC">
        <w:rPr>
          <w:rFonts w:ascii="Times New Roman" w:eastAsia="Times New Roman" w:hAnsi="Times New Roman" w:cs="Times New Roman"/>
          <w:sz w:val="24"/>
          <w:szCs w:val="24"/>
          <w:lang w:eastAsia="ru-RU"/>
        </w:rPr>
        <w:t xml:space="preserve"> СО</w:t>
      </w:r>
      <w:r w:rsidR="00EE3367">
        <w:rPr>
          <w:rFonts w:ascii="Times New Roman" w:eastAsia="Times New Roman" w:hAnsi="Times New Roman" w:cs="Times New Roman"/>
          <w:sz w:val="24"/>
          <w:szCs w:val="24"/>
          <w:lang w:eastAsia="ru-RU"/>
        </w:rPr>
        <w:t>Ш, 2</w:t>
      </w:r>
      <w:r w:rsidRPr="00D344AC">
        <w:rPr>
          <w:rFonts w:ascii="Times New Roman" w:eastAsia="Times New Roman" w:hAnsi="Times New Roman" w:cs="Times New Roman"/>
          <w:sz w:val="24"/>
          <w:szCs w:val="24"/>
          <w:lang w:eastAsia="ru-RU"/>
        </w:rPr>
        <w:t xml:space="preserve"> год обучения</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p>
    <w:p w:rsidR="00B47B64" w:rsidRPr="00D344AC" w:rsidRDefault="00EE3367" w:rsidP="00D344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для учащихся 14-18</w:t>
      </w:r>
      <w:r w:rsidR="00B47B64" w:rsidRPr="00D344AC">
        <w:rPr>
          <w:rFonts w:ascii="Times New Roman" w:eastAsia="Times New Roman" w:hAnsi="Times New Roman" w:cs="Times New Roman"/>
          <w:sz w:val="24"/>
          <w:szCs w:val="24"/>
          <w:lang w:eastAsia="ru-RU"/>
        </w:rPr>
        <w:t xml:space="preserve"> лет, курс обучения-3 года</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по программе работает педагог дополнительного образования </w:t>
      </w:r>
      <w:proofErr w:type="spellStart"/>
      <w:r w:rsidRPr="00D344AC">
        <w:rPr>
          <w:rFonts w:ascii="Times New Roman" w:eastAsia="Times New Roman" w:hAnsi="Times New Roman" w:cs="Times New Roman"/>
          <w:sz w:val="24"/>
          <w:szCs w:val="24"/>
          <w:lang w:eastAsia="ru-RU"/>
        </w:rPr>
        <w:t>Гараев</w:t>
      </w:r>
      <w:proofErr w:type="spellEnd"/>
      <w:r w:rsidRPr="00D344AC">
        <w:rPr>
          <w:rFonts w:ascii="Times New Roman" w:eastAsia="Times New Roman" w:hAnsi="Times New Roman" w:cs="Times New Roman"/>
          <w:sz w:val="24"/>
          <w:szCs w:val="24"/>
          <w:lang w:eastAsia="ru-RU"/>
        </w:rPr>
        <w:t xml:space="preserve"> Э.И.</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н</w:t>
      </w:r>
      <w:r w:rsidR="00EE3367">
        <w:rPr>
          <w:rFonts w:ascii="Times New Roman" w:eastAsia="Times New Roman" w:hAnsi="Times New Roman" w:cs="Times New Roman"/>
          <w:sz w:val="24"/>
          <w:szCs w:val="24"/>
          <w:lang w:eastAsia="ru-RU"/>
        </w:rPr>
        <w:t xml:space="preserve">а базе МБОУ </w:t>
      </w:r>
      <w:proofErr w:type="spellStart"/>
      <w:r w:rsidR="00EE3367">
        <w:rPr>
          <w:rFonts w:ascii="Times New Roman" w:eastAsia="Times New Roman" w:hAnsi="Times New Roman" w:cs="Times New Roman"/>
          <w:sz w:val="24"/>
          <w:szCs w:val="24"/>
          <w:lang w:eastAsia="ru-RU"/>
        </w:rPr>
        <w:t>Иж-Бобьинская</w:t>
      </w:r>
      <w:proofErr w:type="spellEnd"/>
      <w:r w:rsidR="00EE3367">
        <w:rPr>
          <w:rFonts w:ascii="Times New Roman" w:eastAsia="Times New Roman" w:hAnsi="Times New Roman" w:cs="Times New Roman"/>
          <w:sz w:val="24"/>
          <w:szCs w:val="24"/>
          <w:lang w:eastAsia="ru-RU"/>
        </w:rPr>
        <w:t xml:space="preserve"> СОШ, 2</w:t>
      </w:r>
      <w:r w:rsidRPr="00D344AC">
        <w:rPr>
          <w:rFonts w:ascii="Times New Roman" w:eastAsia="Times New Roman" w:hAnsi="Times New Roman" w:cs="Times New Roman"/>
          <w:sz w:val="24"/>
          <w:szCs w:val="24"/>
          <w:lang w:eastAsia="ru-RU"/>
        </w:rPr>
        <w:t xml:space="preserve"> год обучения</w:t>
      </w:r>
    </w:p>
    <w:p w:rsidR="0084489A" w:rsidRPr="00D344AC" w:rsidRDefault="0084489A" w:rsidP="00D344AC">
      <w:pPr>
        <w:spacing w:after="0" w:line="240" w:lineRule="auto"/>
        <w:rPr>
          <w:rFonts w:ascii="Times New Roman" w:eastAsia="Times New Roman" w:hAnsi="Times New Roman" w:cs="Times New Roman"/>
          <w:sz w:val="24"/>
          <w:szCs w:val="24"/>
          <w:lang w:eastAsia="ru-RU"/>
        </w:rPr>
      </w:pPr>
    </w:p>
    <w:p w:rsidR="00B47B64" w:rsidRPr="00D344AC" w:rsidRDefault="00B47B64" w:rsidP="00CC62FC">
      <w:pPr>
        <w:spacing w:after="0" w:line="240" w:lineRule="auto"/>
        <w:jc w:val="center"/>
        <w:rPr>
          <w:rFonts w:ascii="Times New Roman" w:eastAsia="Times New Roman" w:hAnsi="Times New Roman" w:cs="Times New Roman"/>
          <w:b/>
          <w:sz w:val="24"/>
          <w:szCs w:val="24"/>
          <w:lang w:eastAsia="ru-RU"/>
        </w:rPr>
      </w:pPr>
      <w:r w:rsidRPr="00D344AC">
        <w:rPr>
          <w:rFonts w:ascii="Times New Roman" w:eastAsia="Times New Roman" w:hAnsi="Times New Roman" w:cs="Times New Roman"/>
          <w:b/>
          <w:sz w:val="24"/>
          <w:szCs w:val="24"/>
          <w:lang w:eastAsia="ru-RU"/>
        </w:rPr>
        <w:t>Программы «Баскетбол»</w:t>
      </w:r>
    </w:p>
    <w:p w:rsidR="00B47B64" w:rsidRPr="00D344AC" w:rsidRDefault="00D344AC" w:rsidP="00D344A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rPr>
        <w:t xml:space="preserve">Дополнительные </w:t>
      </w:r>
      <w:r w:rsidR="00A51792">
        <w:rPr>
          <w:rFonts w:ascii="Times New Roman" w:eastAsia="Times New Roman" w:hAnsi="Times New Roman" w:cs="Times New Roman"/>
          <w:sz w:val="24"/>
          <w:szCs w:val="24"/>
        </w:rPr>
        <w:t xml:space="preserve">общеобразовательные </w:t>
      </w:r>
      <w:proofErr w:type="spellStart"/>
      <w:r>
        <w:rPr>
          <w:rFonts w:ascii="Times New Roman" w:eastAsia="Times New Roman" w:hAnsi="Times New Roman" w:cs="Times New Roman"/>
          <w:sz w:val="24"/>
          <w:szCs w:val="24"/>
        </w:rPr>
        <w:t>общеразвивающие</w:t>
      </w:r>
      <w:proofErr w:type="spellEnd"/>
      <w:r>
        <w:rPr>
          <w:rFonts w:ascii="Times New Roman" w:eastAsia="Times New Roman" w:hAnsi="Times New Roman" w:cs="Times New Roman"/>
          <w:sz w:val="24"/>
          <w:szCs w:val="24"/>
        </w:rPr>
        <w:t xml:space="preserve">  программы</w:t>
      </w:r>
      <w:r w:rsidRPr="00D344AC">
        <w:rPr>
          <w:rFonts w:ascii="Times New Roman" w:eastAsia="Times New Roman" w:hAnsi="Times New Roman" w:cs="Times New Roman"/>
          <w:sz w:val="24"/>
          <w:szCs w:val="24"/>
        </w:rPr>
        <w:t xml:space="preserve"> детских объединений МБУ</w:t>
      </w:r>
      <w:r>
        <w:rPr>
          <w:rFonts w:ascii="Times New Roman" w:eastAsia="Times New Roman" w:hAnsi="Times New Roman" w:cs="Times New Roman"/>
          <w:sz w:val="24"/>
          <w:szCs w:val="24"/>
        </w:rPr>
        <w:t xml:space="preserve"> ДО ДДТ «Радуга талантов» групп «Баскетбол» </w:t>
      </w:r>
      <w:r w:rsidR="00B47B64" w:rsidRPr="00D344AC">
        <w:rPr>
          <w:rFonts w:ascii="Times New Roman" w:eastAsia="Times New Roman" w:hAnsi="Times New Roman" w:cs="Times New Roman"/>
          <w:sz w:val="24"/>
          <w:szCs w:val="24"/>
          <w:lang w:eastAsia="ru-RU"/>
        </w:rPr>
        <w:t>физкультурно-спортивной направленности являются учебными программами по баскетболу для организаций дополнительного образования.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Баскетбол – командный вид спорта. Участие в соревнованиях помогает юным баскетболистам совершенствоваться в мастерстве. Однако реализация физических качеств должна осуществляться в зависимости от возрастных особенностей. Это положение непосредственно связано с индивидуализацией подготовки юных игроков. В баскетболе индивидуализация осуществляется по нескольким критериям: по возрасту, полу, игровому амплуа, антропометрическим признакам, биологическому созреванию. И нельзя требовать от детей больше, чем они могут выполнить на данном возрастном этапе.</w:t>
      </w:r>
    </w:p>
    <w:p w:rsidR="000D5B2E"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В группах юные баскетболисты изучают основы техники баскетбола, индивидуальную и элементарную групповую тактику игры, осваивают процесс игры, получают теоретические сведения о строении организма, гигиеническом обеспечении тренировочного процесса, изучают тактическую подготовку с преимущественным развитием быстроты, гибкости и координации движения; сдают соответствующие нормативы. Стремятся к овладению техническими приемами, которые наиболее часто и эффективно применяются в игре. Обучаются основам индивидуальной, групповой и командной тактике игры в баскетбол. Осваивают процесс игры в соответствии с правилами баскетбола. Участвуют в товарищеских играх и в неофициальных турнирах по баскетболу, а также принимают участие в соревнованиях по ОФП, «Веселые старты», в которых основной задачей является результат выступления.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Ожидаемые результаты: </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В области воспитания: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адаптация ребенка к жизни в социуме, его самореализация;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развитие коммуникативных качеств;</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формирование морально-волевых качеств.</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В области физического воспитания: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потребность в здоровом и активном образе жизни;</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стремление к физическому совершенствованию;</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стремление к овладению основами техники и тактики игры в баскетбол.</w:t>
      </w:r>
    </w:p>
    <w:p w:rsidR="000D5B2E"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Результаты работы в данной деятельности отслеживаются в наблюдениях за работоспособностью, мотивацией, посещаемостью занятий </w:t>
      </w:r>
      <w:proofErr w:type="gramStart"/>
      <w:r w:rsidRPr="00D344AC">
        <w:rPr>
          <w:rFonts w:ascii="Times New Roman" w:eastAsia="Times New Roman" w:hAnsi="Times New Roman" w:cs="Times New Roman"/>
          <w:sz w:val="24"/>
          <w:szCs w:val="24"/>
          <w:lang w:eastAsia="ru-RU"/>
        </w:rPr>
        <w:t>обучающимися</w:t>
      </w:r>
      <w:proofErr w:type="gramEnd"/>
      <w:r w:rsidRPr="00D344AC">
        <w:rPr>
          <w:rFonts w:ascii="Times New Roman" w:eastAsia="Times New Roman" w:hAnsi="Times New Roman" w:cs="Times New Roman"/>
          <w:sz w:val="24"/>
          <w:szCs w:val="24"/>
          <w:lang w:eastAsia="ru-RU"/>
        </w:rPr>
        <w:t>, динамикой роста индивидуальных и групповых показателей физической подготовленности обучающихся.</w:t>
      </w: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для уча</w:t>
      </w:r>
      <w:r w:rsidR="00701A85">
        <w:rPr>
          <w:rFonts w:ascii="Times New Roman" w:eastAsia="Times New Roman" w:hAnsi="Times New Roman" w:cs="Times New Roman"/>
          <w:sz w:val="24"/>
          <w:szCs w:val="24"/>
          <w:lang w:eastAsia="ru-RU"/>
        </w:rPr>
        <w:t xml:space="preserve">щихся 10-16 лет, курс обучения </w:t>
      </w:r>
      <w:r w:rsidR="00701A85" w:rsidRPr="00701A85">
        <w:rPr>
          <w:rFonts w:ascii="Times New Roman" w:eastAsia="Times New Roman" w:hAnsi="Times New Roman" w:cs="Times New Roman"/>
          <w:sz w:val="24"/>
          <w:szCs w:val="24"/>
          <w:lang w:eastAsia="ru-RU"/>
        </w:rPr>
        <w:t>7</w:t>
      </w:r>
      <w:r w:rsidRPr="00D344AC">
        <w:rPr>
          <w:rFonts w:ascii="Times New Roman" w:eastAsia="Times New Roman" w:hAnsi="Times New Roman" w:cs="Times New Roman"/>
          <w:sz w:val="24"/>
          <w:szCs w:val="24"/>
          <w:lang w:eastAsia="ru-RU"/>
        </w:rPr>
        <w:t xml:space="preserve"> лет</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программам работает педагог дополнительного образования:</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proofErr w:type="spellStart"/>
      <w:r w:rsidRPr="00D344AC">
        <w:rPr>
          <w:rFonts w:ascii="Times New Roman" w:eastAsia="Times New Roman" w:hAnsi="Times New Roman" w:cs="Times New Roman"/>
          <w:sz w:val="24"/>
          <w:szCs w:val="24"/>
          <w:lang w:eastAsia="ru-RU"/>
        </w:rPr>
        <w:t>Гинатуллин</w:t>
      </w:r>
      <w:proofErr w:type="spellEnd"/>
      <w:r w:rsidRPr="00D344AC">
        <w:rPr>
          <w:rFonts w:ascii="Times New Roman" w:eastAsia="Times New Roman" w:hAnsi="Times New Roman" w:cs="Times New Roman"/>
          <w:sz w:val="24"/>
          <w:szCs w:val="24"/>
          <w:lang w:eastAsia="ru-RU"/>
        </w:rPr>
        <w:t xml:space="preserve"> Р.И..- </w:t>
      </w:r>
      <w:r w:rsidR="002B3B7D">
        <w:rPr>
          <w:rFonts w:ascii="Times New Roman" w:eastAsia="Times New Roman" w:hAnsi="Times New Roman" w:cs="Times New Roman"/>
          <w:sz w:val="24"/>
          <w:szCs w:val="24"/>
          <w:lang w:eastAsia="ru-RU"/>
        </w:rPr>
        <w:t>2</w:t>
      </w:r>
      <w:r w:rsidRPr="00D344AC">
        <w:rPr>
          <w:rFonts w:ascii="Times New Roman" w:eastAsia="Times New Roman" w:hAnsi="Times New Roman" w:cs="Times New Roman"/>
          <w:sz w:val="24"/>
          <w:szCs w:val="24"/>
          <w:lang w:eastAsia="ru-RU"/>
        </w:rPr>
        <w:t xml:space="preserve"> год обучения на базе МБОУ </w:t>
      </w:r>
      <w:proofErr w:type="spellStart"/>
      <w:r w:rsidRPr="00D344AC">
        <w:rPr>
          <w:rFonts w:ascii="Times New Roman" w:eastAsia="Times New Roman" w:hAnsi="Times New Roman" w:cs="Times New Roman"/>
          <w:sz w:val="24"/>
          <w:szCs w:val="24"/>
          <w:lang w:eastAsia="ru-RU"/>
        </w:rPr>
        <w:t>Тер</w:t>
      </w:r>
      <w:r w:rsidR="00EE3367">
        <w:rPr>
          <w:rFonts w:ascii="Times New Roman" w:eastAsia="Times New Roman" w:hAnsi="Times New Roman" w:cs="Times New Roman"/>
          <w:sz w:val="24"/>
          <w:szCs w:val="24"/>
          <w:lang w:eastAsia="ru-RU"/>
        </w:rPr>
        <w:t>синская</w:t>
      </w:r>
      <w:proofErr w:type="spellEnd"/>
      <w:r w:rsidR="00EE3367">
        <w:rPr>
          <w:rFonts w:ascii="Times New Roman" w:eastAsia="Times New Roman" w:hAnsi="Times New Roman" w:cs="Times New Roman"/>
          <w:sz w:val="24"/>
          <w:szCs w:val="24"/>
          <w:lang w:eastAsia="ru-RU"/>
        </w:rPr>
        <w:t xml:space="preserve"> СОШ</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p>
    <w:p w:rsidR="00B47B64" w:rsidRPr="00D344AC" w:rsidRDefault="00EE3367" w:rsidP="00D344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учащихся 14-18</w:t>
      </w:r>
      <w:r w:rsidR="00B47B64" w:rsidRPr="00D344AC">
        <w:rPr>
          <w:rFonts w:ascii="Times New Roman" w:eastAsia="Times New Roman" w:hAnsi="Times New Roman" w:cs="Times New Roman"/>
          <w:sz w:val="24"/>
          <w:szCs w:val="24"/>
          <w:lang w:eastAsia="ru-RU"/>
        </w:rPr>
        <w:t xml:space="preserve"> лет, курс обучения-3 года</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программе работает педагог дополнительного образования:</w:t>
      </w:r>
    </w:p>
    <w:p w:rsidR="00B47B64" w:rsidRPr="00D344AC" w:rsidRDefault="00EE3367" w:rsidP="00D344AC">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Гараев</w:t>
      </w:r>
      <w:proofErr w:type="spellEnd"/>
      <w:r>
        <w:rPr>
          <w:rFonts w:ascii="Times New Roman" w:eastAsia="Times New Roman" w:hAnsi="Times New Roman" w:cs="Times New Roman"/>
          <w:sz w:val="24"/>
          <w:szCs w:val="24"/>
          <w:lang w:eastAsia="ru-RU"/>
        </w:rPr>
        <w:t xml:space="preserve"> Э.И.- 2</w:t>
      </w:r>
      <w:r w:rsidR="00B47B64" w:rsidRPr="00D344AC">
        <w:rPr>
          <w:rFonts w:ascii="Times New Roman" w:eastAsia="Times New Roman" w:hAnsi="Times New Roman" w:cs="Times New Roman"/>
          <w:sz w:val="24"/>
          <w:szCs w:val="24"/>
          <w:lang w:eastAsia="ru-RU"/>
        </w:rPr>
        <w:t xml:space="preserve"> год обучения на базе МБОУ </w:t>
      </w:r>
      <w:proofErr w:type="spellStart"/>
      <w:r w:rsidR="00B47B64" w:rsidRPr="00D344AC">
        <w:rPr>
          <w:rFonts w:ascii="Times New Roman" w:eastAsia="Times New Roman" w:hAnsi="Times New Roman" w:cs="Times New Roman"/>
          <w:sz w:val="24"/>
          <w:szCs w:val="24"/>
          <w:lang w:eastAsia="ru-RU"/>
        </w:rPr>
        <w:t>Иж-Бобьинская</w:t>
      </w:r>
      <w:proofErr w:type="spellEnd"/>
      <w:r w:rsidR="00B47B64" w:rsidRPr="00D344AC">
        <w:rPr>
          <w:rFonts w:ascii="Times New Roman" w:eastAsia="Times New Roman" w:hAnsi="Times New Roman" w:cs="Times New Roman"/>
          <w:sz w:val="24"/>
          <w:szCs w:val="24"/>
          <w:lang w:eastAsia="ru-RU"/>
        </w:rPr>
        <w:t xml:space="preserve">  СОШ</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p>
    <w:p w:rsidR="00EE3367" w:rsidRPr="00D344AC" w:rsidRDefault="00B47B64" w:rsidP="00CC62FC">
      <w:pPr>
        <w:widowControl w:val="0"/>
        <w:suppressAutoHyphens/>
        <w:spacing w:after="0" w:line="240" w:lineRule="auto"/>
        <w:jc w:val="center"/>
        <w:rPr>
          <w:rFonts w:ascii="Times New Roman" w:eastAsia="Times New Roman" w:hAnsi="Times New Roman" w:cs="Times New Roman"/>
          <w:b/>
          <w:kern w:val="2"/>
          <w:sz w:val="24"/>
          <w:szCs w:val="24"/>
          <w:lang w:eastAsia="ar-SA"/>
        </w:rPr>
      </w:pPr>
      <w:r w:rsidRPr="00D344AC">
        <w:rPr>
          <w:rFonts w:ascii="Times New Roman" w:eastAsia="Times New Roman" w:hAnsi="Times New Roman" w:cs="Times New Roman"/>
          <w:b/>
          <w:kern w:val="2"/>
          <w:sz w:val="24"/>
          <w:szCs w:val="24"/>
          <w:lang w:eastAsia="ar-SA"/>
        </w:rPr>
        <w:t>Программа «Бокс»</w:t>
      </w:r>
    </w:p>
    <w:p w:rsidR="00B47B64" w:rsidRPr="00D344AC" w:rsidRDefault="00B47B64" w:rsidP="00D344AC">
      <w:pPr>
        <w:widowControl w:val="0"/>
        <w:suppressAutoHyphens/>
        <w:spacing w:after="0" w:line="240" w:lineRule="auto"/>
        <w:ind w:firstLine="720"/>
        <w:jc w:val="both"/>
        <w:rPr>
          <w:rFonts w:ascii="Times New Roman" w:eastAsia="Times New Roman" w:hAnsi="Times New Roman" w:cs="Times New Roman"/>
          <w:kern w:val="2"/>
          <w:sz w:val="24"/>
          <w:szCs w:val="24"/>
          <w:lang w:eastAsia="ar-SA"/>
        </w:rPr>
      </w:pPr>
      <w:r w:rsidRPr="00D344AC">
        <w:rPr>
          <w:rFonts w:ascii="Times New Roman" w:eastAsia="Times New Roman" w:hAnsi="Times New Roman" w:cs="Times New Roman"/>
          <w:kern w:val="2"/>
          <w:sz w:val="24"/>
          <w:szCs w:val="24"/>
          <w:lang w:eastAsia="ar-SA"/>
        </w:rPr>
        <w:t xml:space="preserve">Дополнительные </w:t>
      </w:r>
      <w:r w:rsidR="00A51792">
        <w:rPr>
          <w:rFonts w:ascii="Times New Roman" w:eastAsia="Times New Roman" w:hAnsi="Times New Roman" w:cs="Times New Roman"/>
          <w:kern w:val="2"/>
          <w:sz w:val="24"/>
          <w:szCs w:val="24"/>
          <w:lang w:eastAsia="ar-SA"/>
        </w:rPr>
        <w:t xml:space="preserve">общеобразовательные </w:t>
      </w:r>
      <w:proofErr w:type="spellStart"/>
      <w:r w:rsidRPr="00D344AC">
        <w:rPr>
          <w:rFonts w:ascii="Times New Roman" w:eastAsia="Times New Roman" w:hAnsi="Times New Roman" w:cs="Times New Roman"/>
          <w:kern w:val="2"/>
          <w:sz w:val="24"/>
          <w:szCs w:val="24"/>
          <w:lang w:eastAsia="ar-SA"/>
        </w:rPr>
        <w:t>общеразвивающие</w:t>
      </w:r>
      <w:proofErr w:type="spellEnd"/>
      <w:r w:rsidRPr="00D344AC">
        <w:rPr>
          <w:rFonts w:ascii="Times New Roman" w:eastAsia="Times New Roman" w:hAnsi="Times New Roman" w:cs="Times New Roman"/>
          <w:kern w:val="2"/>
          <w:sz w:val="24"/>
          <w:szCs w:val="24"/>
          <w:lang w:eastAsia="ar-SA"/>
        </w:rPr>
        <w:t xml:space="preserve"> программы по боксу разработаны путем </w:t>
      </w:r>
      <w:r w:rsidRPr="00D344AC">
        <w:rPr>
          <w:rFonts w:ascii="Times New Roman" w:eastAsia="Times New Roman" w:hAnsi="Times New Roman" w:cs="Times New Roman"/>
          <w:spacing w:val="-8"/>
          <w:kern w:val="2"/>
          <w:sz w:val="24"/>
          <w:szCs w:val="24"/>
          <w:lang w:eastAsia="ar-SA"/>
        </w:rPr>
        <w:t>обобщения научных исследо</w:t>
      </w:r>
      <w:r w:rsidRPr="00D344AC">
        <w:rPr>
          <w:rFonts w:ascii="Times New Roman" w:eastAsia="Times New Roman" w:hAnsi="Times New Roman" w:cs="Times New Roman"/>
          <w:spacing w:val="-8"/>
          <w:kern w:val="2"/>
          <w:sz w:val="24"/>
          <w:szCs w:val="24"/>
          <w:lang w:eastAsia="ar-SA"/>
        </w:rPr>
        <w:softHyphen/>
      </w:r>
      <w:r w:rsidRPr="00D344AC">
        <w:rPr>
          <w:rFonts w:ascii="Times New Roman" w:eastAsia="Times New Roman" w:hAnsi="Times New Roman" w:cs="Times New Roman"/>
          <w:spacing w:val="-4"/>
          <w:kern w:val="2"/>
          <w:sz w:val="24"/>
          <w:szCs w:val="24"/>
          <w:lang w:eastAsia="ar-SA"/>
        </w:rPr>
        <w:t xml:space="preserve">ваний в области детско-юношеского спорта и системы многолетней </w:t>
      </w:r>
      <w:r w:rsidRPr="00D344AC">
        <w:rPr>
          <w:rFonts w:ascii="Times New Roman" w:eastAsia="Times New Roman" w:hAnsi="Times New Roman" w:cs="Times New Roman"/>
          <w:kern w:val="2"/>
          <w:sz w:val="24"/>
          <w:szCs w:val="24"/>
          <w:lang w:eastAsia="ar-SA"/>
        </w:rPr>
        <w:t xml:space="preserve">спортивной подготовки, передового опыта работы тренеров с юными </w:t>
      </w:r>
      <w:r w:rsidRPr="00D344AC">
        <w:rPr>
          <w:rFonts w:ascii="Times New Roman" w:eastAsia="Times New Roman" w:hAnsi="Times New Roman" w:cs="Times New Roman"/>
          <w:spacing w:val="-8"/>
          <w:kern w:val="2"/>
          <w:sz w:val="24"/>
          <w:szCs w:val="24"/>
          <w:lang w:eastAsia="ar-SA"/>
        </w:rPr>
        <w:t>боксерами и боксерами национальных сборных команд различных воз</w:t>
      </w:r>
      <w:r w:rsidRPr="00D344AC">
        <w:rPr>
          <w:rFonts w:ascii="Times New Roman" w:eastAsia="Times New Roman" w:hAnsi="Times New Roman" w:cs="Times New Roman"/>
          <w:spacing w:val="-8"/>
          <w:kern w:val="2"/>
          <w:sz w:val="24"/>
          <w:szCs w:val="24"/>
          <w:lang w:eastAsia="ar-SA"/>
        </w:rPr>
        <w:softHyphen/>
      </w:r>
      <w:r w:rsidRPr="00D344AC">
        <w:rPr>
          <w:rFonts w:ascii="Times New Roman" w:eastAsia="Times New Roman" w:hAnsi="Times New Roman" w:cs="Times New Roman"/>
          <w:spacing w:val="-5"/>
          <w:kern w:val="2"/>
          <w:sz w:val="24"/>
          <w:szCs w:val="24"/>
          <w:lang w:eastAsia="ar-SA"/>
        </w:rPr>
        <w:t xml:space="preserve">растных групп. При разработке настоящей программы использованы </w:t>
      </w:r>
      <w:r w:rsidRPr="00D344AC">
        <w:rPr>
          <w:rFonts w:ascii="Times New Roman" w:eastAsia="Times New Roman" w:hAnsi="Times New Roman" w:cs="Times New Roman"/>
          <w:spacing w:val="-9"/>
          <w:kern w:val="2"/>
          <w:sz w:val="24"/>
          <w:szCs w:val="24"/>
          <w:lang w:eastAsia="ar-SA"/>
        </w:rPr>
        <w:t>нормативные требования по физической и спортивно-технической под</w:t>
      </w:r>
      <w:r w:rsidRPr="00D344AC">
        <w:rPr>
          <w:rFonts w:ascii="Times New Roman" w:eastAsia="Times New Roman" w:hAnsi="Times New Roman" w:cs="Times New Roman"/>
          <w:spacing w:val="-9"/>
          <w:kern w:val="2"/>
          <w:sz w:val="24"/>
          <w:szCs w:val="24"/>
          <w:lang w:eastAsia="ar-SA"/>
        </w:rPr>
        <w:softHyphen/>
      </w:r>
      <w:r w:rsidRPr="00D344AC">
        <w:rPr>
          <w:rFonts w:ascii="Times New Roman" w:eastAsia="Times New Roman" w:hAnsi="Times New Roman" w:cs="Times New Roman"/>
          <w:spacing w:val="-5"/>
          <w:kern w:val="2"/>
          <w:sz w:val="24"/>
          <w:szCs w:val="24"/>
          <w:lang w:eastAsia="ar-SA"/>
        </w:rPr>
        <w:t>готовке юных спортсменов, полученные на основе научно-методиче</w:t>
      </w:r>
      <w:r w:rsidRPr="00D344AC">
        <w:rPr>
          <w:rFonts w:ascii="Times New Roman" w:eastAsia="Times New Roman" w:hAnsi="Times New Roman" w:cs="Times New Roman"/>
          <w:spacing w:val="-5"/>
          <w:kern w:val="2"/>
          <w:sz w:val="24"/>
          <w:szCs w:val="24"/>
          <w:lang w:eastAsia="ar-SA"/>
        </w:rPr>
        <w:softHyphen/>
        <w:t xml:space="preserve">ских материалов и рекомендаций по подготовке спортивного резерва </w:t>
      </w:r>
      <w:r w:rsidRPr="00D344AC">
        <w:rPr>
          <w:rFonts w:ascii="Times New Roman" w:eastAsia="Times New Roman" w:hAnsi="Times New Roman" w:cs="Times New Roman"/>
          <w:spacing w:val="-8"/>
          <w:kern w:val="2"/>
          <w:sz w:val="24"/>
          <w:szCs w:val="24"/>
          <w:lang w:eastAsia="ar-SA"/>
        </w:rPr>
        <w:t>последних лет.</w:t>
      </w:r>
    </w:p>
    <w:p w:rsidR="00C26184" w:rsidRDefault="00B47B64" w:rsidP="00EE3367">
      <w:pPr>
        <w:shd w:val="clear" w:color="auto" w:fill="FFFFFF"/>
        <w:spacing w:after="0" w:line="240" w:lineRule="auto"/>
        <w:ind w:firstLine="720"/>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lastRenderedPageBreak/>
        <w:t>Цель- вовлечение максимального числа детей и подростков в систему спортивной подго</w:t>
      </w:r>
      <w:r w:rsidRPr="00D344AC">
        <w:rPr>
          <w:rFonts w:ascii="Times New Roman" w:eastAsia="Times New Roman" w:hAnsi="Times New Roman" w:cs="Times New Roman"/>
          <w:sz w:val="24"/>
          <w:szCs w:val="24"/>
          <w:lang w:eastAsia="ru-RU"/>
        </w:rPr>
        <w:softHyphen/>
        <w:t>товки по боксу, направленную на гармоническое развитие физических качеств, общей физической подготовки и изучение базовой техники бок</w:t>
      </w:r>
      <w:r w:rsidRPr="00D344AC">
        <w:rPr>
          <w:rFonts w:ascii="Times New Roman" w:eastAsia="Times New Roman" w:hAnsi="Times New Roman" w:cs="Times New Roman"/>
          <w:sz w:val="24"/>
          <w:szCs w:val="24"/>
          <w:lang w:eastAsia="ru-RU"/>
        </w:rPr>
        <w:softHyphen/>
        <w:t>са, волевых и морально-этических качеств личности, формирования потребности к занятиям спортом и ведению здорового образа жизни.</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Система спортивной подготовки представляет собой организацию регулярных тренировочных занятий и соревнований. На протяжении тренировок юные спортсмены должны овладеть техникой и тактикой, приобрести опыт и специальные знания, улучшит</w:t>
      </w:r>
      <w:r w:rsidR="00C26184">
        <w:rPr>
          <w:rFonts w:ascii="Times New Roman" w:eastAsia="Times New Roman" w:hAnsi="Times New Roman" w:cs="Times New Roman"/>
          <w:sz w:val="24"/>
          <w:szCs w:val="24"/>
          <w:lang w:eastAsia="ru-RU"/>
        </w:rPr>
        <w:t>ь моральные и волевые качества.</w:t>
      </w:r>
    </w:p>
    <w:p w:rsidR="00B47B64" w:rsidRPr="00D344AC" w:rsidRDefault="00EE3367" w:rsidP="00D344AC">
      <w:pPr>
        <w:spacing w:after="0" w:line="240" w:lineRule="auto"/>
        <w:jc w:val="center"/>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д</w:t>
      </w:r>
      <w:proofErr w:type="gramEnd"/>
      <w:r>
        <w:rPr>
          <w:rFonts w:ascii="Times New Roman" w:eastAsia="Times New Roman" w:hAnsi="Times New Roman" w:cs="Times New Roman"/>
          <w:sz w:val="24"/>
          <w:szCs w:val="24"/>
          <w:lang w:eastAsia="ru-RU"/>
        </w:rPr>
        <w:t>ля учащихся 7-18</w:t>
      </w:r>
      <w:r w:rsidR="00B47B64" w:rsidRPr="00D344AC">
        <w:rPr>
          <w:rFonts w:ascii="Times New Roman" w:eastAsia="Times New Roman" w:hAnsi="Times New Roman" w:cs="Times New Roman"/>
          <w:sz w:val="24"/>
          <w:szCs w:val="24"/>
          <w:lang w:eastAsia="ru-RU"/>
        </w:rPr>
        <w:t xml:space="preserve"> лет, курс обучения-7 лет</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программам работает педагог дополнительного образования:</w:t>
      </w:r>
    </w:p>
    <w:p w:rsidR="00B47B64" w:rsidRDefault="00EE3367" w:rsidP="00D344AC">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Насыров В.Э.-  3  год</w:t>
      </w:r>
      <w:r w:rsidR="00B47B64" w:rsidRPr="00D344AC">
        <w:rPr>
          <w:rFonts w:ascii="Times New Roman" w:eastAsia="Times New Roman" w:hAnsi="Times New Roman" w:cs="Times New Roman"/>
          <w:sz w:val="24"/>
          <w:szCs w:val="24"/>
          <w:lang w:eastAsia="ru-RU"/>
        </w:rPr>
        <w:t xml:space="preserve"> о</w:t>
      </w:r>
      <w:r>
        <w:rPr>
          <w:rFonts w:ascii="Times New Roman" w:eastAsia="Times New Roman" w:hAnsi="Times New Roman" w:cs="Times New Roman"/>
          <w:sz w:val="24"/>
          <w:szCs w:val="24"/>
          <w:lang w:eastAsia="ru-RU"/>
        </w:rPr>
        <w:t>бучения на базе МБОУ СОШ №4</w:t>
      </w:r>
      <w:r w:rsidR="00B47B64" w:rsidRPr="00D344AC">
        <w:rPr>
          <w:rFonts w:ascii="Times New Roman" w:eastAsia="Times New Roman" w:hAnsi="Times New Roman" w:cs="Times New Roman"/>
          <w:sz w:val="24"/>
          <w:szCs w:val="24"/>
          <w:lang w:eastAsia="ru-RU"/>
        </w:rPr>
        <w:t xml:space="preserve"> г</w:t>
      </w:r>
      <w:proofErr w:type="gramStart"/>
      <w:r w:rsidR="00B47B64" w:rsidRPr="00D344AC">
        <w:rPr>
          <w:rFonts w:ascii="Times New Roman" w:eastAsia="Times New Roman" w:hAnsi="Times New Roman" w:cs="Times New Roman"/>
          <w:sz w:val="24"/>
          <w:szCs w:val="24"/>
          <w:lang w:eastAsia="ru-RU"/>
        </w:rPr>
        <w:t>.А</w:t>
      </w:r>
      <w:proofErr w:type="gramEnd"/>
      <w:r w:rsidR="00B47B64" w:rsidRPr="00D344AC">
        <w:rPr>
          <w:rFonts w:ascii="Times New Roman" w:eastAsia="Times New Roman" w:hAnsi="Times New Roman" w:cs="Times New Roman"/>
          <w:sz w:val="24"/>
          <w:szCs w:val="24"/>
          <w:lang w:eastAsia="ru-RU"/>
        </w:rPr>
        <w:t>грыз</w:t>
      </w:r>
    </w:p>
    <w:p w:rsidR="00B47B64" w:rsidRPr="00D344AC" w:rsidRDefault="00B47B64" w:rsidP="00D344AC">
      <w:pPr>
        <w:spacing w:after="0" w:line="240" w:lineRule="auto"/>
        <w:rPr>
          <w:rFonts w:ascii="Times New Roman" w:eastAsia="Times New Roman" w:hAnsi="Times New Roman" w:cs="Times New Roman"/>
          <w:b/>
          <w:color w:val="FF0000"/>
          <w:sz w:val="24"/>
          <w:szCs w:val="24"/>
          <w:lang w:eastAsia="ru-RU"/>
        </w:rPr>
      </w:pPr>
    </w:p>
    <w:p w:rsidR="00B47B64" w:rsidRPr="00D344AC" w:rsidRDefault="00B47B64" w:rsidP="00CC62FC">
      <w:pPr>
        <w:spacing w:after="0" w:line="240" w:lineRule="auto"/>
        <w:jc w:val="center"/>
        <w:rPr>
          <w:rFonts w:ascii="Times New Roman" w:eastAsia="Times New Roman" w:hAnsi="Times New Roman" w:cs="Times New Roman"/>
          <w:b/>
          <w:sz w:val="24"/>
          <w:szCs w:val="24"/>
          <w:lang w:eastAsia="ru-RU"/>
        </w:rPr>
      </w:pPr>
      <w:r w:rsidRPr="00D344AC">
        <w:rPr>
          <w:rFonts w:ascii="Times New Roman" w:eastAsia="Times New Roman" w:hAnsi="Times New Roman" w:cs="Times New Roman"/>
          <w:b/>
          <w:sz w:val="24"/>
          <w:szCs w:val="24"/>
          <w:lang w:eastAsia="ru-RU"/>
        </w:rPr>
        <w:t>Программа «Лыжные гонки»</w:t>
      </w:r>
    </w:p>
    <w:p w:rsidR="00B47B64" w:rsidRPr="00D344AC" w:rsidRDefault="00B47B64" w:rsidP="00D344AC">
      <w:pPr>
        <w:shd w:val="clear" w:color="auto" w:fill="FFFFFF"/>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Дополнительные </w:t>
      </w:r>
      <w:r w:rsidR="00A51792">
        <w:rPr>
          <w:rFonts w:ascii="Times New Roman" w:eastAsia="Times New Roman" w:hAnsi="Times New Roman" w:cs="Times New Roman"/>
          <w:sz w:val="24"/>
          <w:szCs w:val="24"/>
          <w:lang w:eastAsia="ru-RU"/>
        </w:rPr>
        <w:t xml:space="preserve">общеобразовательные </w:t>
      </w:r>
      <w:proofErr w:type="spellStart"/>
      <w:r w:rsidRPr="00D344AC">
        <w:rPr>
          <w:rFonts w:ascii="Times New Roman" w:eastAsia="Times New Roman" w:hAnsi="Times New Roman" w:cs="Times New Roman"/>
          <w:sz w:val="24"/>
          <w:szCs w:val="24"/>
          <w:lang w:eastAsia="ru-RU"/>
        </w:rPr>
        <w:t>общеразвивающие</w:t>
      </w:r>
      <w:proofErr w:type="spellEnd"/>
      <w:r w:rsidRPr="00D344AC">
        <w:rPr>
          <w:rFonts w:ascii="Times New Roman" w:eastAsia="Times New Roman" w:hAnsi="Times New Roman" w:cs="Times New Roman"/>
          <w:sz w:val="24"/>
          <w:szCs w:val="24"/>
          <w:lang w:eastAsia="ru-RU"/>
        </w:rPr>
        <w:t xml:space="preserve"> программы дополнительного образования детей «Лыжные гонки» </w:t>
      </w:r>
      <w:proofErr w:type="gramStart"/>
      <w:r w:rsidRPr="00D344AC">
        <w:rPr>
          <w:rFonts w:ascii="Times New Roman" w:eastAsia="Times New Roman" w:hAnsi="Times New Roman" w:cs="Times New Roman"/>
          <w:sz w:val="24"/>
          <w:szCs w:val="24"/>
          <w:lang w:eastAsia="ru-RU"/>
        </w:rPr>
        <w:t>предназначена</w:t>
      </w:r>
      <w:proofErr w:type="gramEnd"/>
      <w:r w:rsidRPr="00D344AC">
        <w:rPr>
          <w:rFonts w:ascii="Times New Roman" w:eastAsia="Times New Roman" w:hAnsi="Times New Roman" w:cs="Times New Roman"/>
          <w:sz w:val="24"/>
          <w:szCs w:val="24"/>
          <w:lang w:eastAsia="ru-RU"/>
        </w:rPr>
        <w:t xml:space="preserve"> служат основным документом для эффективного построения многолетней подготовки резервов квалифицированных лыжников-гонщиков и содействия успешному решению задач физического воспитания детей школьного возраста. </w:t>
      </w:r>
    </w:p>
    <w:p w:rsidR="00B47B64" w:rsidRPr="00D344AC" w:rsidRDefault="00B47B64" w:rsidP="00D344AC">
      <w:pPr>
        <w:shd w:val="clear" w:color="auto" w:fill="FFFFFF"/>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Цель реализации программы «Лыжные гонки» заключается в подготовке физически крепких, с гармоничным развитием физических и духовных сил юных спортсменов, в воспитании социально активной личности, готовой к трудовой деятельности в будущем.                                                                                                                                                                              </w:t>
      </w:r>
    </w:p>
    <w:p w:rsidR="00B47B64" w:rsidRPr="00D344AC" w:rsidRDefault="00B47B64" w:rsidP="00D344AC">
      <w:pPr>
        <w:shd w:val="clear" w:color="auto" w:fill="FFFFFF"/>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Программный материал объединен в целостную систему многолетней спортивной подготовки и предлагает решение следующих основных задач:                                                                                                                                                                                                                                              - содействие гармоничному физическому развитию, разносторонней физической подготовленности и укреплению здоровья учащихся;                                   </w:t>
      </w:r>
    </w:p>
    <w:p w:rsidR="00B47B64" w:rsidRPr="00D344AC" w:rsidRDefault="00B47B64" w:rsidP="00D344AC">
      <w:pPr>
        <w:shd w:val="clear" w:color="auto" w:fill="FFFFFF"/>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воспитание смелых, волевых, дисциплинированных, обладающих высоким уровнем социальной активности и ответственности молодых спортсменов.</w:t>
      </w:r>
    </w:p>
    <w:p w:rsidR="00B47B64" w:rsidRPr="00D344AC" w:rsidRDefault="00B47B64" w:rsidP="00D344AC">
      <w:pPr>
        <w:shd w:val="clear" w:color="auto" w:fill="FFFFFF"/>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Результатом реализации программы «Лыжные гонки» является положительная динамика показателей выполнения программных требований по уровню подготовленности учащихся:                                                                                                                                                        -  стабильность состава занимающихся, динамика прироста индивидуальных показателей выполнения программных </w:t>
      </w:r>
      <w:proofErr w:type="gramStart"/>
      <w:r w:rsidRPr="00D344AC">
        <w:rPr>
          <w:rFonts w:ascii="Times New Roman" w:eastAsia="Times New Roman" w:hAnsi="Times New Roman" w:cs="Times New Roman"/>
          <w:sz w:val="24"/>
          <w:szCs w:val="24"/>
          <w:lang w:eastAsia="ru-RU"/>
        </w:rPr>
        <w:t>требований</w:t>
      </w:r>
      <w:proofErr w:type="gramEnd"/>
      <w:r w:rsidRPr="00D344AC">
        <w:rPr>
          <w:rFonts w:ascii="Times New Roman" w:eastAsia="Times New Roman" w:hAnsi="Times New Roman" w:cs="Times New Roman"/>
          <w:sz w:val="24"/>
          <w:szCs w:val="24"/>
          <w:lang w:eastAsia="ru-RU"/>
        </w:rPr>
        <w:t xml:space="preserve"> по уровню подготовленности занимающихся, выраженных в количественных показателях физического развития, физической, технической, и теоретической подготовки, выполнение нормативных требований по уровню подготовленности.                                                                          </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для учащихся 8-10 лет, курс обучения-1 год</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программе работает педагог дополнительного образования Орехов Г.М.</w:t>
      </w:r>
      <w:r w:rsidR="00701A85">
        <w:rPr>
          <w:rFonts w:ascii="Times New Roman" w:eastAsia="Times New Roman" w:hAnsi="Times New Roman" w:cs="Times New Roman"/>
          <w:sz w:val="24"/>
          <w:szCs w:val="24"/>
          <w:lang w:eastAsia="ru-RU"/>
        </w:rPr>
        <w:t xml:space="preserve">, 1 год обучения </w:t>
      </w:r>
      <w:r w:rsidRPr="00D344AC">
        <w:rPr>
          <w:rFonts w:ascii="Times New Roman" w:eastAsia="Times New Roman" w:hAnsi="Times New Roman" w:cs="Times New Roman"/>
          <w:sz w:val="24"/>
          <w:szCs w:val="24"/>
          <w:lang w:eastAsia="ru-RU"/>
        </w:rPr>
        <w:t xml:space="preserve">на базе  МБОУ </w:t>
      </w:r>
      <w:proofErr w:type="spellStart"/>
      <w:r w:rsidRPr="00D344AC">
        <w:rPr>
          <w:rFonts w:ascii="Times New Roman" w:eastAsia="Times New Roman" w:hAnsi="Times New Roman" w:cs="Times New Roman"/>
          <w:sz w:val="24"/>
          <w:szCs w:val="24"/>
          <w:lang w:eastAsia="ru-RU"/>
        </w:rPr>
        <w:t>Кулегашская</w:t>
      </w:r>
      <w:proofErr w:type="spellEnd"/>
      <w:r w:rsidRPr="00D344AC">
        <w:rPr>
          <w:rFonts w:ascii="Times New Roman" w:eastAsia="Times New Roman" w:hAnsi="Times New Roman" w:cs="Times New Roman"/>
          <w:sz w:val="24"/>
          <w:szCs w:val="24"/>
          <w:lang w:eastAsia="ru-RU"/>
        </w:rPr>
        <w:t xml:space="preserve"> начальная </w:t>
      </w:r>
      <w:proofErr w:type="spellStart"/>
      <w:proofErr w:type="gramStart"/>
      <w:r w:rsidRPr="00D344AC">
        <w:rPr>
          <w:rFonts w:ascii="Times New Roman" w:eastAsia="Times New Roman" w:hAnsi="Times New Roman" w:cs="Times New Roman"/>
          <w:sz w:val="24"/>
          <w:szCs w:val="24"/>
          <w:lang w:eastAsia="ru-RU"/>
        </w:rPr>
        <w:t>школа-</w:t>
      </w:r>
      <w:r w:rsidR="00701A85">
        <w:rPr>
          <w:rFonts w:ascii="Times New Roman" w:eastAsia="Times New Roman" w:hAnsi="Times New Roman" w:cs="Times New Roman"/>
          <w:sz w:val="24"/>
          <w:szCs w:val="24"/>
          <w:lang w:eastAsia="ru-RU"/>
        </w:rPr>
        <w:t>детский</w:t>
      </w:r>
      <w:proofErr w:type="spellEnd"/>
      <w:proofErr w:type="gramEnd"/>
      <w:r w:rsidR="00701A85">
        <w:rPr>
          <w:rFonts w:ascii="Times New Roman" w:eastAsia="Times New Roman" w:hAnsi="Times New Roman" w:cs="Times New Roman"/>
          <w:sz w:val="24"/>
          <w:szCs w:val="24"/>
          <w:lang w:eastAsia="ru-RU"/>
        </w:rPr>
        <w:t xml:space="preserve"> </w:t>
      </w:r>
      <w:r w:rsidRPr="00D344AC">
        <w:rPr>
          <w:rFonts w:ascii="Times New Roman" w:eastAsia="Times New Roman" w:hAnsi="Times New Roman" w:cs="Times New Roman"/>
          <w:sz w:val="24"/>
          <w:szCs w:val="24"/>
          <w:lang w:eastAsia="ru-RU"/>
        </w:rPr>
        <w:t>сад.</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p>
    <w:p w:rsidR="00B47B64" w:rsidRPr="00CC62FC" w:rsidRDefault="00B47B64" w:rsidP="00CC62FC">
      <w:pPr>
        <w:spacing w:after="0" w:line="240" w:lineRule="auto"/>
        <w:jc w:val="center"/>
        <w:rPr>
          <w:rFonts w:ascii="Times New Roman" w:eastAsia="Times New Roman" w:hAnsi="Times New Roman" w:cs="Times New Roman"/>
          <w:b/>
          <w:sz w:val="24"/>
          <w:szCs w:val="24"/>
          <w:lang w:eastAsia="ru-RU"/>
        </w:rPr>
      </w:pPr>
      <w:r w:rsidRPr="00D344AC">
        <w:rPr>
          <w:rFonts w:ascii="Times New Roman" w:eastAsia="Times New Roman" w:hAnsi="Times New Roman" w:cs="Times New Roman"/>
          <w:b/>
          <w:sz w:val="24"/>
          <w:szCs w:val="24"/>
          <w:lang w:eastAsia="ru-RU"/>
        </w:rPr>
        <w:t>Программы «Спортивные игры»</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Дополнительная </w:t>
      </w:r>
      <w:r w:rsidR="00A51792">
        <w:rPr>
          <w:rFonts w:ascii="Times New Roman" w:eastAsia="Times New Roman" w:hAnsi="Times New Roman" w:cs="Times New Roman"/>
          <w:sz w:val="24"/>
          <w:szCs w:val="24"/>
          <w:lang w:eastAsia="ru-RU"/>
        </w:rPr>
        <w:t xml:space="preserve">общеобразовательная </w:t>
      </w:r>
      <w:proofErr w:type="spellStart"/>
      <w:r w:rsidRPr="00D344AC">
        <w:rPr>
          <w:rFonts w:ascii="Times New Roman" w:eastAsia="Times New Roman" w:hAnsi="Times New Roman" w:cs="Times New Roman"/>
          <w:sz w:val="24"/>
          <w:szCs w:val="24"/>
          <w:lang w:eastAsia="ru-RU"/>
        </w:rPr>
        <w:t>общеразвивающая</w:t>
      </w:r>
      <w:proofErr w:type="spellEnd"/>
      <w:r w:rsidRPr="00D344AC">
        <w:rPr>
          <w:rFonts w:ascii="Times New Roman" w:eastAsia="Times New Roman" w:hAnsi="Times New Roman" w:cs="Times New Roman"/>
          <w:sz w:val="24"/>
          <w:szCs w:val="24"/>
          <w:lang w:eastAsia="ru-RU"/>
        </w:rPr>
        <w:t xml:space="preserve"> программа «Спортивные игры» предназначена для детского спортивного коллектива образовательного учреждения. Освоение учебного материала программы обеспечивает общее физическое развитие занимающихся, освоение и совершенствование техники общефизических упражнений, необходимые теоретические знания. </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Во время занятий в  группе решаются следующие задачи:</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укрепление здоровья и закаливание организма, использование упражнений для коррекции физического развития; привитие интереса к занятиям физкультурой, повышение физической и функциональной подготовленности; укрепление опорно-двигательного аппарата; освоение различных упражнений; определение возможной спортивной специализации.</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Предметными результатами освоения учащимися содержания программы по курсу «Спортивные игры» являются следующие умения:</w:t>
      </w:r>
    </w:p>
    <w:p w:rsidR="00C2618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-представлять игры как средство укрепления здоровья, физического развития и физической подготовки человека;</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lastRenderedPageBreak/>
        <w:t>-оказывать посильную помощь и моральную поддержку сверстникам при выполнении учебных заданий, доброжелательно и уважительно объяснять ошибки и способы их устранения;</w:t>
      </w:r>
    </w:p>
    <w:p w:rsidR="00B47B64"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-организовывать и проводить со сверстниками подвижные игры и элементы соревнований, осуществлять их объективное судейство;</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-бережно обращаться с инвентарём и оборудованием, соблюдать требования техники безопасности к местам проведения;</w:t>
      </w:r>
    </w:p>
    <w:p w:rsidR="00EE3367"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-организовывать и проводить игры с разной целевой направленностью</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-взаимодействовать со сверстниками по правилам проведения подвижных игр и соревнований;</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-в доступной форме объяснять правила (технику) выполнения двигательных действий, анализировать и находить ошибки, эффективно их исправлять;</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-находить отличительные особенности в выполнении двигательного действия разными учениками, выделять отличительные признаки и элементы;</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-выполнять технические действия из базовых видов спорта, применять их в игровой и соревновательной деятельности;</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-применять жизненно важные двигательные навыки и умения различными способами, в различных изменяющихся, вариативных условиях.</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для</w:t>
      </w:r>
      <w:r w:rsidR="00EE3367">
        <w:rPr>
          <w:rFonts w:ascii="Times New Roman" w:eastAsia="Times New Roman" w:hAnsi="Times New Roman" w:cs="Times New Roman"/>
          <w:sz w:val="24"/>
          <w:szCs w:val="24"/>
          <w:lang w:eastAsia="ru-RU"/>
        </w:rPr>
        <w:t xml:space="preserve"> учащихся 9</w:t>
      </w:r>
      <w:r w:rsidRPr="00D344AC">
        <w:rPr>
          <w:rFonts w:ascii="Times New Roman" w:eastAsia="Times New Roman" w:hAnsi="Times New Roman" w:cs="Times New Roman"/>
          <w:sz w:val="24"/>
          <w:szCs w:val="24"/>
          <w:lang w:eastAsia="ru-RU"/>
        </w:rPr>
        <w:t>-15 лет, курс обучения-3 года</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программе работает педагог дополнительного образования:</w:t>
      </w:r>
    </w:p>
    <w:p w:rsidR="00B47B64" w:rsidRPr="00D344AC" w:rsidRDefault="00EE3367" w:rsidP="00D344AC">
      <w:pPr>
        <w:spacing w:after="0" w:line="240" w:lineRule="auto"/>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Гинатуллин</w:t>
      </w:r>
      <w:proofErr w:type="spellEnd"/>
      <w:r>
        <w:rPr>
          <w:rFonts w:ascii="Times New Roman" w:eastAsia="Times New Roman" w:hAnsi="Times New Roman" w:cs="Times New Roman"/>
          <w:sz w:val="24"/>
          <w:szCs w:val="24"/>
          <w:lang w:eastAsia="ru-RU"/>
        </w:rPr>
        <w:t xml:space="preserve"> Р.И.-3</w:t>
      </w:r>
      <w:r w:rsidR="00B47B64" w:rsidRPr="00D344AC">
        <w:rPr>
          <w:rFonts w:ascii="Times New Roman" w:eastAsia="Times New Roman" w:hAnsi="Times New Roman" w:cs="Times New Roman"/>
          <w:sz w:val="24"/>
          <w:szCs w:val="24"/>
          <w:lang w:eastAsia="ru-RU"/>
        </w:rPr>
        <w:t xml:space="preserve"> года обучения на базе МБОУ </w:t>
      </w:r>
      <w:proofErr w:type="spellStart"/>
      <w:r w:rsidR="00B47B64" w:rsidRPr="00D344AC">
        <w:rPr>
          <w:rFonts w:ascii="Times New Roman" w:eastAsia="Times New Roman" w:hAnsi="Times New Roman" w:cs="Times New Roman"/>
          <w:sz w:val="24"/>
          <w:szCs w:val="24"/>
          <w:lang w:eastAsia="ru-RU"/>
        </w:rPr>
        <w:t>Терсинская</w:t>
      </w:r>
      <w:proofErr w:type="spellEnd"/>
      <w:r w:rsidR="00B47B64" w:rsidRPr="00D344AC">
        <w:rPr>
          <w:rFonts w:ascii="Times New Roman" w:eastAsia="Times New Roman" w:hAnsi="Times New Roman" w:cs="Times New Roman"/>
          <w:sz w:val="24"/>
          <w:szCs w:val="24"/>
          <w:lang w:eastAsia="ru-RU"/>
        </w:rPr>
        <w:t xml:space="preserve"> СОШ</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p>
    <w:p w:rsidR="00B47B64" w:rsidRPr="00D344AC" w:rsidRDefault="00EE3367" w:rsidP="00D344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учащихся 11-16 лет, курс обучения-4</w:t>
      </w:r>
      <w:r w:rsidR="00B47B64" w:rsidRPr="00D344AC">
        <w:rPr>
          <w:rFonts w:ascii="Times New Roman" w:eastAsia="Times New Roman" w:hAnsi="Times New Roman" w:cs="Times New Roman"/>
          <w:sz w:val="24"/>
          <w:szCs w:val="24"/>
          <w:lang w:eastAsia="ru-RU"/>
        </w:rPr>
        <w:t xml:space="preserve"> года</w:t>
      </w:r>
      <w:r>
        <w:rPr>
          <w:rFonts w:ascii="Times New Roman" w:eastAsia="Times New Roman" w:hAnsi="Times New Roman" w:cs="Times New Roman"/>
          <w:sz w:val="24"/>
          <w:szCs w:val="24"/>
          <w:lang w:eastAsia="ru-RU"/>
        </w:rPr>
        <w:t xml:space="preserve"> (2 ступень)</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программе работает педагог дополнительного образования:</w:t>
      </w:r>
    </w:p>
    <w:p w:rsidR="00B47B64" w:rsidRPr="00D344AC" w:rsidRDefault="00EE3367" w:rsidP="00D344A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Султанова Л.Ш.-4</w:t>
      </w:r>
      <w:r w:rsidR="00B47B64" w:rsidRPr="00D344AC">
        <w:rPr>
          <w:rFonts w:ascii="Times New Roman" w:eastAsia="Times New Roman" w:hAnsi="Times New Roman" w:cs="Times New Roman"/>
          <w:sz w:val="24"/>
          <w:szCs w:val="24"/>
          <w:lang w:eastAsia="ru-RU"/>
        </w:rPr>
        <w:t xml:space="preserve"> год обучения на базе МБОУ Гимназия №1 г</w:t>
      </w:r>
      <w:proofErr w:type="gramStart"/>
      <w:r w:rsidR="00B47B64" w:rsidRPr="00D344AC">
        <w:rPr>
          <w:rFonts w:ascii="Times New Roman" w:eastAsia="Times New Roman" w:hAnsi="Times New Roman" w:cs="Times New Roman"/>
          <w:sz w:val="24"/>
          <w:szCs w:val="24"/>
          <w:lang w:eastAsia="ru-RU"/>
        </w:rPr>
        <w:t>.А</w:t>
      </w:r>
      <w:proofErr w:type="gramEnd"/>
      <w:r w:rsidR="00B47B64" w:rsidRPr="00D344AC">
        <w:rPr>
          <w:rFonts w:ascii="Times New Roman" w:eastAsia="Times New Roman" w:hAnsi="Times New Roman" w:cs="Times New Roman"/>
          <w:sz w:val="24"/>
          <w:szCs w:val="24"/>
          <w:lang w:eastAsia="ru-RU"/>
        </w:rPr>
        <w:t>грыз</w:t>
      </w:r>
    </w:p>
    <w:p w:rsidR="00B47B64" w:rsidRPr="00D344AC" w:rsidRDefault="00B47B64" w:rsidP="00D344AC">
      <w:pPr>
        <w:spacing w:after="0" w:line="240" w:lineRule="auto"/>
        <w:jc w:val="both"/>
        <w:rPr>
          <w:rFonts w:ascii="Times New Roman" w:eastAsia="Times New Roman" w:hAnsi="Times New Roman" w:cs="Times New Roman"/>
          <w:color w:val="FF0000"/>
          <w:sz w:val="24"/>
          <w:szCs w:val="24"/>
          <w:lang w:eastAsia="ru-RU"/>
        </w:rPr>
      </w:pPr>
    </w:p>
    <w:p w:rsidR="00B47B64" w:rsidRPr="00D344AC" w:rsidRDefault="00B47B64" w:rsidP="00D344AC">
      <w:pPr>
        <w:spacing w:after="0" w:line="240" w:lineRule="auto"/>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для учащихся 9-16 лет, курс обучения-3 года</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программе работает педагог дополнительного образования:</w:t>
      </w:r>
    </w:p>
    <w:p w:rsidR="00B47B64" w:rsidRPr="00D344AC" w:rsidRDefault="00EE3367" w:rsidP="00D344AC">
      <w:pPr>
        <w:spacing w:after="0" w:line="240" w:lineRule="auto"/>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Гатауллина</w:t>
      </w:r>
      <w:proofErr w:type="spellEnd"/>
      <w:r>
        <w:rPr>
          <w:rFonts w:ascii="Times New Roman" w:eastAsia="Times New Roman" w:hAnsi="Times New Roman" w:cs="Times New Roman"/>
          <w:sz w:val="24"/>
          <w:szCs w:val="24"/>
          <w:lang w:eastAsia="ru-RU"/>
        </w:rPr>
        <w:t xml:space="preserve"> Г.В.- 2</w:t>
      </w:r>
      <w:r w:rsidR="00B47B64" w:rsidRPr="00D344AC">
        <w:rPr>
          <w:rFonts w:ascii="Times New Roman" w:eastAsia="Times New Roman" w:hAnsi="Times New Roman" w:cs="Times New Roman"/>
          <w:sz w:val="24"/>
          <w:szCs w:val="24"/>
          <w:lang w:eastAsia="ru-RU"/>
        </w:rPr>
        <w:t xml:space="preserve"> год обучения на базе МБОУ </w:t>
      </w:r>
      <w:proofErr w:type="spellStart"/>
      <w:r w:rsidR="00B47B64" w:rsidRPr="00D344AC">
        <w:rPr>
          <w:rFonts w:ascii="Times New Roman" w:eastAsia="Times New Roman" w:hAnsi="Times New Roman" w:cs="Times New Roman"/>
          <w:sz w:val="24"/>
          <w:szCs w:val="24"/>
          <w:lang w:eastAsia="ru-RU"/>
        </w:rPr>
        <w:t>Девятернинская</w:t>
      </w:r>
      <w:proofErr w:type="spellEnd"/>
      <w:r w:rsidR="00B47B64" w:rsidRPr="00D344AC">
        <w:rPr>
          <w:rFonts w:ascii="Times New Roman" w:eastAsia="Times New Roman" w:hAnsi="Times New Roman" w:cs="Times New Roman"/>
          <w:sz w:val="24"/>
          <w:szCs w:val="24"/>
          <w:lang w:eastAsia="ru-RU"/>
        </w:rPr>
        <w:t xml:space="preserve"> ООШ</w:t>
      </w:r>
    </w:p>
    <w:p w:rsidR="00B47B64" w:rsidRPr="00D344AC" w:rsidRDefault="00B47B64" w:rsidP="00D344AC">
      <w:pPr>
        <w:spacing w:after="0" w:line="240" w:lineRule="auto"/>
        <w:rPr>
          <w:rFonts w:ascii="Times New Roman" w:eastAsia="Times New Roman" w:hAnsi="Times New Roman" w:cs="Times New Roman"/>
          <w:b/>
          <w:sz w:val="24"/>
          <w:szCs w:val="24"/>
          <w:lang w:eastAsia="ru-RU"/>
        </w:rPr>
      </w:pPr>
    </w:p>
    <w:p w:rsidR="00B47B64" w:rsidRPr="00D344AC" w:rsidRDefault="006B2AF9" w:rsidP="00CC62FC">
      <w:pPr>
        <w:spacing w:after="0" w:line="240" w:lineRule="auto"/>
        <w:jc w:val="center"/>
        <w:rPr>
          <w:rFonts w:ascii="Times New Roman" w:eastAsia="Times New Roman" w:hAnsi="Times New Roman" w:cs="Times New Roman"/>
          <w:b/>
          <w:sz w:val="24"/>
          <w:szCs w:val="24"/>
          <w:lang w:eastAsia="ru-RU"/>
        </w:rPr>
      </w:pPr>
      <w:r w:rsidRPr="00D344AC">
        <w:rPr>
          <w:rFonts w:ascii="Times New Roman" w:eastAsia="Times New Roman" w:hAnsi="Times New Roman" w:cs="Times New Roman"/>
          <w:b/>
          <w:sz w:val="24"/>
          <w:szCs w:val="24"/>
          <w:lang w:eastAsia="ru-RU"/>
        </w:rPr>
        <w:t>Программа «</w:t>
      </w:r>
      <w:r w:rsidR="00B47B64" w:rsidRPr="00D344AC">
        <w:rPr>
          <w:rFonts w:ascii="Times New Roman" w:eastAsia="Times New Roman" w:hAnsi="Times New Roman" w:cs="Times New Roman"/>
          <w:b/>
          <w:sz w:val="24"/>
          <w:szCs w:val="24"/>
          <w:lang w:eastAsia="ru-RU"/>
        </w:rPr>
        <w:t>Рукопашный бой»</w:t>
      </w:r>
    </w:p>
    <w:p w:rsidR="00B47B64" w:rsidRPr="00D344AC" w:rsidRDefault="00B47B64" w:rsidP="00D344AC">
      <w:pPr>
        <w:spacing w:after="0" w:line="240" w:lineRule="auto"/>
        <w:ind w:firstLine="709"/>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Дополнительная </w:t>
      </w:r>
      <w:r w:rsidR="00A51792">
        <w:rPr>
          <w:rFonts w:ascii="Times New Roman" w:eastAsia="Times New Roman" w:hAnsi="Times New Roman" w:cs="Times New Roman"/>
          <w:sz w:val="24"/>
          <w:szCs w:val="24"/>
          <w:lang w:eastAsia="ru-RU"/>
        </w:rPr>
        <w:t xml:space="preserve">общеобразовательная </w:t>
      </w:r>
      <w:proofErr w:type="spellStart"/>
      <w:r w:rsidRPr="00D344AC">
        <w:rPr>
          <w:rFonts w:ascii="Times New Roman" w:eastAsia="Times New Roman" w:hAnsi="Times New Roman" w:cs="Times New Roman"/>
          <w:sz w:val="24"/>
          <w:szCs w:val="24"/>
          <w:lang w:eastAsia="ru-RU"/>
        </w:rPr>
        <w:t>общеразвивающая</w:t>
      </w:r>
      <w:proofErr w:type="spellEnd"/>
      <w:r w:rsidRPr="00D344AC">
        <w:rPr>
          <w:rFonts w:ascii="Times New Roman" w:eastAsia="Times New Roman" w:hAnsi="Times New Roman" w:cs="Times New Roman"/>
          <w:sz w:val="24"/>
          <w:szCs w:val="24"/>
          <w:lang w:eastAsia="ru-RU"/>
        </w:rPr>
        <w:t xml:space="preserve"> программа дополнительного образования детей «Рукопашный бой» по направленности является физкультурно-спортивной; по функциональному предназначению – специальной; по форме организации – индивидуально-ориентированной и групповой; </w:t>
      </w:r>
    </w:p>
    <w:p w:rsidR="00B47B64" w:rsidRPr="00D344AC" w:rsidRDefault="00B47B64" w:rsidP="00D344AC">
      <w:pPr>
        <w:spacing w:after="0" w:line="240" w:lineRule="auto"/>
        <w:ind w:firstLine="851"/>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Характеристика вида спорта: рукопашный бой</w:t>
      </w:r>
    </w:p>
    <w:p w:rsidR="00C2618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Рукопашный бой – популярный отечественный вид спорта. Привлекательными факторами является зрелищность соревнований, многообразие технических приемов и действий, в сочетании с обеспечением необходимого уровня безопасности для здоровья спортсменов. Данный вид спортивного единоборства является неотъемлемой частью физической подготовки военнослужащих и сотрудников правоохранительных органов России, поэтому знакомство с ним служит военно-патриотическому воспитанию молодежи, подъему престижа военной и государственной службы.</w:t>
      </w:r>
    </w:p>
    <w:p w:rsidR="00B47B64" w:rsidRPr="00D344AC" w:rsidRDefault="00B47B64" w:rsidP="00D344AC">
      <w:pPr>
        <w:spacing w:after="0" w:line="240" w:lineRule="auto"/>
        <w:ind w:firstLine="851"/>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Рукопашный бой является одним из самых сложных видов спортивных единоборств, так как включает в себя технический арсенал практически всех видов единоборств. При этом рукопашный бой — это комплексный вид единоборства. В настоящее время наблюдается активный интерес к изучению боевых искусств. Данная программа посвящена  рукопашному бою, одной из боевых универсальных систем, которую можно назвать общенациональной. </w:t>
      </w:r>
    </w:p>
    <w:p w:rsidR="00A51792"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Цель: программа заключается в воспитании </w:t>
      </w:r>
      <w:r w:rsidR="006B2AF9" w:rsidRPr="00D344AC">
        <w:rPr>
          <w:rFonts w:ascii="Times New Roman" w:eastAsia="Times New Roman" w:hAnsi="Times New Roman" w:cs="Times New Roman"/>
          <w:sz w:val="24"/>
          <w:szCs w:val="24"/>
          <w:lang w:eastAsia="ru-RU"/>
        </w:rPr>
        <w:t>качеств,</w:t>
      </w:r>
      <w:r w:rsidRPr="00D344AC">
        <w:rPr>
          <w:rFonts w:ascii="Times New Roman" w:eastAsia="Times New Roman" w:hAnsi="Times New Roman" w:cs="Times New Roman"/>
          <w:sz w:val="24"/>
          <w:szCs w:val="24"/>
          <w:lang w:eastAsia="ru-RU"/>
        </w:rPr>
        <w:t xml:space="preserve"> направленных на гармоничное физическое и духовно-нравственное развитие личности учеников, воспитании достойных представителей своего народа и патриотов своей "малой Родины", граждан своего государства и культурных членов мирового сообщества, сознающих ценность явлений жизни и человека.</w:t>
      </w:r>
    </w:p>
    <w:p w:rsidR="00EE3367"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Занятия рукопашным боем в значительной степени могут восполнять недостаток движения, а также помогают предупредить умственное переутомление и повысят работоспособность детей во время учебы.</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lastRenderedPageBreak/>
        <w:t xml:space="preserve">        Сегодня рукопашный бой – это мощная система подготовки, находящаяся на стадии своего совершенствования и обладающая достаточно высоким потенциалом для физического и духовного воспитания подрастающего поколения.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Настоящая программа включает в себя материал, освоение которого дает возможность учащимся добиваться отличных показателей по физической культуре, развивать творческое воображение, фантазию, формировать здоровый образ жизни и правильное духовно-нравственное развитие, помогает самоутвердиться в среде ровесников.</w:t>
      </w:r>
    </w:p>
    <w:p w:rsidR="00B47B64" w:rsidRPr="00D344AC" w:rsidRDefault="00B47B64" w:rsidP="00D344AC">
      <w:pPr>
        <w:spacing w:after="0" w:line="240" w:lineRule="auto"/>
        <w:rPr>
          <w:rFonts w:ascii="Times New Roman" w:eastAsia="Times New Roman" w:hAnsi="Times New Roman" w:cs="Times New Roman"/>
          <w:sz w:val="24"/>
          <w:szCs w:val="24"/>
          <w:lang w:eastAsia="ru-RU"/>
        </w:rPr>
      </w:pPr>
    </w:p>
    <w:p w:rsidR="00B47B64" w:rsidRPr="00D344AC" w:rsidRDefault="00EE3367" w:rsidP="00D344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учащихся 6-18</w:t>
      </w:r>
      <w:r w:rsidR="00B47B64" w:rsidRPr="00D344AC">
        <w:rPr>
          <w:rFonts w:ascii="Times New Roman" w:eastAsia="Times New Roman" w:hAnsi="Times New Roman" w:cs="Times New Roman"/>
          <w:sz w:val="24"/>
          <w:szCs w:val="24"/>
          <w:lang w:eastAsia="ru-RU"/>
        </w:rPr>
        <w:t xml:space="preserve"> лет, курс обучения-7лет</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программам работает педагог дополнительного образования:</w:t>
      </w:r>
    </w:p>
    <w:p w:rsidR="00B47B64" w:rsidRPr="00D344AC" w:rsidRDefault="00EE3367" w:rsidP="00D344A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Майоров Р.А.-2,4</w:t>
      </w:r>
      <w:r w:rsidR="00B47B64" w:rsidRPr="00D344AC">
        <w:rPr>
          <w:rFonts w:ascii="Times New Roman" w:eastAsia="Times New Roman" w:hAnsi="Times New Roman" w:cs="Times New Roman"/>
          <w:sz w:val="24"/>
          <w:szCs w:val="24"/>
          <w:lang w:eastAsia="ru-RU"/>
        </w:rPr>
        <w:t>, 4,5,6 года обучения на базе МБОУ СОШ №</w:t>
      </w:r>
      <w:r w:rsidR="002F6226" w:rsidRPr="002F6226">
        <w:rPr>
          <w:rFonts w:ascii="Times New Roman" w:eastAsia="Times New Roman" w:hAnsi="Times New Roman" w:cs="Times New Roman"/>
          <w:sz w:val="24"/>
          <w:szCs w:val="24"/>
          <w:lang w:eastAsia="ru-RU"/>
        </w:rPr>
        <w:t xml:space="preserve"> </w:t>
      </w:r>
      <w:r w:rsidR="00B47B64" w:rsidRPr="00D344AC">
        <w:rPr>
          <w:rFonts w:ascii="Times New Roman" w:eastAsia="Times New Roman" w:hAnsi="Times New Roman" w:cs="Times New Roman"/>
          <w:sz w:val="24"/>
          <w:szCs w:val="24"/>
          <w:lang w:eastAsia="ru-RU"/>
        </w:rPr>
        <w:t>4 г</w:t>
      </w:r>
      <w:proofErr w:type="gramStart"/>
      <w:r w:rsidR="00B47B64" w:rsidRPr="00D344AC">
        <w:rPr>
          <w:rFonts w:ascii="Times New Roman" w:eastAsia="Times New Roman" w:hAnsi="Times New Roman" w:cs="Times New Roman"/>
          <w:sz w:val="24"/>
          <w:szCs w:val="24"/>
          <w:lang w:eastAsia="ru-RU"/>
        </w:rPr>
        <w:t>.А</w:t>
      </w:r>
      <w:proofErr w:type="gramEnd"/>
      <w:r w:rsidR="00B47B64" w:rsidRPr="00D344AC">
        <w:rPr>
          <w:rFonts w:ascii="Times New Roman" w:eastAsia="Times New Roman" w:hAnsi="Times New Roman" w:cs="Times New Roman"/>
          <w:sz w:val="24"/>
          <w:szCs w:val="24"/>
          <w:lang w:eastAsia="ru-RU"/>
        </w:rPr>
        <w:t>грыз</w:t>
      </w:r>
    </w:p>
    <w:p w:rsidR="00B47B64" w:rsidRPr="00D344AC" w:rsidRDefault="00B47B64" w:rsidP="00D344AC">
      <w:pPr>
        <w:spacing w:after="0" w:line="240" w:lineRule="auto"/>
        <w:jc w:val="center"/>
        <w:rPr>
          <w:rFonts w:ascii="Times New Roman" w:eastAsia="Times New Roman" w:hAnsi="Times New Roman" w:cs="Times New Roman"/>
          <w:b/>
          <w:sz w:val="24"/>
          <w:szCs w:val="24"/>
          <w:lang w:eastAsia="ru-RU"/>
        </w:rPr>
      </w:pPr>
    </w:p>
    <w:p w:rsidR="00B47B64" w:rsidRPr="00CC62FC" w:rsidRDefault="00B47B64" w:rsidP="00CC62FC">
      <w:pPr>
        <w:spacing w:after="0" w:line="240" w:lineRule="auto"/>
        <w:jc w:val="center"/>
        <w:rPr>
          <w:rFonts w:ascii="Times New Roman" w:eastAsia="Times New Roman" w:hAnsi="Times New Roman" w:cs="Times New Roman"/>
          <w:b/>
          <w:sz w:val="24"/>
          <w:szCs w:val="24"/>
          <w:lang w:eastAsia="ru-RU"/>
        </w:rPr>
      </w:pPr>
      <w:r w:rsidRPr="00D344AC">
        <w:rPr>
          <w:rFonts w:ascii="Times New Roman" w:eastAsia="Times New Roman" w:hAnsi="Times New Roman" w:cs="Times New Roman"/>
          <w:b/>
          <w:sz w:val="24"/>
          <w:szCs w:val="24"/>
          <w:lang w:eastAsia="ru-RU"/>
        </w:rPr>
        <w:t>Программы « Спортивная аэробика»</w:t>
      </w:r>
    </w:p>
    <w:p w:rsidR="00B47B64" w:rsidRPr="00D344AC" w:rsidRDefault="00B47B64" w:rsidP="00D344AC">
      <w:pPr>
        <w:spacing w:after="0" w:line="240" w:lineRule="auto"/>
        <w:ind w:firstLine="709"/>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Дополнительная </w:t>
      </w:r>
      <w:r w:rsidR="00A51792">
        <w:rPr>
          <w:rFonts w:ascii="Times New Roman" w:eastAsia="Times New Roman" w:hAnsi="Times New Roman" w:cs="Times New Roman"/>
          <w:sz w:val="24"/>
          <w:szCs w:val="24"/>
          <w:lang w:eastAsia="ru-RU"/>
        </w:rPr>
        <w:t xml:space="preserve">общеобразовательная </w:t>
      </w:r>
      <w:proofErr w:type="spellStart"/>
      <w:r w:rsidRPr="00D344AC">
        <w:rPr>
          <w:rFonts w:ascii="Times New Roman" w:eastAsia="Times New Roman" w:hAnsi="Times New Roman" w:cs="Times New Roman"/>
          <w:sz w:val="24"/>
          <w:szCs w:val="24"/>
          <w:lang w:eastAsia="ru-RU"/>
        </w:rPr>
        <w:t>общеразвивающая</w:t>
      </w:r>
      <w:proofErr w:type="spellEnd"/>
      <w:r w:rsidRPr="00D344AC">
        <w:rPr>
          <w:rFonts w:ascii="Times New Roman" w:eastAsia="Times New Roman" w:hAnsi="Times New Roman" w:cs="Times New Roman"/>
          <w:sz w:val="24"/>
          <w:szCs w:val="24"/>
          <w:lang w:eastAsia="ru-RU"/>
        </w:rPr>
        <w:t xml:space="preserve"> программа «Спортивна</w:t>
      </w:r>
      <w:r w:rsidR="002F6226">
        <w:rPr>
          <w:rFonts w:ascii="Times New Roman" w:eastAsia="Times New Roman" w:hAnsi="Times New Roman" w:cs="Times New Roman"/>
          <w:sz w:val="24"/>
          <w:szCs w:val="24"/>
          <w:lang w:eastAsia="ru-RU"/>
        </w:rPr>
        <w:t>я аэробика» имеет физкультурно</w:t>
      </w:r>
      <w:r w:rsidR="002F6226" w:rsidRPr="002F6226">
        <w:rPr>
          <w:rFonts w:ascii="Times New Roman" w:eastAsia="Times New Roman" w:hAnsi="Times New Roman" w:cs="Times New Roman"/>
          <w:sz w:val="24"/>
          <w:szCs w:val="24"/>
          <w:lang w:eastAsia="ru-RU"/>
        </w:rPr>
        <w:t>-</w:t>
      </w:r>
      <w:r w:rsidRPr="00D344AC">
        <w:rPr>
          <w:rFonts w:ascii="Times New Roman" w:eastAsia="Times New Roman" w:hAnsi="Times New Roman" w:cs="Times New Roman"/>
          <w:sz w:val="24"/>
          <w:szCs w:val="24"/>
          <w:lang w:eastAsia="ru-RU"/>
        </w:rPr>
        <w:t>спортивную  направленность.</w:t>
      </w:r>
    </w:p>
    <w:p w:rsidR="00B47B64" w:rsidRPr="00D344AC" w:rsidRDefault="00B47B64" w:rsidP="00D344AC">
      <w:pPr>
        <w:spacing w:after="0" w:line="240" w:lineRule="auto"/>
        <w:ind w:firstLine="851"/>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Содержание образовательной программы направлено на укрепление психического и физического здоровья ребенка, создание условий для развития личности ребенка. </w:t>
      </w:r>
    </w:p>
    <w:p w:rsidR="00B47B64" w:rsidRPr="00D344AC" w:rsidRDefault="00B47B64" w:rsidP="00D344AC">
      <w:pPr>
        <w:spacing w:after="0" w:line="240" w:lineRule="auto"/>
        <w:ind w:firstLine="709"/>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В настоящее время гиподинамия – одна из основных проблем современных школьников, в период компьютеризации </w:t>
      </w:r>
      <w:proofErr w:type="gramStart"/>
      <w:r w:rsidRPr="00D344AC">
        <w:rPr>
          <w:rFonts w:ascii="Times New Roman" w:eastAsia="Times New Roman" w:hAnsi="Times New Roman" w:cs="Times New Roman"/>
          <w:sz w:val="24"/>
          <w:szCs w:val="24"/>
          <w:lang w:eastAsia="ru-RU"/>
        </w:rPr>
        <w:t>детям не достаёт</w:t>
      </w:r>
      <w:proofErr w:type="gramEnd"/>
      <w:r w:rsidRPr="00D344AC">
        <w:rPr>
          <w:rFonts w:ascii="Times New Roman" w:eastAsia="Times New Roman" w:hAnsi="Times New Roman" w:cs="Times New Roman"/>
          <w:sz w:val="24"/>
          <w:szCs w:val="24"/>
          <w:lang w:eastAsia="ru-RU"/>
        </w:rPr>
        <w:t xml:space="preserve"> двигательной активности, что приводит к ослаблению здоровья школьников. По данным медицинских обследований значительная часть школьников страдает различными видами заболеваний. Уроков физкультуры – недостаточно для формирования здорового образа жизни, развития двигательной активности, воспитания активной творческой личности. Дополнительное образование поможет решить эти проблемы. В спортивной аэробике сливаются музыка, танец, гимнастические упражнения, используются всевозможные элементы художественной гимнастики, хореографии, современных танцев, которые объединены в спортивно-танцевальные композиции. Это позволяет развивать общую культуру движений, их выразительность, экспрессию мимики, свободу ориентации в музыкальных ритмах.  Спортивная аэробика даёт положительный оздоровительный эффект. Коллективный характер занятий позволяет сопереживать радость движения, общения. Соревновательные и показательные выступления способствуют возможности эмоционального самовыражения, творческого развития, повышение культуры движений.</w:t>
      </w:r>
    </w:p>
    <w:p w:rsidR="00C26184" w:rsidRPr="00D344AC" w:rsidRDefault="00B47B64" w:rsidP="00D344AC">
      <w:pPr>
        <w:spacing w:after="0" w:line="240" w:lineRule="auto"/>
        <w:jc w:val="both"/>
        <w:outlineLvl w:val="0"/>
        <w:rPr>
          <w:rFonts w:ascii="Times New Roman" w:eastAsia="Times New Roman" w:hAnsi="Times New Roman" w:cs="Times New Roman"/>
          <w:sz w:val="24"/>
          <w:szCs w:val="24"/>
          <w:lang w:eastAsia="ru-RU"/>
        </w:rPr>
      </w:pPr>
      <w:r w:rsidRPr="00D344AC">
        <w:rPr>
          <w:rFonts w:ascii="Times New Roman" w:eastAsia="Times New Roman" w:hAnsi="Times New Roman" w:cs="Times New Roman"/>
          <w:b/>
          <w:sz w:val="24"/>
          <w:szCs w:val="24"/>
          <w:lang w:eastAsia="ru-RU"/>
        </w:rPr>
        <w:t>Цель</w:t>
      </w:r>
      <w:r w:rsidRPr="00D344AC">
        <w:rPr>
          <w:rFonts w:ascii="Times New Roman" w:eastAsia="Times New Roman" w:hAnsi="Times New Roman" w:cs="Times New Roman"/>
          <w:sz w:val="24"/>
          <w:szCs w:val="24"/>
          <w:lang w:eastAsia="ru-RU"/>
        </w:rPr>
        <w:t xml:space="preserve">  - на основе интересов и способностей учащихся углубить знания, расширить и закрепить арсенал двигательных умений и навыков в конкретных видах спортивных занятий, достигнуть более высокого уровня развития двигательных способностей, нравственных качеств, приобщить ребят к регулярным тренировкам, развить индивидуальные творческие способности,</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В рамках реализации этой цели программа ориентируется на решение следующих </w:t>
      </w:r>
      <w:r w:rsidRPr="00D344AC">
        <w:rPr>
          <w:rFonts w:ascii="Times New Roman" w:eastAsia="Times New Roman" w:hAnsi="Times New Roman" w:cs="Times New Roman"/>
          <w:b/>
          <w:sz w:val="24"/>
          <w:szCs w:val="24"/>
          <w:lang w:eastAsia="ru-RU"/>
        </w:rPr>
        <w:t>задач:</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-оздоровительные (укрепление здоровья, развитие основных физических качеств и функциональных возможностей организма);</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-эстетические (формирование красивой походки и фигуры, воспитание музыкального вкуса);</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обучение навыкам и умениям в физкультурно-оздоровительной и спортивно- оздоровительной деятельности.</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формирование культуры движений, обогащение двигательного опыта физическими упражнениями с </w:t>
      </w:r>
      <w:proofErr w:type="spellStart"/>
      <w:r w:rsidRPr="00D344AC">
        <w:rPr>
          <w:rFonts w:ascii="Times New Roman" w:eastAsia="Times New Roman" w:hAnsi="Times New Roman" w:cs="Times New Roman"/>
          <w:sz w:val="24"/>
          <w:szCs w:val="24"/>
          <w:lang w:eastAsia="ru-RU"/>
        </w:rPr>
        <w:t>общеразвивающей</w:t>
      </w:r>
      <w:proofErr w:type="spellEnd"/>
      <w:r w:rsidRPr="00D344AC">
        <w:rPr>
          <w:rFonts w:ascii="Times New Roman" w:eastAsia="Times New Roman" w:hAnsi="Times New Roman" w:cs="Times New Roman"/>
          <w:sz w:val="24"/>
          <w:szCs w:val="24"/>
          <w:lang w:eastAsia="ru-RU"/>
        </w:rPr>
        <w:t xml:space="preserve"> и корригирующей направленностью;</w:t>
      </w:r>
    </w:p>
    <w:p w:rsidR="00D344AC"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освоение знаний о физической культуре, спорте, аэробике и их роли в формировании здорового образа жизни;</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овладение технологиями современных оздоровительных систем физического воспитания.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proofErr w:type="gramStart"/>
      <w:r w:rsidRPr="00D344AC">
        <w:rPr>
          <w:rFonts w:ascii="Times New Roman" w:eastAsia="Times New Roman" w:hAnsi="Times New Roman" w:cs="Times New Roman"/>
          <w:sz w:val="24"/>
          <w:szCs w:val="24"/>
          <w:lang w:eastAsia="ru-RU"/>
        </w:rPr>
        <w:t>- реабилитационные (восстановление физической</w:t>
      </w:r>
      <w:r w:rsidR="0084489A">
        <w:rPr>
          <w:rFonts w:ascii="Times New Roman" w:eastAsia="Times New Roman" w:hAnsi="Times New Roman" w:cs="Times New Roman"/>
          <w:sz w:val="24"/>
          <w:szCs w:val="24"/>
          <w:lang w:eastAsia="ru-RU"/>
        </w:rPr>
        <w:t xml:space="preserve"> и умственной работоспособности</w:t>
      </w:r>
      <w:r w:rsidRPr="00D344AC">
        <w:rPr>
          <w:rFonts w:ascii="Times New Roman" w:eastAsia="Times New Roman" w:hAnsi="Times New Roman" w:cs="Times New Roman"/>
          <w:sz w:val="24"/>
          <w:szCs w:val="24"/>
          <w:lang w:eastAsia="ru-RU"/>
        </w:rPr>
        <w:t>)</w:t>
      </w:r>
      <w:r w:rsidR="0084489A">
        <w:rPr>
          <w:rFonts w:ascii="Times New Roman" w:eastAsia="Times New Roman" w:hAnsi="Times New Roman" w:cs="Times New Roman"/>
          <w:sz w:val="24"/>
          <w:szCs w:val="24"/>
          <w:lang w:eastAsia="ru-RU"/>
        </w:rPr>
        <w:t>;</w:t>
      </w:r>
      <w:proofErr w:type="gramEnd"/>
    </w:p>
    <w:p w:rsidR="00EE3367"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психорегулирующие (улучшение психического самочувствия, эмоциональная разрядка переключение на другой вид деятельности);</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воспитание положительных качеств личности, соблюдение норм коллективного взаимодействия и сотрудничества во внеурочной деятельности.</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-формировать у школьников устойчивые мотивы и потребности в бережном отношении к своему здоровью,</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 xml:space="preserve">- целостном </w:t>
      </w:r>
      <w:proofErr w:type="gramStart"/>
      <w:r w:rsidRPr="00D344AC">
        <w:rPr>
          <w:rFonts w:ascii="Times New Roman" w:eastAsia="Times New Roman" w:hAnsi="Times New Roman" w:cs="Times New Roman"/>
          <w:sz w:val="24"/>
          <w:szCs w:val="24"/>
          <w:lang w:eastAsia="ru-RU"/>
        </w:rPr>
        <w:t>развитии</w:t>
      </w:r>
      <w:proofErr w:type="gramEnd"/>
      <w:r w:rsidRPr="00D344AC">
        <w:rPr>
          <w:rFonts w:ascii="Times New Roman" w:eastAsia="Times New Roman" w:hAnsi="Times New Roman" w:cs="Times New Roman"/>
          <w:sz w:val="24"/>
          <w:szCs w:val="24"/>
          <w:lang w:eastAsia="ru-RU"/>
        </w:rPr>
        <w:t xml:space="preserve"> физических и психических качеств, организации здорового образа жизни.</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lastRenderedPageBreak/>
        <w:t xml:space="preserve"> В результате занятий ученики укрепят здоровье, расширят двигательные возможности и повысят культуру движений, разовьют силу, выносливость, гибкость. Принимая участие в соревнованиях, показательных выступлениях повысят престиж школы, района.  </w:t>
      </w: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для учащихся 7-10 лет, курс обучения-3 года</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программе работает педагог дополнительного образования:</w:t>
      </w:r>
    </w:p>
    <w:p w:rsidR="00B47B64" w:rsidRPr="00D344AC" w:rsidRDefault="002B3B7D" w:rsidP="00D344A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Ибрагимова Л.А.-2 </w:t>
      </w:r>
      <w:r w:rsidR="00B47B64" w:rsidRPr="00D344AC">
        <w:rPr>
          <w:rFonts w:ascii="Times New Roman" w:eastAsia="Times New Roman" w:hAnsi="Times New Roman" w:cs="Times New Roman"/>
          <w:sz w:val="24"/>
          <w:szCs w:val="24"/>
          <w:lang w:eastAsia="ru-RU"/>
        </w:rPr>
        <w:t>год обучения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для учащихся 5-7 лет, курс обучения-3 года</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программе работает педагог дополнительного образования:</w:t>
      </w:r>
    </w:p>
    <w:p w:rsidR="00B47B64" w:rsidRPr="00D344AC" w:rsidRDefault="002B3B7D" w:rsidP="00D344A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Ибрагимова Л.А.-3</w:t>
      </w:r>
      <w:r w:rsidR="00B47B64" w:rsidRPr="00D344AC">
        <w:rPr>
          <w:rFonts w:ascii="Times New Roman" w:eastAsia="Times New Roman" w:hAnsi="Times New Roman" w:cs="Times New Roman"/>
          <w:sz w:val="24"/>
          <w:szCs w:val="24"/>
          <w:lang w:eastAsia="ru-RU"/>
        </w:rPr>
        <w:t xml:space="preserve"> года обучения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p>
    <w:p w:rsidR="00B47B64" w:rsidRPr="00D344AC" w:rsidRDefault="002B3B7D" w:rsidP="00D344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учащихся 5-7</w:t>
      </w:r>
      <w:r w:rsidR="00B47B64" w:rsidRPr="00D344AC">
        <w:rPr>
          <w:rFonts w:ascii="Times New Roman" w:eastAsia="Times New Roman" w:hAnsi="Times New Roman" w:cs="Times New Roman"/>
          <w:sz w:val="24"/>
          <w:szCs w:val="24"/>
          <w:lang w:eastAsia="ru-RU"/>
        </w:rPr>
        <w:t xml:space="preserve"> лет, курс обучения-3 года</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программе работает педагог дополнительного образования: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Ибрагимо</w:t>
      </w:r>
      <w:r w:rsidR="002B3B7D">
        <w:rPr>
          <w:rFonts w:ascii="Times New Roman" w:eastAsia="Times New Roman" w:hAnsi="Times New Roman" w:cs="Times New Roman"/>
          <w:sz w:val="24"/>
          <w:szCs w:val="24"/>
          <w:lang w:eastAsia="ru-RU"/>
        </w:rPr>
        <w:t>ва Л.А.-1</w:t>
      </w:r>
      <w:r w:rsidRPr="00D344AC">
        <w:rPr>
          <w:rFonts w:ascii="Times New Roman" w:eastAsia="Times New Roman" w:hAnsi="Times New Roman" w:cs="Times New Roman"/>
          <w:sz w:val="24"/>
          <w:szCs w:val="24"/>
          <w:lang w:eastAsia="ru-RU"/>
        </w:rPr>
        <w:t xml:space="preserve"> года обучения</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p>
    <w:p w:rsidR="00B47B64" w:rsidRPr="00D344AC" w:rsidRDefault="002B3B7D" w:rsidP="00D344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учащихся 6-8</w:t>
      </w:r>
      <w:r w:rsidR="00B47B64" w:rsidRPr="00D344AC">
        <w:rPr>
          <w:rFonts w:ascii="Times New Roman" w:eastAsia="Times New Roman" w:hAnsi="Times New Roman" w:cs="Times New Roman"/>
          <w:sz w:val="24"/>
          <w:szCs w:val="24"/>
          <w:lang w:eastAsia="ru-RU"/>
        </w:rPr>
        <w:t xml:space="preserve"> лет, курс обучения-3 года</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программе работает педагог дополнительного образования:</w:t>
      </w:r>
    </w:p>
    <w:p w:rsidR="00B47B64" w:rsidRPr="00D344AC" w:rsidRDefault="002B3B7D" w:rsidP="00D344A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Ибрагимова Л.А.-1</w:t>
      </w:r>
      <w:r w:rsidR="00B47B64" w:rsidRPr="00D344AC">
        <w:rPr>
          <w:rFonts w:ascii="Times New Roman" w:eastAsia="Times New Roman" w:hAnsi="Times New Roman" w:cs="Times New Roman"/>
          <w:sz w:val="24"/>
          <w:szCs w:val="24"/>
          <w:lang w:eastAsia="ru-RU"/>
        </w:rPr>
        <w:t xml:space="preserve"> год обучения</w:t>
      </w:r>
    </w:p>
    <w:p w:rsidR="00B47B64" w:rsidRPr="00D344AC" w:rsidRDefault="00B47B64" w:rsidP="00D344AC">
      <w:pPr>
        <w:spacing w:after="0" w:line="240" w:lineRule="auto"/>
        <w:jc w:val="both"/>
        <w:rPr>
          <w:rFonts w:ascii="Times New Roman" w:eastAsia="Times New Roman" w:hAnsi="Times New Roman" w:cs="Times New Roman"/>
          <w:color w:val="FF0000"/>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для учащихся 5-14 лет, курс обучения-3 года</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программе работает педагог дополнительного образования:</w:t>
      </w:r>
    </w:p>
    <w:p w:rsidR="00B47B64" w:rsidRPr="00D344AC" w:rsidRDefault="002B3B7D" w:rsidP="00D344AC">
      <w:pPr>
        <w:spacing w:after="0" w:line="240" w:lineRule="auto"/>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Гатауллина</w:t>
      </w:r>
      <w:proofErr w:type="spellEnd"/>
      <w:r>
        <w:rPr>
          <w:rFonts w:ascii="Times New Roman" w:eastAsia="Times New Roman" w:hAnsi="Times New Roman" w:cs="Times New Roman"/>
          <w:sz w:val="24"/>
          <w:szCs w:val="24"/>
          <w:lang w:eastAsia="ru-RU"/>
        </w:rPr>
        <w:t xml:space="preserve"> Г.В.-2 </w:t>
      </w:r>
      <w:r w:rsidR="00B47B64" w:rsidRPr="00D344AC">
        <w:rPr>
          <w:rFonts w:ascii="Times New Roman" w:eastAsia="Times New Roman" w:hAnsi="Times New Roman" w:cs="Times New Roman"/>
          <w:sz w:val="24"/>
          <w:szCs w:val="24"/>
          <w:lang w:eastAsia="ru-RU"/>
        </w:rPr>
        <w:t xml:space="preserve">год обучения на базе МБОУ </w:t>
      </w:r>
      <w:proofErr w:type="spellStart"/>
      <w:r w:rsidR="00B47B64" w:rsidRPr="00D344AC">
        <w:rPr>
          <w:rFonts w:ascii="Times New Roman" w:eastAsia="Times New Roman" w:hAnsi="Times New Roman" w:cs="Times New Roman"/>
          <w:sz w:val="24"/>
          <w:szCs w:val="24"/>
          <w:lang w:eastAsia="ru-RU"/>
        </w:rPr>
        <w:t>Девятернинская</w:t>
      </w:r>
      <w:proofErr w:type="spellEnd"/>
      <w:r w:rsidR="00B47B64" w:rsidRPr="00D344AC">
        <w:rPr>
          <w:rFonts w:ascii="Times New Roman" w:eastAsia="Times New Roman" w:hAnsi="Times New Roman" w:cs="Times New Roman"/>
          <w:sz w:val="24"/>
          <w:szCs w:val="24"/>
          <w:lang w:eastAsia="ru-RU"/>
        </w:rPr>
        <w:t xml:space="preserve"> ООШ</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p>
    <w:p w:rsidR="00B47B64" w:rsidRPr="00CC62FC" w:rsidRDefault="00B47B64" w:rsidP="00D344AC">
      <w:pPr>
        <w:spacing w:after="0" w:line="240" w:lineRule="auto"/>
        <w:jc w:val="both"/>
        <w:rPr>
          <w:rFonts w:ascii="Times New Roman" w:eastAsia="Times New Roman" w:hAnsi="Times New Roman" w:cs="Times New Roman"/>
          <w:b/>
          <w:sz w:val="24"/>
          <w:szCs w:val="24"/>
          <w:lang w:eastAsia="ru-RU"/>
        </w:rPr>
      </w:pPr>
      <w:r w:rsidRPr="00D344AC">
        <w:rPr>
          <w:rFonts w:ascii="Times New Roman" w:eastAsia="Times New Roman" w:hAnsi="Times New Roman" w:cs="Times New Roman"/>
          <w:b/>
          <w:sz w:val="24"/>
          <w:szCs w:val="24"/>
          <w:lang w:eastAsia="ru-RU"/>
        </w:rPr>
        <w:t xml:space="preserve">                                             Программы «Спортивная акробатика»</w:t>
      </w:r>
    </w:p>
    <w:p w:rsidR="00B47B64" w:rsidRPr="00D344AC" w:rsidRDefault="00B47B64" w:rsidP="00D344AC">
      <w:pPr>
        <w:shd w:val="clear" w:color="auto" w:fill="FFFFFF"/>
        <w:suppressAutoHyphens/>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Batang" w:hAnsi="Times New Roman" w:cs="Times New Roman"/>
          <w:color w:val="000000"/>
          <w:sz w:val="24"/>
          <w:szCs w:val="24"/>
          <w:lang w:eastAsia="ar-SA"/>
        </w:rPr>
        <w:t xml:space="preserve">     Дополнительная </w:t>
      </w:r>
      <w:r w:rsidR="000E51A1">
        <w:rPr>
          <w:rFonts w:ascii="Times New Roman" w:eastAsia="Batang" w:hAnsi="Times New Roman" w:cs="Times New Roman"/>
          <w:color w:val="000000"/>
          <w:sz w:val="24"/>
          <w:szCs w:val="24"/>
          <w:lang w:eastAsia="ar-SA"/>
        </w:rPr>
        <w:t xml:space="preserve">общеобразовательная </w:t>
      </w:r>
      <w:proofErr w:type="spellStart"/>
      <w:r w:rsidRPr="00D344AC">
        <w:rPr>
          <w:rFonts w:ascii="Times New Roman" w:eastAsia="Batang" w:hAnsi="Times New Roman" w:cs="Times New Roman"/>
          <w:color w:val="000000"/>
          <w:sz w:val="24"/>
          <w:szCs w:val="24"/>
          <w:lang w:eastAsia="ar-SA"/>
        </w:rPr>
        <w:t>общеразвивающая</w:t>
      </w:r>
      <w:proofErr w:type="spellEnd"/>
      <w:r w:rsidRPr="00D344AC">
        <w:rPr>
          <w:rFonts w:ascii="Times New Roman" w:eastAsia="Batang" w:hAnsi="Times New Roman" w:cs="Times New Roman"/>
          <w:color w:val="000000"/>
          <w:sz w:val="24"/>
          <w:szCs w:val="24"/>
          <w:lang w:eastAsia="ar-SA"/>
        </w:rPr>
        <w:t xml:space="preserve"> п</w:t>
      </w:r>
      <w:r w:rsidRPr="00D344AC">
        <w:rPr>
          <w:rFonts w:ascii="Times New Roman" w:eastAsia="Times New Roman" w:hAnsi="Times New Roman" w:cs="Times New Roman"/>
          <w:color w:val="000000"/>
          <w:sz w:val="24"/>
          <w:szCs w:val="24"/>
          <w:lang w:eastAsia="ru-RU"/>
        </w:rPr>
        <w:t>рограмма «Спортивная акробатика» имеет физкультурно-спортивную направленность.</w:t>
      </w:r>
    </w:p>
    <w:p w:rsidR="00C2618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color w:val="000000"/>
          <w:sz w:val="24"/>
          <w:szCs w:val="24"/>
          <w:lang w:eastAsia="ru-RU"/>
        </w:rPr>
        <w:t xml:space="preserve">     Внимание к оздоровительной направленности физического воспитания связано с продолжающимся ухудшением состояния здоровья детей. </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color w:val="000000"/>
          <w:sz w:val="24"/>
          <w:szCs w:val="24"/>
          <w:lang w:eastAsia="ru-RU"/>
        </w:rPr>
        <w:t xml:space="preserve">     С давних времен хорошо известен универсальный и абсолютно надежный способ укрепления здоровья – обеспечения должного режима двигательной активности. Она в буквальном смысле управляет ростом, развитием, обновлением организма ребенка.</w:t>
      </w:r>
    </w:p>
    <w:p w:rsidR="006B2AF9"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color w:val="000000"/>
          <w:sz w:val="24"/>
          <w:szCs w:val="24"/>
          <w:lang w:eastAsia="ru-RU"/>
        </w:rPr>
        <w:t xml:space="preserve">     Программа направлена на развитие физических, воспитание морально-этических и волевых качеств, на повышение уровня здоровья при одновременном развитии их умственных способностей и основывается на следующих дидактических </w:t>
      </w:r>
      <w:r w:rsidRPr="00D344AC">
        <w:rPr>
          <w:rFonts w:ascii="Times New Roman" w:eastAsia="Times New Roman" w:hAnsi="Times New Roman" w:cs="Times New Roman"/>
          <w:i/>
          <w:iCs/>
          <w:color w:val="000000"/>
          <w:sz w:val="24"/>
          <w:szCs w:val="24"/>
          <w:lang w:eastAsia="ru-RU"/>
        </w:rPr>
        <w:t>принципах</w:t>
      </w:r>
      <w:r w:rsidRPr="00D344AC">
        <w:rPr>
          <w:rFonts w:ascii="Times New Roman" w:eastAsia="Times New Roman" w:hAnsi="Times New Roman" w:cs="Times New Roman"/>
          <w:color w:val="000000"/>
          <w:sz w:val="24"/>
          <w:szCs w:val="24"/>
          <w:lang w:eastAsia="ru-RU"/>
        </w:rPr>
        <w:t>: сознательности и активности, наглядности, доступности и индивидуализации, систематичности, прогрессирования.</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bCs/>
          <w:color w:val="000000"/>
          <w:sz w:val="24"/>
          <w:szCs w:val="24"/>
          <w:lang w:eastAsia="ru-RU"/>
        </w:rPr>
        <w:t xml:space="preserve">     Цель программы</w:t>
      </w:r>
      <w:r w:rsidRPr="00D344AC">
        <w:rPr>
          <w:rFonts w:ascii="Times New Roman" w:eastAsia="Times New Roman" w:hAnsi="Times New Roman" w:cs="Times New Roman"/>
          <w:bCs/>
          <w:i/>
          <w:iCs/>
          <w:color w:val="000000"/>
          <w:sz w:val="24"/>
          <w:szCs w:val="24"/>
          <w:lang w:eastAsia="ru-RU"/>
        </w:rPr>
        <w:t>:</w:t>
      </w:r>
    </w:p>
    <w:p w:rsidR="000D5B2E"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color w:val="000000"/>
          <w:sz w:val="24"/>
          <w:szCs w:val="24"/>
          <w:lang w:eastAsia="ru-RU"/>
        </w:rPr>
        <w:t>Содействие гармоничному физическому развитию ребенка.</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bCs/>
          <w:color w:val="000000"/>
          <w:sz w:val="24"/>
          <w:szCs w:val="24"/>
          <w:lang w:eastAsia="ru-RU"/>
        </w:rPr>
        <w:t xml:space="preserve"> Задачи программы:</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bCs/>
          <w:i/>
          <w:iCs/>
          <w:color w:val="000000"/>
          <w:sz w:val="24"/>
          <w:szCs w:val="24"/>
          <w:lang w:eastAsia="ru-RU"/>
        </w:rPr>
        <w:t>1.Образовательные</w:t>
      </w:r>
      <w:r w:rsidRPr="00D344AC">
        <w:rPr>
          <w:rFonts w:ascii="Times New Roman" w:eastAsia="Times New Roman" w:hAnsi="Times New Roman" w:cs="Times New Roman"/>
          <w:color w:val="000000"/>
          <w:sz w:val="24"/>
          <w:szCs w:val="24"/>
          <w:lang w:eastAsia="ru-RU"/>
        </w:rPr>
        <w:t>:</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color w:val="000000"/>
          <w:sz w:val="24"/>
          <w:szCs w:val="24"/>
          <w:lang w:eastAsia="ru-RU"/>
        </w:rPr>
        <w:t>- формирование двигательных умений и навыков;</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color w:val="000000"/>
          <w:sz w:val="24"/>
          <w:szCs w:val="24"/>
          <w:lang w:eastAsia="ru-RU"/>
        </w:rPr>
        <w:t>- развитие физических качеств (быстрота, гибкость, сила, ловкость);</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color w:val="000000"/>
          <w:sz w:val="24"/>
          <w:szCs w:val="24"/>
          <w:lang w:eastAsia="ru-RU"/>
        </w:rPr>
        <w:t>- обогащение двигательного опыта с приобретением знаний о физических упражнениях;</w:t>
      </w:r>
    </w:p>
    <w:p w:rsidR="00C3169D"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color w:val="000000"/>
          <w:sz w:val="24"/>
          <w:szCs w:val="24"/>
          <w:lang w:eastAsia="ru-RU"/>
        </w:rPr>
        <w:t>- знакомство с основами техники спортивной акробатики.</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bCs/>
          <w:i/>
          <w:iCs/>
          <w:color w:val="000000"/>
          <w:sz w:val="24"/>
          <w:szCs w:val="24"/>
          <w:lang w:eastAsia="ru-RU"/>
        </w:rPr>
        <w:t>2.Оздоровительные</w:t>
      </w:r>
      <w:r w:rsidRPr="00D344AC">
        <w:rPr>
          <w:rFonts w:ascii="Times New Roman" w:eastAsia="Times New Roman" w:hAnsi="Times New Roman" w:cs="Times New Roman"/>
          <w:color w:val="000000"/>
          <w:sz w:val="24"/>
          <w:szCs w:val="24"/>
          <w:lang w:eastAsia="ru-RU"/>
        </w:rPr>
        <w:t>:</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color w:val="000000"/>
          <w:sz w:val="24"/>
          <w:szCs w:val="24"/>
          <w:lang w:eastAsia="ru-RU"/>
        </w:rPr>
        <w:t>-охрана жизни и укрепление здоровья;</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color w:val="000000"/>
          <w:sz w:val="24"/>
          <w:szCs w:val="24"/>
          <w:lang w:eastAsia="ru-RU"/>
        </w:rPr>
        <w:t>- улучшение физического развития;</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color w:val="000000"/>
          <w:sz w:val="24"/>
          <w:szCs w:val="24"/>
          <w:lang w:eastAsia="ru-RU"/>
        </w:rPr>
        <w:t>- закаливание организма.</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bCs/>
          <w:i/>
          <w:iCs/>
          <w:color w:val="000000"/>
          <w:sz w:val="24"/>
          <w:szCs w:val="24"/>
          <w:lang w:eastAsia="ru-RU"/>
        </w:rPr>
        <w:t>3.</w:t>
      </w:r>
      <w:proofErr w:type="gramStart"/>
      <w:r w:rsidRPr="00D344AC">
        <w:rPr>
          <w:rFonts w:ascii="Times New Roman" w:eastAsia="Times New Roman" w:hAnsi="Times New Roman" w:cs="Times New Roman"/>
          <w:bCs/>
          <w:i/>
          <w:iCs/>
          <w:color w:val="000000"/>
          <w:sz w:val="24"/>
          <w:szCs w:val="24"/>
          <w:lang w:eastAsia="ru-RU"/>
        </w:rPr>
        <w:t>Воспитательные</w:t>
      </w:r>
      <w:proofErr w:type="gramEnd"/>
      <w:r w:rsidRPr="00D344AC">
        <w:rPr>
          <w:rFonts w:ascii="Times New Roman" w:eastAsia="Times New Roman" w:hAnsi="Times New Roman" w:cs="Times New Roman"/>
          <w:color w:val="000000"/>
          <w:sz w:val="24"/>
          <w:szCs w:val="24"/>
          <w:lang w:eastAsia="ru-RU"/>
        </w:rPr>
        <w:t>: воспитание морально-этических, волевых и нравственных качеств.</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color w:val="000000"/>
          <w:sz w:val="24"/>
          <w:szCs w:val="24"/>
          <w:lang w:eastAsia="ru-RU"/>
        </w:rPr>
        <w:t xml:space="preserve">   Одним из главных сре</w:t>
      </w:r>
      <w:proofErr w:type="gramStart"/>
      <w:r w:rsidRPr="00D344AC">
        <w:rPr>
          <w:rFonts w:ascii="Times New Roman" w:eastAsia="Times New Roman" w:hAnsi="Times New Roman" w:cs="Times New Roman"/>
          <w:color w:val="000000"/>
          <w:sz w:val="24"/>
          <w:szCs w:val="24"/>
          <w:lang w:eastAsia="ru-RU"/>
        </w:rPr>
        <w:t>дств в д</w:t>
      </w:r>
      <w:proofErr w:type="gramEnd"/>
      <w:r w:rsidRPr="00D344AC">
        <w:rPr>
          <w:rFonts w:ascii="Times New Roman" w:eastAsia="Times New Roman" w:hAnsi="Times New Roman" w:cs="Times New Roman"/>
          <w:color w:val="000000"/>
          <w:sz w:val="24"/>
          <w:szCs w:val="24"/>
          <w:lang w:eastAsia="ru-RU"/>
        </w:rPr>
        <w:t>остижении цели – физические упражнения.</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color w:val="000000"/>
          <w:sz w:val="24"/>
          <w:szCs w:val="24"/>
          <w:lang w:eastAsia="ru-RU"/>
        </w:rPr>
        <w:t>В программе учитываются региональные компоненты. В ней предлагается ознакомление с игровыми видами спорта, кубанскими народными играми, но уклон делается на вид спорта - спортивная акробатика</w:t>
      </w:r>
    </w:p>
    <w:p w:rsidR="00B47B64" w:rsidRPr="00D344AC" w:rsidRDefault="00B47B64" w:rsidP="00D344AC">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D344AC">
        <w:rPr>
          <w:rFonts w:ascii="Times New Roman" w:eastAsia="Times New Roman" w:hAnsi="Times New Roman" w:cs="Times New Roman"/>
          <w:color w:val="000000"/>
          <w:sz w:val="24"/>
          <w:szCs w:val="24"/>
          <w:lang w:eastAsia="ru-RU"/>
        </w:rPr>
        <w:lastRenderedPageBreak/>
        <w:t>Активно используются мотивация и стимулирование, обучающий контроль, взаимоконтроль и самоконтроль.</w:t>
      </w:r>
    </w:p>
    <w:p w:rsidR="00B47B64" w:rsidRPr="00D344AC" w:rsidRDefault="00B47B64" w:rsidP="00D344AC">
      <w:pPr>
        <w:spacing w:after="0" w:line="240" w:lineRule="auto"/>
        <w:ind w:firstLine="567"/>
        <w:jc w:val="both"/>
        <w:rPr>
          <w:rFonts w:ascii="Times New Roman" w:eastAsia="Times New Roman" w:hAnsi="Times New Roman" w:cs="Times New Roman"/>
          <w:sz w:val="24"/>
          <w:szCs w:val="24"/>
          <w:lang w:eastAsia="ru-RU"/>
        </w:rPr>
      </w:pPr>
    </w:p>
    <w:p w:rsidR="00B47B64" w:rsidRPr="00D344AC" w:rsidRDefault="00C3169D" w:rsidP="00D344AC">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учащихся 6 -17 лет, курс обучения-3</w:t>
      </w:r>
      <w:r w:rsidR="00B47B64" w:rsidRPr="00D344AC">
        <w:rPr>
          <w:rFonts w:ascii="Times New Roman" w:eastAsia="Times New Roman" w:hAnsi="Times New Roman" w:cs="Times New Roman"/>
          <w:sz w:val="24"/>
          <w:szCs w:val="24"/>
          <w:lang w:eastAsia="ru-RU"/>
        </w:rPr>
        <w:t xml:space="preserve"> год</w:t>
      </w:r>
      <w:r>
        <w:rPr>
          <w:rFonts w:ascii="Times New Roman" w:eastAsia="Times New Roman" w:hAnsi="Times New Roman" w:cs="Times New Roman"/>
          <w:sz w:val="24"/>
          <w:szCs w:val="24"/>
          <w:lang w:eastAsia="ru-RU"/>
        </w:rPr>
        <w:t xml:space="preserve"> (2 ступень)</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программам работает педагог дополнительного образования Соловьева Е.П.,</w:t>
      </w:r>
    </w:p>
    <w:p w:rsidR="00B47B64" w:rsidRDefault="00C3169D" w:rsidP="00D344AC">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года обучения (2</w:t>
      </w:r>
      <w:r w:rsidR="00B47B64" w:rsidRPr="00D344AC">
        <w:rPr>
          <w:rFonts w:ascii="Times New Roman" w:eastAsia="Times New Roman" w:hAnsi="Times New Roman" w:cs="Times New Roman"/>
          <w:sz w:val="24"/>
          <w:szCs w:val="24"/>
          <w:lang w:eastAsia="ru-RU"/>
        </w:rPr>
        <w:t xml:space="preserve"> группы)</w:t>
      </w:r>
    </w:p>
    <w:p w:rsidR="00C3169D" w:rsidRDefault="00C3169D" w:rsidP="00D344AC">
      <w:pPr>
        <w:spacing w:after="0" w:line="240" w:lineRule="auto"/>
        <w:jc w:val="both"/>
        <w:rPr>
          <w:rFonts w:ascii="Times New Roman" w:eastAsia="Times New Roman" w:hAnsi="Times New Roman" w:cs="Times New Roman"/>
          <w:sz w:val="24"/>
          <w:szCs w:val="24"/>
          <w:lang w:eastAsia="ru-RU"/>
        </w:rPr>
      </w:pPr>
    </w:p>
    <w:p w:rsidR="00C3169D" w:rsidRPr="00D344AC" w:rsidRDefault="00C3169D" w:rsidP="00C3169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учащихся 6 -15 лет, курс обучения-3</w:t>
      </w:r>
      <w:r w:rsidRPr="00D344AC">
        <w:rPr>
          <w:rFonts w:ascii="Times New Roman" w:eastAsia="Times New Roman" w:hAnsi="Times New Roman" w:cs="Times New Roman"/>
          <w:sz w:val="24"/>
          <w:szCs w:val="24"/>
          <w:lang w:eastAsia="ru-RU"/>
        </w:rPr>
        <w:t xml:space="preserve"> год</w:t>
      </w:r>
      <w:r>
        <w:rPr>
          <w:rFonts w:ascii="Times New Roman" w:eastAsia="Times New Roman" w:hAnsi="Times New Roman" w:cs="Times New Roman"/>
          <w:sz w:val="24"/>
          <w:szCs w:val="24"/>
          <w:lang w:eastAsia="ru-RU"/>
        </w:rPr>
        <w:t xml:space="preserve"> (2 ступень)</w:t>
      </w:r>
    </w:p>
    <w:p w:rsidR="00C3169D" w:rsidRPr="00D344AC" w:rsidRDefault="00C3169D" w:rsidP="00C3169D">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программам работает педагог дополнительного образования Соловьева Е.П.,</w:t>
      </w:r>
    </w:p>
    <w:p w:rsidR="00C3169D" w:rsidRDefault="00C3169D" w:rsidP="00C3169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года обучения </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для уча</w:t>
      </w:r>
      <w:r w:rsidR="00C3169D">
        <w:rPr>
          <w:rFonts w:ascii="Times New Roman" w:eastAsia="Times New Roman" w:hAnsi="Times New Roman" w:cs="Times New Roman"/>
          <w:sz w:val="24"/>
          <w:szCs w:val="24"/>
          <w:lang w:eastAsia="ru-RU"/>
        </w:rPr>
        <w:t>щихся 8 -14 лет, курс обучения-5</w:t>
      </w:r>
      <w:r w:rsidRPr="00D344AC">
        <w:rPr>
          <w:rFonts w:ascii="Times New Roman" w:eastAsia="Times New Roman" w:hAnsi="Times New Roman" w:cs="Times New Roman"/>
          <w:sz w:val="24"/>
          <w:szCs w:val="24"/>
          <w:lang w:eastAsia="ru-RU"/>
        </w:rPr>
        <w:t xml:space="preserve"> года</w:t>
      </w:r>
      <w:r w:rsidR="00C3169D">
        <w:rPr>
          <w:rFonts w:ascii="Times New Roman" w:eastAsia="Times New Roman" w:hAnsi="Times New Roman" w:cs="Times New Roman"/>
          <w:sz w:val="24"/>
          <w:szCs w:val="24"/>
          <w:lang w:eastAsia="ru-RU"/>
        </w:rPr>
        <w:t xml:space="preserve"> (2 ступень)</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программе работают педагоги дополнительного образования:</w:t>
      </w:r>
    </w:p>
    <w:p w:rsidR="00B47B64" w:rsidRPr="00D344AC" w:rsidRDefault="00C3169D" w:rsidP="00D344AC">
      <w:pPr>
        <w:spacing w:after="0" w:line="240" w:lineRule="auto"/>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Гатауллина</w:t>
      </w:r>
      <w:proofErr w:type="spellEnd"/>
      <w:r>
        <w:rPr>
          <w:rFonts w:ascii="Times New Roman" w:eastAsia="Times New Roman" w:hAnsi="Times New Roman" w:cs="Times New Roman"/>
          <w:sz w:val="24"/>
          <w:szCs w:val="24"/>
          <w:lang w:eastAsia="ru-RU"/>
        </w:rPr>
        <w:t xml:space="preserve"> Г.В.-4</w:t>
      </w:r>
      <w:r w:rsidR="00B47B64" w:rsidRPr="00D344AC">
        <w:rPr>
          <w:rFonts w:ascii="Times New Roman" w:eastAsia="Times New Roman" w:hAnsi="Times New Roman" w:cs="Times New Roman"/>
          <w:sz w:val="24"/>
          <w:szCs w:val="24"/>
          <w:lang w:eastAsia="ru-RU"/>
        </w:rPr>
        <w:t xml:space="preserve"> год обучения на базе МБОУ </w:t>
      </w:r>
      <w:proofErr w:type="spellStart"/>
      <w:r w:rsidR="00B47B64" w:rsidRPr="00D344AC">
        <w:rPr>
          <w:rFonts w:ascii="Times New Roman" w:eastAsia="Times New Roman" w:hAnsi="Times New Roman" w:cs="Times New Roman"/>
          <w:sz w:val="24"/>
          <w:szCs w:val="24"/>
          <w:lang w:eastAsia="ru-RU"/>
        </w:rPr>
        <w:t>Девятернинская</w:t>
      </w:r>
      <w:proofErr w:type="spellEnd"/>
      <w:r w:rsidR="00B47B64" w:rsidRPr="00D344AC">
        <w:rPr>
          <w:rFonts w:ascii="Times New Roman" w:eastAsia="Times New Roman" w:hAnsi="Times New Roman" w:cs="Times New Roman"/>
          <w:sz w:val="24"/>
          <w:szCs w:val="24"/>
          <w:lang w:eastAsia="ru-RU"/>
        </w:rPr>
        <w:t xml:space="preserve"> ООШ</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p>
    <w:p w:rsidR="00B47B64" w:rsidRPr="00D344AC" w:rsidRDefault="00B47B64" w:rsidP="00D344AC">
      <w:pPr>
        <w:spacing w:after="0" w:line="240" w:lineRule="auto"/>
        <w:jc w:val="center"/>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для учащихся 6-14 лет, курс обучения-3 года</w:t>
      </w:r>
    </w:p>
    <w:p w:rsidR="00B47B64" w:rsidRPr="00D344AC" w:rsidRDefault="00B47B64" w:rsidP="00D344AC">
      <w:pPr>
        <w:spacing w:after="0" w:line="240" w:lineRule="auto"/>
        <w:jc w:val="both"/>
        <w:rPr>
          <w:rFonts w:ascii="Times New Roman" w:eastAsia="Times New Roman" w:hAnsi="Times New Roman" w:cs="Times New Roman"/>
          <w:sz w:val="24"/>
          <w:szCs w:val="24"/>
          <w:lang w:eastAsia="ru-RU"/>
        </w:rPr>
      </w:pPr>
      <w:r w:rsidRPr="00D344AC">
        <w:rPr>
          <w:rFonts w:ascii="Times New Roman" w:eastAsia="Times New Roman" w:hAnsi="Times New Roman" w:cs="Times New Roman"/>
          <w:sz w:val="24"/>
          <w:szCs w:val="24"/>
          <w:lang w:eastAsia="ru-RU"/>
        </w:rPr>
        <w:t>по программе работают педагоги дополнительного образования:</w:t>
      </w:r>
    </w:p>
    <w:p w:rsidR="00B47B64" w:rsidRPr="00D344AC" w:rsidRDefault="00C3169D" w:rsidP="00D344AC">
      <w:pPr>
        <w:tabs>
          <w:tab w:val="left" w:pos="0"/>
          <w:tab w:val="left" w:pos="3881"/>
          <w:tab w:val="left" w:pos="6955"/>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Исмагилова Р.И. -3 </w:t>
      </w:r>
      <w:r w:rsidR="00B47B64" w:rsidRPr="00D344AC">
        <w:rPr>
          <w:rFonts w:ascii="Times New Roman" w:eastAsia="Times New Roman" w:hAnsi="Times New Roman" w:cs="Times New Roman"/>
          <w:sz w:val="24"/>
          <w:szCs w:val="24"/>
          <w:lang w:eastAsia="ru-RU"/>
        </w:rPr>
        <w:t xml:space="preserve">год обучения на базе МБОУ </w:t>
      </w:r>
      <w:proofErr w:type="spellStart"/>
      <w:r w:rsidR="00B47B64" w:rsidRPr="00D344AC">
        <w:rPr>
          <w:rFonts w:ascii="Times New Roman" w:eastAsia="Times New Roman" w:hAnsi="Times New Roman" w:cs="Times New Roman"/>
          <w:sz w:val="24"/>
          <w:szCs w:val="24"/>
          <w:lang w:eastAsia="ru-RU"/>
        </w:rPr>
        <w:t>Салаушская</w:t>
      </w:r>
      <w:proofErr w:type="spellEnd"/>
      <w:r w:rsidR="00B47B64" w:rsidRPr="00D344AC">
        <w:rPr>
          <w:rFonts w:ascii="Times New Roman" w:eastAsia="Times New Roman" w:hAnsi="Times New Roman" w:cs="Times New Roman"/>
          <w:sz w:val="24"/>
          <w:szCs w:val="24"/>
          <w:lang w:eastAsia="ru-RU"/>
        </w:rPr>
        <w:t xml:space="preserve"> СОШ</w:t>
      </w:r>
    </w:p>
    <w:p w:rsidR="00B47B64" w:rsidRPr="00D344AC" w:rsidRDefault="00B47B64" w:rsidP="00D344AC">
      <w:pPr>
        <w:tabs>
          <w:tab w:val="left" w:pos="0"/>
          <w:tab w:val="left" w:pos="3881"/>
          <w:tab w:val="left" w:pos="6955"/>
        </w:tabs>
        <w:spacing w:after="0" w:line="240" w:lineRule="auto"/>
        <w:rPr>
          <w:rFonts w:ascii="Times New Roman" w:eastAsia="Times New Roman" w:hAnsi="Times New Roman" w:cs="Times New Roman"/>
          <w:sz w:val="24"/>
          <w:szCs w:val="24"/>
          <w:lang w:eastAsia="ru-RU"/>
        </w:rPr>
      </w:pPr>
    </w:p>
    <w:p w:rsidR="00B47B64" w:rsidRPr="00B47B64" w:rsidRDefault="00B47B64" w:rsidP="00B47B64">
      <w:pPr>
        <w:tabs>
          <w:tab w:val="left" w:pos="0"/>
          <w:tab w:val="left" w:pos="3881"/>
          <w:tab w:val="left" w:pos="6955"/>
        </w:tabs>
        <w:spacing w:after="0" w:line="240" w:lineRule="atLeast"/>
        <w:jc w:val="center"/>
        <w:rPr>
          <w:rFonts w:ascii="Times New Roman" w:eastAsia="Times New Roman" w:hAnsi="Times New Roman" w:cs="Times New Roman"/>
          <w:b/>
          <w:sz w:val="24"/>
          <w:szCs w:val="24"/>
          <w:u w:val="single"/>
          <w:lang w:eastAsia="ru-RU"/>
        </w:rPr>
      </w:pPr>
      <w:r w:rsidRPr="00B47B64">
        <w:rPr>
          <w:rFonts w:ascii="Times New Roman" w:eastAsia="Times New Roman" w:hAnsi="Times New Roman" w:cs="Times New Roman"/>
          <w:b/>
          <w:sz w:val="24"/>
          <w:szCs w:val="24"/>
          <w:u w:val="single"/>
          <w:lang w:eastAsia="ru-RU"/>
        </w:rPr>
        <w:t>Художеств</w:t>
      </w:r>
      <w:r w:rsidR="000A0CB3">
        <w:rPr>
          <w:rFonts w:ascii="Times New Roman" w:eastAsia="Times New Roman" w:hAnsi="Times New Roman" w:cs="Times New Roman"/>
          <w:b/>
          <w:sz w:val="24"/>
          <w:szCs w:val="24"/>
          <w:u w:val="single"/>
          <w:lang w:eastAsia="ru-RU"/>
        </w:rPr>
        <w:t>енно-эстетическая направленность</w:t>
      </w:r>
    </w:p>
    <w:p w:rsidR="00B47B64" w:rsidRPr="00B47B64" w:rsidRDefault="00B47B64" w:rsidP="00B47B64">
      <w:pPr>
        <w:tabs>
          <w:tab w:val="left" w:pos="0"/>
          <w:tab w:val="left" w:pos="3881"/>
          <w:tab w:val="left" w:pos="6955"/>
        </w:tabs>
        <w:spacing w:after="0" w:line="240" w:lineRule="atLeast"/>
        <w:jc w:val="center"/>
        <w:rPr>
          <w:rFonts w:ascii="Times New Roman" w:eastAsia="Times New Roman" w:hAnsi="Times New Roman" w:cs="Times New Roman"/>
          <w:b/>
          <w:sz w:val="24"/>
          <w:szCs w:val="24"/>
          <w:lang w:eastAsia="ru-RU"/>
        </w:rPr>
      </w:pPr>
    </w:p>
    <w:p w:rsidR="000D5B2E" w:rsidRPr="00733B6B" w:rsidRDefault="00733B6B" w:rsidP="00CC62FC">
      <w:pPr>
        <w:tabs>
          <w:tab w:val="left" w:pos="0"/>
          <w:tab w:val="left" w:pos="3881"/>
          <w:tab w:val="left" w:pos="6955"/>
        </w:tabs>
        <w:spacing w:after="0" w:line="240" w:lineRule="auto"/>
        <w:jc w:val="center"/>
        <w:rPr>
          <w:rFonts w:ascii="Times New Roman" w:eastAsia="Times New Roman" w:hAnsi="Times New Roman" w:cs="Times New Roman"/>
          <w:b/>
          <w:sz w:val="24"/>
          <w:szCs w:val="24"/>
          <w:lang w:eastAsia="ru-RU"/>
        </w:rPr>
      </w:pPr>
      <w:r w:rsidRPr="00733B6B">
        <w:rPr>
          <w:rFonts w:ascii="Times New Roman" w:eastAsia="Times New Roman" w:hAnsi="Times New Roman" w:cs="Times New Roman"/>
          <w:b/>
          <w:sz w:val="24"/>
          <w:szCs w:val="24"/>
          <w:lang w:eastAsia="ru-RU"/>
        </w:rPr>
        <w:t>Программы по Декоративно - прикладному творчеству</w:t>
      </w:r>
    </w:p>
    <w:p w:rsidR="00B47B64" w:rsidRPr="00733B6B" w:rsidRDefault="00B47B64" w:rsidP="00733B6B">
      <w:pPr>
        <w:tabs>
          <w:tab w:val="left" w:pos="0"/>
        </w:tabs>
        <w:spacing w:after="0" w:line="240" w:lineRule="auto"/>
        <w:ind w:firstLine="851"/>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Дополнител</w:t>
      </w:r>
      <w:r w:rsidR="00D344AC" w:rsidRPr="00733B6B">
        <w:rPr>
          <w:rFonts w:ascii="Times New Roman" w:eastAsia="Times New Roman" w:hAnsi="Times New Roman" w:cs="Times New Roman"/>
          <w:sz w:val="24"/>
          <w:szCs w:val="24"/>
          <w:lang w:eastAsia="ru-RU"/>
        </w:rPr>
        <w:t xml:space="preserve">ьные </w:t>
      </w:r>
      <w:r w:rsidR="000E51A1">
        <w:rPr>
          <w:rFonts w:ascii="Times New Roman" w:eastAsia="Times New Roman" w:hAnsi="Times New Roman" w:cs="Times New Roman"/>
          <w:sz w:val="24"/>
          <w:szCs w:val="24"/>
          <w:lang w:eastAsia="ru-RU"/>
        </w:rPr>
        <w:t xml:space="preserve">общеобразовательные </w:t>
      </w:r>
      <w:proofErr w:type="spellStart"/>
      <w:r w:rsidR="00D344AC" w:rsidRPr="00733B6B">
        <w:rPr>
          <w:rFonts w:ascii="Times New Roman" w:eastAsia="Times New Roman" w:hAnsi="Times New Roman" w:cs="Times New Roman"/>
          <w:sz w:val="24"/>
          <w:szCs w:val="24"/>
          <w:lang w:eastAsia="ru-RU"/>
        </w:rPr>
        <w:t>общеразвивающие</w:t>
      </w:r>
      <w:proofErr w:type="spellEnd"/>
      <w:r w:rsidR="00D344AC" w:rsidRPr="00733B6B">
        <w:rPr>
          <w:rFonts w:ascii="Times New Roman" w:eastAsia="Times New Roman" w:hAnsi="Times New Roman" w:cs="Times New Roman"/>
          <w:sz w:val="24"/>
          <w:szCs w:val="24"/>
          <w:lang w:eastAsia="ru-RU"/>
        </w:rPr>
        <w:t xml:space="preserve"> программы  по </w:t>
      </w:r>
      <w:r w:rsidR="00733B6B" w:rsidRPr="00733B6B">
        <w:rPr>
          <w:rFonts w:ascii="Times New Roman" w:eastAsia="Times New Roman" w:hAnsi="Times New Roman" w:cs="Times New Roman"/>
          <w:sz w:val="24"/>
          <w:szCs w:val="24"/>
          <w:lang w:eastAsia="ru-RU"/>
        </w:rPr>
        <w:t>д</w:t>
      </w:r>
      <w:r w:rsidR="00D344AC" w:rsidRPr="00733B6B">
        <w:rPr>
          <w:rFonts w:ascii="Times New Roman" w:eastAsia="Times New Roman" w:hAnsi="Times New Roman" w:cs="Times New Roman"/>
          <w:sz w:val="24"/>
          <w:szCs w:val="24"/>
          <w:lang w:eastAsia="ru-RU"/>
        </w:rPr>
        <w:t>екоративно - прикладному творчеству</w:t>
      </w:r>
      <w:r w:rsidRPr="00733B6B">
        <w:rPr>
          <w:rFonts w:ascii="Times New Roman" w:eastAsia="Times New Roman" w:hAnsi="Times New Roman" w:cs="Times New Roman"/>
          <w:sz w:val="24"/>
          <w:szCs w:val="24"/>
          <w:lang w:eastAsia="ru-RU"/>
        </w:rPr>
        <w:t xml:space="preserve">. </w:t>
      </w:r>
    </w:p>
    <w:p w:rsidR="00C26184" w:rsidRDefault="00B47B64" w:rsidP="007E29CC">
      <w:pPr>
        <w:tabs>
          <w:tab w:val="left" w:pos="0"/>
        </w:tabs>
        <w:spacing w:after="0" w:line="240" w:lineRule="auto"/>
        <w:ind w:firstLine="851"/>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u w:val="single"/>
          <w:lang w:eastAsia="ru-RU"/>
        </w:rPr>
        <w:t>Декоративно-прикладное творчество</w:t>
      </w:r>
      <w:r w:rsidRPr="00733B6B">
        <w:rPr>
          <w:rFonts w:ascii="Times New Roman" w:eastAsia="Times New Roman" w:hAnsi="Times New Roman" w:cs="Times New Roman"/>
          <w:sz w:val="24"/>
          <w:szCs w:val="24"/>
          <w:lang w:eastAsia="ru-RU"/>
        </w:rPr>
        <w:t xml:space="preserve"> занимает особое место в развитии и воспитании детей. Содействуя развитию воображения и фантазии, пространственного мышления, колористического восприятия, она способствует раскрытию творческого потенциала личности, вносит вклад в процесс формирования эстетической культуры ребёнка, его эмоциональной отзывчивости. Приобретая практические умения и навыки в области художественного творчества, дети получают возможность удовлетворить потребность в созидании, реализовать желание создавать нечто новое своими силами.  Кроме того, будучи сопряжено с изучением лучших произведений искусства, художественное творчество пробуждает у детей интерес к искусству, любовь и уважение к культуре своего народа. Программа художественного н</w:t>
      </w:r>
      <w:r w:rsidR="007E29CC">
        <w:rPr>
          <w:rFonts w:ascii="Times New Roman" w:eastAsia="Times New Roman" w:hAnsi="Times New Roman" w:cs="Times New Roman"/>
          <w:sz w:val="24"/>
          <w:szCs w:val="24"/>
          <w:lang w:eastAsia="ru-RU"/>
        </w:rPr>
        <w:t>аправления способствует развитию</w:t>
      </w:r>
    </w:p>
    <w:p w:rsidR="006B2AF9" w:rsidRPr="00733B6B" w:rsidRDefault="00B47B64" w:rsidP="007E29CC">
      <w:pPr>
        <w:tabs>
          <w:tab w:val="left" w:pos="0"/>
        </w:tabs>
        <w:spacing w:after="0" w:line="240" w:lineRule="auto"/>
        <w:ind w:firstLine="851"/>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личности ребёнка, его мотивации к познанию, творчеству, так же имеет связь с экологией, способствует</w:t>
      </w:r>
      <w:r w:rsidR="007E29CC">
        <w:rPr>
          <w:rFonts w:ascii="Times New Roman" w:eastAsia="Times New Roman" w:hAnsi="Times New Roman" w:cs="Times New Roman"/>
          <w:sz w:val="24"/>
          <w:szCs w:val="24"/>
          <w:lang w:eastAsia="ru-RU"/>
        </w:rPr>
        <w:t xml:space="preserve"> бережному отношению к природе.</w:t>
      </w:r>
    </w:p>
    <w:p w:rsidR="007E29CC" w:rsidRDefault="00B47B64" w:rsidP="0084489A">
      <w:pPr>
        <w:tabs>
          <w:tab w:val="left" w:pos="0"/>
        </w:tabs>
        <w:spacing w:after="0" w:line="240" w:lineRule="auto"/>
        <w:ind w:firstLine="851"/>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u w:val="single"/>
          <w:lang w:eastAsia="ru-RU"/>
        </w:rPr>
        <w:t xml:space="preserve">Целесообразность и актуальность </w:t>
      </w:r>
      <w:r w:rsidR="00733B6B">
        <w:rPr>
          <w:rFonts w:ascii="Times New Roman" w:eastAsia="Times New Roman" w:hAnsi="Times New Roman" w:cs="Times New Roman"/>
          <w:sz w:val="24"/>
          <w:szCs w:val="24"/>
          <w:lang w:eastAsia="ru-RU"/>
        </w:rPr>
        <w:t>программ</w:t>
      </w:r>
      <w:r w:rsidRPr="00733B6B">
        <w:rPr>
          <w:rFonts w:ascii="Times New Roman" w:eastAsia="Times New Roman" w:hAnsi="Times New Roman" w:cs="Times New Roman"/>
          <w:sz w:val="24"/>
          <w:szCs w:val="24"/>
          <w:lang w:eastAsia="ru-RU"/>
        </w:rPr>
        <w:t xml:space="preserve"> заключается в том, что занятия позволяют обучающимся детям формировать у детей устойчивый интерес к искусству и занятиям художественным творчеством, формировать уважительное отношение к искусству разных стран и народов. Знакомство с различными художественными материалами и техниками изобразительной деятельности, улучшение моторики, </w:t>
      </w:r>
    </w:p>
    <w:p w:rsidR="000D5B2E" w:rsidRPr="00733B6B" w:rsidRDefault="00B47B64" w:rsidP="00733B6B">
      <w:pPr>
        <w:tabs>
          <w:tab w:val="left" w:pos="0"/>
        </w:tabs>
        <w:spacing w:after="0" w:line="240" w:lineRule="auto"/>
        <w:ind w:firstLine="851"/>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пластичности, гибкости рук и точности глазомера. Развитие художественного вкуса, способность видеть и понимать прекрасное.</w:t>
      </w:r>
    </w:p>
    <w:p w:rsidR="00B47B64" w:rsidRPr="00733B6B" w:rsidRDefault="00B47B64" w:rsidP="00733B6B">
      <w:pPr>
        <w:tabs>
          <w:tab w:val="left" w:pos="0"/>
        </w:tabs>
        <w:spacing w:after="0" w:line="240" w:lineRule="auto"/>
        <w:ind w:firstLine="851"/>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По окончании реализации программы ожидается достижение следующих результатов:</w:t>
      </w:r>
    </w:p>
    <w:p w:rsidR="00B47B64" w:rsidRPr="00733B6B" w:rsidRDefault="00B47B64" w:rsidP="00733B6B">
      <w:pPr>
        <w:numPr>
          <w:ilvl w:val="0"/>
          <w:numId w:val="19"/>
        </w:numPr>
        <w:spacing w:after="0" w:line="240" w:lineRule="auto"/>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Основные и дополнительные цвета;</w:t>
      </w:r>
    </w:p>
    <w:p w:rsidR="00B47B64" w:rsidRPr="00733B6B" w:rsidRDefault="00B47B64" w:rsidP="00733B6B">
      <w:pPr>
        <w:numPr>
          <w:ilvl w:val="0"/>
          <w:numId w:val="19"/>
        </w:numPr>
        <w:spacing w:after="0" w:line="240" w:lineRule="auto"/>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Правильно использовать художественные материалы в соответствии со своим замыслом;</w:t>
      </w:r>
    </w:p>
    <w:p w:rsidR="00B47B64" w:rsidRPr="00733B6B" w:rsidRDefault="00B47B64" w:rsidP="00733B6B">
      <w:pPr>
        <w:numPr>
          <w:ilvl w:val="0"/>
          <w:numId w:val="19"/>
        </w:num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Соблюдать последовательность в работе (от общего к частному);</w:t>
      </w:r>
    </w:p>
    <w:p w:rsidR="00B47B64" w:rsidRPr="00733B6B" w:rsidRDefault="00B47B64" w:rsidP="00733B6B">
      <w:pPr>
        <w:numPr>
          <w:ilvl w:val="0"/>
          <w:numId w:val="19"/>
        </w:num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Работать самостоятельно и в коллективе.</w:t>
      </w:r>
    </w:p>
    <w:p w:rsidR="00B47B64" w:rsidRPr="00733B6B" w:rsidRDefault="00B47B64" w:rsidP="00733B6B">
      <w:pPr>
        <w:numPr>
          <w:ilvl w:val="0"/>
          <w:numId w:val="19"/>
        </w:num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Умение организовывать и содержать в порядке своё рабочее место;</w:t>
      </w:r>
    </w:p>
    <w:p w:rsidR="00B47B64" w:rsidRPr="00733B6B" w:rsidRDefault="00B47B64" w:rsidP="00733B6B">
      <w:pPr>
        <w:numPr>
          <w:ilvl w:val="0"/>
          <w:numId w:val="19"/>
        </w:numPr>
        <w:spacing w:after="0" w:line="240" w:lineRule="auto"/>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Трудолюбие</w:t>
      </w:r>
    </w:p>
    <w:p w:rsidR="00B47B64" w:rsidRPr="00733B6B" w:rsidRDefault="00B47B64" w:rsidP="00733B6B">
      <w:pPr>
        <w:numPr>
          <w:ilvl w:val="0"/>
          <w:numId w:val="19"/>
        </w:numPr>
        <w:spacing w:after="0" w:line="240" w:lineRule="auto"/>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Самостоятельность</w:t>
      </w:r>
    </w:p>
    <w:p w:rsidR="00B47B64" w:rsidRPr="00733B6B" w:rsidRDefault="00B47B64" w:rsidP="00733B6B">
      <w:pPr>
        <w:numPr>
          <w:ilvl w:val="0"/>
          <w:numId w:val="19"/>
        </w:numPr>
        <w:spacing w:after="0" w:line="240" w:lineRule="auto"/>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Правильно использовать рабочие инструменты (ножницы, иголки)</w:t>
      </w:r>
    </w:p>
    <w:p w:rsidR="00B47B64" w:rsidRPr="00733B6B" w:rsidRDefault="00B47B64" w:rsidP="00733B6B">
      <w:pPr>
        <w:numPr>
          <w:ilvl w:val="0"/>
          <w:numId w:val="19"/>
        </w:numPr>
        <w:spacing w:after="0" w:line="240" w:lineRule="auto"/>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Проявлять усидчивость, трудолюбие</w:t>
      </w:r>
    </w:p>
    <w:p w:rsidR="007E29CC" w:rsidRDefault="007E29CC"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B47B64" w:rsidRPr="00733B6B" w:rsidRDefault="00B47B64"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курс обучения 3 года</w:t>
      </w:r>
    </w:p>
    <w:p w:rsidR="00B47B64" w:rsidRPr="00733B6B" w:rsidRDefault="000D5B2E"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п</w:t>
      </w:r>
      <w:r w:rsidR="00B47B64" w:rsidRPr="00733B6B">
        <w:rPr>
          <w:rFonts w:ascii="Times New Roman" w:eastAsia="Times New Roman" w:hAnsi="Times New Roman" w:cs="Times New Roman"/>
          <w:sz w:val="24"/>
          <w:szCs w:val="24"/>
          <w:lang w:eastAsia="ru-RU"/>
        </w:rPr>
        <w:t>о программам работают педагоги дополнительного образования:</w:t>
      </w:r>
    </w:p>
    <w:p w:rsidR="00B47B64" w:rsidRPr="00733B6B" w:rsidRDefault="002F6226"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Ахунова Г.М.- «Рукоделие» </w:t>
      </w:r>
      <w:r w:rsidRPr="002F6226">
        <w:rPr>
          <w:rFonts w:ascii="Times New Roman" w:eastAsia="Times New Roman" w:hAnsi="Times New Roman" w:cs="Times New Roman"/>
          <w:sz w:val="24"/>
          <w:szCs w:val="24"/>
          <w:lang w:eastAsia="ru-RU"/>
        </w:rPr>
        <w:t>3</w:t>
      </w:r>
      <w:r w:rsidR="00B47B64" w:rsidRPr="00733B6B">
        <w:rPr>
          <w:rFonts w:ascii="Times New Roman" w:eastAsia="Times New Roman" w:hAnsi="Times New Roman" w:cs="Times New Roman"/>
          <w:sz w:val="24"/>
          <w:szCs w:val="24"/>
          <w:lang w:eastAsia="ru-RU"/>
        </w:rPr>
        <w:t xml:space="preserve"> год обучения для учащихся 7-10 лет на базе МБОУ </w:t>
      </w:r>
      <w:proofErr w:type="spellStart"/>
      <w:r w:rsidR="00B47B64" w:rsidRPr="00733B6B">
        <w:rPr>
          <w:rFonts w:ascii="Times New Roman" w:eastAsia="Times New Roman" w:hAnsi="Times New Roman" w:cs="Times New Roman"/>
          <w:sz w:val="24"/>
          <w:szCs w:val="24"/>
          <w:lang w:eastAsia="ru-RU"/>
        </w:rPr>
        <w:t>Крындинская</w:t>
      </w:r>
      <w:proofErr w:type="spellEnd"/>
      <w:r w:rsidR="00B47B64" w:rsidRPr="00733B6B">
        <w:rPr>
          <w:rFonts w:ascii="Times New Roman" w:eastAsia="Times New Roman" w:hAnsi="Times New Roman" w:cs="Times New Roman"/>
          <w:sz w:val="24"/>
          <w:szCs w:val="24"/>
          <w:lang w:eastAsia="ru-RU"/>
        </w:rPr>
        <w:t xml:space="preserve"> </w:t>
      </w:r>
      <w:proofErr w:type="gramStart"/>
      <w:r w:rsidR="00B47B64" w:rsidRPr="00733B6B">
        <w:rPr>
          <w:rFonts w:ascii="Times New Roman" w:eastAsia="Times New Roman" w:hAnsi="Times New Roman" w:cs="Times New Roman"/>
          <w:sz w:val="24"/>
          <w:szCs w:val="24"/>
          <w:lang w:eastAsia="ru-RU"/>
        </w:rPr>
        <w:t>начальная</w:t>
      </w:r>
      <w:proofErr w:type="gramEnd"/>
      <w:r w:rsidR="00B47B64" w:rsidRPr="00733B6B">
        <w:rPr>
          <w:rFonts w:ascii="Times New Roman" w:eastAsia="Times New Roman" w:hAnsi="Times New Roman" w:cs="Times New Roman"/>
          <w:sz w:val="24"/>
          <w:szCs w:val="24"/>
          <w:lang w:eastAsia="ru-RU"/>
        </w:rPr>
        <w:t xml:space="preserve"> </w:t>
      </w:r>
      <w:proofErr w:type="spellStart"/>
      <w:r w:rsidR="00B47B64" w:rsidRPr="00733B6B">
        <w:rPr>
          <w:rFonts w:ascii="Times New Roman" w:eastAsia="Times New Roman" w:hAnsi="Times New Roman" w:cs="Times New Roman"/>
          <w:sz w:val="24"/>
          <w:szCs w:val="24"/>
          <w:lang w:eastAsia="ru-RU"/>
        </w:rPr>
        <w:t>школа-</w:t>
      </w:r>
      <w:r>
        <w:rPr>
          <w:rFonts w:ascii="Times New Roman" w:eastAsia="Times New Roman" w:hAnsi="Times New Roman" w:cs="Times New Roman"/>
          <w:sz w:val="24"/>
          <w:szCs w:val="24"/>
          <w:lang w:eastAsia="ru-RU"/>
        </w:rPr>
        <w:t>детский</w:t>
      </w:r>
      <w:proofErr w:type="spellEnd"/>
      <w:r>
        <w:rPr>
          <w:rFonts w:ascii="Times New Roman" w:eastAsia="Times New Roman" w:hAnsi="Times New Roman" w:cs="Times New Roman"/>
          <w:sz w:val="24"/>
          <w:szCs w:val="24"/>
          <w:lang w:eastAsia="ru-RU"/>
        </w:rPr>
        <w:t xml:space="preserve"> </w:t>
      </w:r>
      <w:r w:rsidR="00B47B64" w:rsidRPr="00733B6B">
        <w:rPr>
          <w:rFonts w:ascii="Times New Roman" w:eastAsia="Times New Roman" w:hAnsi="Times New Roman" w:cs="Times New Roman"/>
          <w:sz w:val="24"/>
          <w:szCs w:val="24"/>
          <w:lang w:eastAsia="ru-RU"/>
        </w:rPr>
        <w:t>сад</w:t>
      </w:r>
    </w:p>
    <w:p w:rsidR="00B47B64" w:rsidRPr="00733B6B" w:rsidRDefault="00B47B64" w:rsidP="002F6226">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М</w:t>
      </w:r>
      <w:r w:rsidR="007E29CC">
        <w:rPr>
          <w:rFonts w:ascii="Times New Roman" w:eastAsia="Times New Roman" w:hAnsi="Times New Roman" w:cs="Times New Roman"/>
          <w:sz w:val="24"/>
          <w:szCs w:val="24"/>
          <w:lang w:eastAsia="ru-RU"/>
        </w:rPr>
        <w:t>ихайлова В.В.- «Фантазия» 3</w:t>
      </w:r>
      <w:r w:rsidRPr="00733B6B">
        <w:rPr>
          <w:rFonts w:ascii="Times New Roman" w:eastAsia="Times New Roman" w:hAnsi="Times New Roman" w:cs="Times New Roman"/>
          <w:sz w:val="24"/>
          <w:szCs w:val="24"/>
          <w:lang w:eastAsia="ru-RU"/>
        </w:rPr>
        <w:t xml:space="preserve"> год обучения для учащихся 7-9 лет на базе МБОУ </w:t>
      </w:r>
      <w:proofErr w:type="spellStart"/>
      <w:r w:rsidRPr="00733B6B">
        <w:rPr>
          <w:rFonts w:ascii="Times New Roman" w:eastAsia="Times New Roman" w:hAnsi="Times New Roman" w:cs="Times New Roman"/>
          <w:sz w:val="24"/>
          <w:szCs w:val="24"/>
          <w:lang w:eastAsia="ru-RU"/>
        </w:rPr>
        <w:t>Кулегашская</w:t>
      </w:r>
      <w:proofErr w:type="spellEnd"/>
      <w:r w:rsidRPr="00733B6B">
        <w:rPr>
          <w:rFonts w:ascii="Times New Roman" w:eastAsia="Times New Roman" w:hAnsi="Times New Roman" w:cs="Times New Roman"/>
          <w:sz w:val="24"/>
          <w:szCs w:val="24"/>
          <w:lang w:eastAsia="ru-RU"/>
        </w:rPr>
        <w:t xml:space="preserve"> НОШ</w:t>
      </w:r>
    </w:p>
    <w:p w:rsidR="00B47B64" w:rsidRDefault="00B47B64"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w:t>
      </w:r>
      <w:proofErr w:type="spellStart"/>
      <w:r w:rsidRPr="00733B6B">
        <w:rPr>
          <w:rFonts w:ascii="Times New Roman" w:eastAsia="Times New Roman" w:hAnsi="Times New Roman" w:cs="Times New Roman"/>
          <w:sz w:val="24"/>
          <w:szCs w:val="24"/>
          <w:lang w:eastAsia="ru-RU"/>
        </w:rPr>
        <w:t>Хамидуллина</w:t>
      </w:r>
      <w:proofErr w:type="spellEnd"/>
      <w:r w:rsidRPr="00733B6B">
        <w:rPr>
          <w:rFonts w:ascii="Times New Roman" w:eastAsia="Times New Roman" w:hAnsi="Times New Roman" w:cs="Times New Roman"/>
          <w:sz w:val="24"/>
          <w:szCs w:val="24"/>
          <w:lang w:eastAsia="ru-RU"/>
        </w:rPr>
        <w:t xml:space="preserve"> А.Р.</w:t>
      </w:r>
      <w:r w:rsidR="000D5B2E" w:rsidRPr="00733B6B">
        <w:rPr>
          <w:rFonts w:ascii="Times New Roman" w:eastAsia="Times New Roman" w:hAnsi="Times New Roman" w:cs="Times New Roman"/>
          <w:sz w:val="24"/>
          <w:szCs w:val="24"/>
          <w:lang w:eastAsia="ru-RU"/>
        </w:rPr>
        <w:t xml:space="preserve"> «</w:t>
      </w:r>
      <w:r w:rsidR="002F6226">
        <w:rPr>
          <w:rFonts w:ascii="Times New Roman" w:eastAsia="Times New Roman" w:hAnsi="Times New Roman" w:cs="Times New Roman"/>
          <w:sz w:val="24"/>
          <w:szCs w:val="24"/>
          <w:lang w:eastAsia="ru-RU"/>
        </w:rPr>
        <w:t>Мастерица</w:t>
      </w:r>
      <w:r w:rsidR="000D5B2E" w:rsidRPr="00733B6B">
        <w:rPr>
          <w:rFonts w:ascii="Times New Roman" w:eastAsia="Times New Roman" w:hAnsi="Times New Roman" w:cs="Times New Roman"/>
          <w:sz w:val="24"/>
          <w:szCs w:val="24"/>
          <w:lang w:eastAsia="ru-RU"/>
        </w:rPr>
        <w:t>»</w:t>
      </w:r>
      <w:r w:rsidRPr="00733B6B">
        <w:rPr>
          <w:rFonts w:ascii="Times New Roman" w:eastAsia="Times New Roman" w:hAnsi="Times New Roman" w:cs="Times New Roman"/>
          <w:sz w:val="24"/>
          <w:szCs w:val="24"/>
          <w:lang w:eastAsia="ru-RU"/>
        </w:rPr>
        <w:t xml:space="preserve">-1 год обучения на базе МБОУ </w:t>
      </w:r>
      <w:proofErr w:type="spellStart"/>
      <w:r w:rsidRPr="00733B6B">
        <w:rPr>
          <w:rFonts w:ascii="Times New Roman" w:eastAsia="Times New Roman" w:hAnsi="Times New Roman" w:cs="Times New Roman"/>
          <w:sz w:val="24"/>
          <w:szCs w:val="24"/>
          <w:lang w:eastAsia="ru-RU"/>
        </w:rPr>
        <w:t>Исенбаевская</w:t>
      </w:r>
      <w:proofErr w:type="spellEnd"/>
      <w:r w:rsidRPr="00733B6B">
        <w:rPr>
          <w:rFonts w:ascii="Times New Roman" w:eastAsia="Times New Roman" w:hAnsi="Times New Roman" w:cs="Times New Roman"/>
          <w:sz w:val="24"/>
          <w:szCs w:val="24"/>
          <w:lang w:eastAsia="ru-RU"/>
        </w:rPr>
        <w:t xml:space="preserve"> СОШ</w:t>
      </w:r>
    </w:p>
    <w:p w:rsidR="002F6226" w:rsidRDefault="002F6226" w:rsidP="002F6226">
      <w:pPr>
        <w:spacing w:after="0" w:line="240" w:lineRule="auto"/>
        <w:jc w:val="center"/>
        <w:rPr>
          <w:rFonts w:ascii="Times New Roman" w:eastAsia="Times New Roman" w:hAnsi="Times New Roman" w:cs="Times New Roman"/>
          <w:sz w:val="24"/>
          <w:szCs w:val="24"/>
          <w:lang w:eastAsia="ru-RU"/>
        </w:rPr>
      </w:pPr>
    </w:p>
    <w:p w:rsidR="002F6226" w:rsidRDefault="002F6226" w:rsidP="002F6226">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Курс обучения – 1 год</w:t>
      </w:r>
    </w:p>
    <w:p w:rsidR="002F6226" w:rsidRDefault="002F6226" w:rsidP="00733B6B">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Худайбергенова</w:t>
      </w:r>
      <w:proofErr w:type="spellEnd"/>
      <w:r>
        <w:rPr>
          <w:rFonts w:ascii="Times New Roman" w:eastAsia="Times New Roman" w:hAnsi="Times New Roman" w:cs="Times New Roman"/>
          <w:sz w:val="24"/>
          <w:szCs w:val="24"/>
          <w:lang w:eastAsia="ru-RU"/>
        </w:rPr>
        <w:t xml:space="preserve"> Ф.М. «Планета рукоделия» – 1 год обучения на базе МБОУ гимназия № 1</w:t>
      </w:r>
    </w:p>
    <w:p w:rsidR="00B47B64" w:rsidRPr="00733B6B" w:rsidRDefault="00B47B64"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733B6B" w:rsidRPr="00733B6B" w:rsidRDefault="00733B6B" w:rsidP="00CC62FC">
      <w:pPr>
        <w:tabs>
          <w:tab w:val="left" w:pos="0"/>
          <w:tab w:val="left" w:pos="3881"/>
          <w:tab w:val="left" w:pos="6955"/>
        </w:tab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Программы по  театральному творчеству.</w:t>
      </w:r>
    </w:p>
    <w:p w:rsidR="00B47B64" w:rsidRPr="00733B6B" w:rsidRDefault="00733B6B" w:rsidP="00733B6B">
      <w:pPr>
        <w:tabs>
          <w:tab w:val="left" w:pos="3881"/>
          <w:tab w:val="left" w:pos="6955"/>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Дополнительные</w:t>
      </w:r>
      <w:r w:rsidR="000E51A1">
        <w:rPr>
          <w:rFonts w:ascii="Times New Roman" w:eastAsia="Times New Roman" w:hAnsi="Times New Roman" w:cs="Times New Roman"/>
          <w:sz w:val="24"/>
          <w:szCs w:val="24"/>
          <w:lang w:eastAsia="ru-RU"/>
        </w:rPr>
        <w:t xml:space="preserve"> общеобразовательные </w:t>
      </w:r>
      <w:proofErr w:type="spellStart"/>
      <w:r w:rsidR="000E51A1">
        <w:rPr>
          <w:rFonts w:ascii="Times New Roman" w:eastAsia="Times New Roman" w:hAnsi="Times New Roman" w:cs="Times New Roman"/>
          <w:sz w:val="24"/>
          <w:szCs w:val="24"/>
          <w:lang w:eastAsia="ru-RU"/>
        </w:rPr>
        <w:t>о</w:t>
      </w:r>
      <w:r>
        <w:rPr>
          <w:rFonts w:ascii="Times New Roman" w:eastAsia="Times New Roman" w:hAnsi="Times New Roman" w:cs="Times New Roman"/>
          <w:sz w:val="24"/>
          <w:szCs w:val="24"/>
          <w:lang w:eastAsia="ru-RU"/>
        </w:rPr>
        <w:t>бщеразвивающие</w:t>
      </w:r>
      <w:proofErr w:type="spellEnd"/>
      <w:r w:rsidR="0084489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программы по  театральному творчеству</w:t>
      </w:r>
      <w:r w:rsidR="00B47B64" w:rsidRPr="00733B6B">
        <w:rPr>
          <w:rFonts w:ascii="Times New Roman" w:eastAsia="Times New Roman" w:hAnsi="Times New Roman" w:cs="Times New Roman"/>
          <w:sz w:val="24"/>
          <w:szCs w:val="24"/>
          <w:lang w:eastAsia="ru-RU"/>
        </w:rPr>
        <w:t>.</w:t>
      </w:r>
    </w:p>
    <w:p w:rsidR="00954CEE" w:rsidRPr="00733B6B" w:rsidRDefault="00B47B64" w:rsidP="00733B6B">
      <w:pPr>
        <w:tabs>
          <w:tab w:val="left" w:pos="3881"/>
          <w:tab w:val="left" w:pos="6955"/>
        </w:tabs>
        <w:spacing w:after="0" w:line="240" w:lineRule="auto"/>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w:t>
      </w:r>
      <w:proofErr w:type="gramStart"/>
      <w:r w:rsidRPr="00733B6B">
        <w:rPr>
          <w:rFonts w:ascii="Times New Roman" w:eastAsia="Times New Roman" w:hAnsi="Times New Roman" w:cs="Times New Roman"/>
          <w:sz w:val="24"/>
          <w:szCs w:val="24"/>
          <w:lang w:eastAsia="ru-RU"/>
        </w:rPr>
        <w:t>Искусство театра представляет собой органический синтез музыки, живописи, риторики, актерского мастерства, сосредотачивает в единой целое средство выразительности, имеющееся в арсенале отдельных искусств, и, тем самым, создает условие для воспитания целостной одаренной личности.</w:t>
      </w:r>
      <w:proofErr w:type="gramEnd"/>
      <w:r w:rsidRPr="00733B6B">
        <w:rPr>
          <w:rFonts w:ascii="Times New Roman" w:eastAsia="Times New Roman" w:hAnsi="Times New Roman" w:cs="Times New Roman"/>
          <w:sz w:val="24"/>
          <w:szCs w:val="24"/>
          <w:lang w:eastAsia="ru-RU"/>
        </w:rPr>
        <w:t xml:space="preserve">    Театр становится способом самовыражения, инструментом решения характерологических конфликтов и средством снятия психологического напряжения. Сцениче</w:t>
      </w:r>
      <w:r w:rsidR="006B2AF9" w:rsidRPr="00733B6B">
        <w:rPr>
          <w:rFonts w:ascii="Times New Roman" w:eastAsia="Times New Roman" w:hAnsi="Times New Roman" w:cs="Times New Roman"/>
          <w:sz w:val="24"/>
          <w:szCs w:val="24"/>
          <w:lang w:eastAsia="ru-RU"/>
        </w:rPr>
        <w:t xml:space="preserve">ская работа детей по программе </w:t>
      </w:r>
      <w:r w:rsidRPr="00733B6B">
        <w:rPr>
          <w:rFonts w:ascii="Times New Roman" w:eastAsia="Times New Roman" w:hAnsi="Times New Roman" w:cs="Times New Roman"/>
          <w:sz w:val="24"/>
          <w:szCs w:val="24"/>
          <w:lang w:eastAsia="ru-RU"/>
        </w:rPr>
        <w:t>- это не подготовка к вступлению на профессиональную театральную стезю, но проверка действием множества межличностных отношений. В репетиционной комнате приобретаются навыки публичного поведения,</w:t>
      </w:r>
      <w:r w:rsidR="006B2AF9" w:rsidRPr="00733B6B">
        <w:rPr>
          <w:rFonts w:ascii="Times New Roman" w:eastAsia="Times New Roman" w:hAnsi="Times New Roman" w:cs="Times New Roman"/>
          <w:sz w:val="24"/>
          <w:szCs w:val="24"/>
          <w:lang w:eastAsia="ru-RU"/>
        </w:rPr>
        <w:t xml:space="preserve"> взаимодействия друг с другом, </w:t>
      </w:r>
      <w:r w:rsidRPr="00733B6B">
        <w:rPr>
          <w:rFonts w:ascii="Times New Roman" w:eastAsia="Times New Roman" w:hAnsi="Times New Roman" w:cs="Times New Roman"/>
          <w:sz w:val="24"/>
          <w:szCs w:val="24"/>
          <w:lang w:eastAsia="ru-RU"/>
        </w:rPr>
        <w:t>совместной работы и творчества, решения характерологических конфликтов.</w:t>
      </w:r>
    </w:p>
    <w:p w:rsidR="00B47B64" w:rsidRPr="00733B6B" w:rsidRDefault="00B47B64" w:rsidP="00733B6B">
      <w:pPr>
        <w:tabs>
          <w:tab w:val="left" w:pos="3881"/>
          <w:tab w:val="left" w:pos="6955"/>
        </w:tabs>
        <w:spacing w:after="0" w:line="240" w:lineRule="auto"/>
        <w:ind w:firstLine="567"/>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u w:val="single"/>
          <w:lang w:eastAsia="ru-RU"/>
        </w:rPr>
        <w:t xml:space="preserve">Целесообразность и актуальность </w:t>
      </w:r>
      <w:r w:rsidRPr="00733B6B">
        <w:rPr>
          <w:rFonts w:ascii="Times New Roman" w:eastAsia="Times New Roman" w:hAnsi="Times New Roman" w:cs="Times New Roman"/>
          <w:sz w:val="24"/>
          <w:szCs w:val="24"/>
          <w:lang w:eastAsia="ru-RU"/>
        </w:rPr>
        <w:t xml:space="preserve">программы заключается в том, что занятия по ней позволяют создать условия для воспитания и творческой самореализации раскованного, общительного ребенка, владеющего своим телом и словом, слышащего и понимающего партнера во взаимодействии. Совершенствование грамматического строя речи ребенка, его звуковой культуры, монологической, диалогической формы речи. Знакомство с историей и развитием театрального искусства: развитие познавательных интересов через расширение представлений и </w:t>
      </w:r>
      <w:proofErr w:type="gramStart"/>
      <w:r w:rsidRPr="00733B6B">
        <w:rPr>
          <w:rFonts w:ascii="Times New Roman" w:eastAsia="Times New Roman" w:hAnsi="Times New Roman" w:cs="Times New Roman"/>
          <w:sz w:val="24"/>
          <w:szCs w:val="24"/>
          <w:lang w:eastAsia="ru-RU"/>
        </w:rPr>
        <w:t>видах</w:t>
      </w:r>
      <w:proofErr w:type="gramEnd"/>
      <w:r w:rsidRPr="00733B6B">
        <w:rPr>
          <w:rFonts w:ascii="Times New Roman" w:eastAsia="Times New Roman" w:hAnsi="Times New Roman" w:cs="Times New Roman"/>
          <w:sz w:val="24"/>
          <w:szCs w:val="24"/>
          <w:lang w:eastAsia="ru-RU"/>
        </w:rPr>
        <w:t xml:space="preserve"> театрального искусства. </w:t>
      </w:r>
    </w:p>
    <w:p w:rsidR="00B47B64" w:rsidRPr="00733B6B" w:rsidRDefault="00B47B64" w:rsidP="00733B6B">
      <w:pPr>
        <w:tabs>
          <w:tab w:val="left" w:pos="3881"/>
          <w:tab w:val="left" w:pos="6955"/>
        </w:tabs>
        <w:spacing w:after="0" w:line="240" w:lineRule="auto"/>
        <w:ind w:right="-143" w:firstLine="993"/>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По окончании реализации программы ожидается достижение следующих результатов:</w:t>
      </w:r>
    </w:p>
    <w:p w:rsidR="00B47B64" w:rsidRPr="00733B6B" w:rsidRDefault="00B47B64" w:rsidP="00733B6B">
      <w:pPr>
        <w:numPr>
          <w:ilvl w:val="0"/>
          <w:numId w:val="20"/>
        </w:numPr>
        <w:tabs>
          <w:tab w:val="left" w:pos="3881"/>
          <w:tab w:val="left" w:pos="6955"/>
        </w:tabs>
        <w:spacing w:after="0" w:line="240" w:lineRule="auto"/>
        <w:ind w:right="-143"/>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Развивать интерес к сценическому искусству</w:t>
      </w:r>
    </w:p>
    <w:p w:rsidR="00B47B64" w:rsidRPr="00733B6B" w:rsidRDefault="00B47B64" w:rsidP="00733B6B">
      <w:pPr>
        <w:numPr>
          <w:ilvl w:val="0"/>
          <w:numId w:val="20"/>
        </w:numPr>
        <w:tabs>
          <w:tab w:val="left" w:pos="3881"/>
          <w:tab w:val="left" w:pos="6955"/>
        </w:tabs>
        <w:spacing w:after="0" w:line="240" w:lineRule="auto"/>
        <w:ind w:right="-143"/>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Воспитывать доброжелательность и контактность в отношениях со сверстниками</w:t>
      </w:r>
    </w:p>
    <w:p w:rsidR="00B47B64" w:rsidRPr="00733B6B" w:rsidRDefault="00B47B64" w:rsidP="00733B6B">
      <w:pPr>
        <w:numPr>
          <w:ilvl w:val="0"/>
          <w:numId w:val="20"/>
        </w:numPr>
        <w:tabs>
          <w:tab w:val="left" w:pos="3881"/>
          <w:tab w:val="left" w:pos="6955"/>
        </w:tabs>
        <w:spacing w:after="0" w:line="240" w:lineRule="auto"/>
        <w:ind w:right="-143"/>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Развивать чувство ритма и координацию движения</w:t>
      </w:r>
    </w:p>
    <w:p w:rsidR="00B47B64" w:rsidRPr="00733B6B" w:rsidRDefault="00B47B64" w:rsidP="00733B6B">
      <w:pPr>
        <w:numPr>
          <w:ilvl w:val="0"/>
          <w:numId w:val="20"/>
        </w:numPr>
        <w:tabs>
          <w:tab w:val="left" w:pos="3881"/>
          <w:tab w:val="left" w:pos="6955"/>
        </w:tabs>
        <w:spacing w:after="0" w:line="240" w:lineRule="auto"/>
        <w:ind w:right="-143"/>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Познакомить детей с видами театрального искусства</w:t>
      </w:r>
    </w:p>
    <w:p w:rsidR="00B47B64" w:rsidRPr="00733B6B" w:rsidRDefault="00B47B64" w:rsidP="00733B6B">
      <w:pPr>
        <w:numPr>
          <w:ilvl w:val="0"/>
          <w:numId w:val="20"/>
        </w:numPr>
        <w:tabs>
          <w:tab w:val="left" w:pos="3881"/>
          <w:tab w:val="left" w:pos="6955"/>
        </w:tabs>
        <w:spacing w:after="0" w:line="240" w:lineRule="auto"/>
        <w:ind w:right="-143"/>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Познакомить с устройством зрительного зала и сцены</w:t>
      </w:r>
    </w:p>
    <w:p w:rsidR="00B47B64" w:rsidRDefault="00B47B64" w:rsidP="00B362D9">
      <w:pPr>
        <w:numPr>
          <w:ilvl w:val="0"/>
          <w:numId w:val="20"/>
        </w:numPr>
        <w:tabs>
          <w:tab w:val="left" w:pos="3881"/>
          <w:tab w:val="left" w:pos="6955"/>
        </w:tabs>
        <w:spacing w:after="0" w:line="240" w:lineRule="auto"/>
        <w:ind w:right="-143"/>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Воспитывать культуру поведения в теат</w:t>
      </w:r>
      <w:r w:rsidR="00B362D9">
        <w:rPr>
          <w:rFonts w:ascii="Times New Roman" w:eastAsia="Times New Roman" w:hAnsi="Times New Roman" w:cs="Times New Roman"/>
          <w:sz w:val="24"/>
          <w:szCs w:val="24"/>
          <w:lang w:eastAsia="ru-RU"/>
        </w:rPr>
        <w:t>ре</w:t>
      </w:r>
    </w:p>
    <w:p w:rsidR="00B362D9" w:rsidRPr="00B362D9" w:rsidRDefault="00B362D9" w:rsidP="00CD7834">
      <w:pPr>
        <w:tabs>
          <w:tab w:val="left" w:pos="3881"/>
          <w:tab w:val="left" w:pos="6955"/>
        </w:tabs>
        <w:spacing w:after="0" w:line="240" w:lineRule="auto"/>
        <w:ind w:left="720" w:right="-143"/>
        <w:contextualSpacing/>
        <w:jc w:val="both"/>
        <w:rPr>
          <w:rFonts w:ascii="Times New Roman" w:eastAsia="Times New Roman" w:hAnsi="Times New Roman" w:cs="Times New Roman"/>
          <w:sz w:val="24"/>
          <w:szCs w:val="24"/>
          <w:lang w:eastAsia="ru-RU"/>
        </w:rPr>
      </w:pPr>
    </w:p>
    <w:p w:rsidR="00B47B64" w:rsidRPr="00733B6B" w:rsidRDefault="00B47B64"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курс обучения 4 года</w:t>
      </w:r>
    </w:p>
    <w:p w:rsidR="00B47B64" w:rsidRPr="00733B6B" w:rsidRDefault="00954CEE" w:rsidP="00733B6B">
      <w:pPr>
        <w:tabs>
          <w:tab w:val="left" w:pos="3881"/>
          <w:tab w:val="left" w:pos="6955"/>
        </w:tabs>
        <w:spacing w:after="0" w:line="240" w:lineRule="auto"/>
        <w:ind w:left="-993" w:right="-143" w:firstLine="426"/>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п</w:t>
      </w:r>
      <w:r w:rsidR="00B47B64" w:rsidRPr="00733B6B">
        <w:rPr>
          <w:rFonts w:ascii="Times New Roman" w:eastAsia="Times New Roman" w:hAnsi="Times New Roman" w:cs="Times New Roman"/>
          <w:sz w:val="24"/>
          <w:szCs w:val="24"/>
          <w:lang w:eastAsia="ru-RU"/>
        </w:rPr>
        <w:t xml:space="preserve">о программе работает педагог дополнительного образования </w:t>
      </w:r>
    </w:p>
    <w:p w:rsidR="00B47B64" w:rsidRPr="00733B6B" w:rsidRDefault="00B47B64" w:rsidP="00733B6B">
      <w:pPr>
        <w:tabs>
          <w:tab w:val="left" w:pos="3881"/>
          <w:tab w:val="left" w:pos="6955"/>
        </w:tabs>
        <w:spacing w:after="0" w:line="240" w:lineRule="auto"/>
        <w:ind w:left="-142" w:right="-143"/>
        <w:rPr>
          <w:rFonts w:ascii="Times New Roman" w:eastAsia="Times New Roman" w:hAnsi="Times New Roman" w:cs="Times New Roman"/>
          <w:sz w:val="24"/>
          <w:szCs w:val="24"/>
          <w:lang w:eastAsia="ru-RU"/>
        </w:rPr>
      </w:pPr>
      <w:proofErr w:type="spellStart"/>
      <w:r w:rsidRPr="00733B6B">
        <w:rPr>
          <w:rFonts w:ascii="Times New Roman" w:eastAsia="Times New Roman" w:hAnsi="Times New Roman" w:cs="Times New Roman"/>
          <w:sz w:val="24"/>
          <w:szCs w:val="24"/>
          <w:lang w:eastAsia="ru-RU"/>
        </w:rPr>
        <w:t>Коробей</w:t>
      </w:r>
      <w:r w:rsidR="00B362D9">
        <w:rPr>
          <w:rFonts w:ascii="Times New Roman" w:eastAsia="Times New Roman" w:hAnsi="Times New Roman" w:cs="Times New Roman"/>
          <w:sz w:val="24"/>
          <w:szCs w:val="24"/>
          <w:lang w:eastAsia="ru-RU"/>
        </w:rPr>
        <w:t>никова</w:t>
      </w:r>
      <w:proofErr w:type="spellEnd"/>
      <w:r w:rsidR="00B362D9">
        <w:rPr>
          <w:rFonts w:ascii="Times New Roman" w:eastAsia="Times New Roman" w:hAnsi="Times New Roman" w:cs="Times New Roman"/>
          <w:sz w:val="24"/>
          <w:szCs w:val="24"/>
          <w:lang w:eastAsia="ru-RU"/>
        </w:rPr>
        <w:t xml:space="preserve"> Э.А..- «Мир фантазий-6» 2 год обучения, для учащихся 5-9</w:t>
      </w:r>
      <w:r w:rsidRPr="00733B6B">
        <w:rPr>
          <w:rFonts w:ascii="Times New Roman" w:eastAsia="Times New Roman" w:hAnsi="Times New Roman" w:cs="Times New Roman"/>
          <w:sz w:val="24"/>
          <w:szCs w:val="24"/>
          <w:lang w:eastAsia="ru-RU"/>
        </w:rPr>
        <w:t xml:space="preserve"> лет</w:t>
      </w:r>
    </w:p>
    <w:p w:rsidR="00B47B64" w:rsidRPr="00733B6B" w:rsidRDefault="00B47B64" w:rsidP="00733B6B">
      <w:pPr>
        <w:tabs>
          <w:tab w:val="left" w:pos="3881"/>
          <w:tab w:val="left" w:pos="6955"/>
        </w:tabs>
        <w:spacing w:after="0" w:line="240" w:lineRule="auto"/>
        <w:ind w:left="-142" w:right="-143"/>
        <w:rPr>
          <w:rFonts w:ascii="Times New Roman" w:eastAsia="Times New Roman" w:hAnsi="Times New Roman" w:cs="Times New Roman"/>
          <w:sz w:val="24"/>
          <w:szCs w:val="24"/>
          <w:lang w:eastAsia="ru-RU"/>
        </w:rPr>
      </w:pPr>
      <w:proofErr w:type="spellStart"/>
      <w:r w:rsidRPr="00733B6B">
        <w:rPr>
          <w:rFonts w:ascii="Times New Roman" w:eastAsia="Times New Roman" w:hAnsi="Times New Roman" w:cs="Times New Roman"/>
          <w:sz w:val="24"/>
          <w:szCs w:val="24"/>
          <w:lang w:eastAsia="ru-RU"/>
        </w:rPr>
        <w:t>Коробейникова</w:t>
      </w:r>
      <w:proofErr w:type="spellEnd"/>
      <w:r w:rsidRPr="00733B6B">
        <w:rPr>
          <w:rFonts w:ascii="Times New Roman" w:eastAsia="Times New Roman" w:hAnsi="Times New Roman" w:cs="Times New Roman"/>
          <w:sz w:val="24"/>
          <w:szCs w:val="24"/>
          <w:lang w:eastAsia="ru-RU"/>
        </w:rPr>
        <w:t xml:space="preserve"> Э.А..- </w:t>
      </w:r>
      <w:r w:rsidR="00B614E5" w:rsidRPr="00733B6B">
        <w:rPr>
          <w:rFonts w:ascii="Times New Roman" w:eastAsia="Times New Roman" w:hAnsi="Times New Roman" w:cs="Times New Roman"/>
          <w:sz w:val="24"/>
          <w:szCs w:val="24"/>
          <w:lang w:eastAsia="ru-RU"/>
        </w:rPr>
        <w:t xml:space="preserve">«Мир фантазий-5» </w:t>
      </w:r>
      <w:r w:rsidR="00B362D9">
        <w:rPr>
          <w:rFonts w:ascii="Times New Roman" w:eastAsia="Times New Roman" w:hAnsi="Times New Roman" w:cs="Times New Roman"/>
          <w:sz w:val="24"/>
          <w:szCs w:val="24"/>
          <w:lang w:eastAsia="ru-RU"/>
        </w:rPr>
        <w:t>2</w:t>
      </w:r>
      <w:r w:rsidRPr="00733B6B">
        <w:rPr>
          <w:rFonts w:ascii="Times New Roman" w:eastAsia="Times New Roman" w:hAnsi="Times New Roman" w:cs="Times New Roman"/>
          <w:sz w:val="24"/>
          <w:szCs w:val="24"/>
          <w:lang w:eastAsia="ru-RU"/>
        </w:rPr>
        <w:t xml:space="preserve"> год обучения, для учащихся 7-11 лет</w:t>
      </w:r>
    </w:p>
    <w:p w:rsidR="00B47B64" w:rsidRPr="00733B6B" w:rsidRDefault="00B47B64" w:rsidP="00733B6B">
      <w:pPr>
        <w:tabs>
          <w:tab w:val="left" w:pos="3881"/>
          <w:tab w:val="left" w:pos="6955"/>
        </w:tabs>
        <w:spacing w:after="0" w:line="240" w:lineRule="auto"/>
        <w:ind w:left="-142" w:right="-143"/>
        <w:rPr>
          <w:rFonts w:ascii="Times New Roman" w:eastAsia="Times New Roman" w:hAnsi="Times New Roman" w:cs="Times New Roman"/>
          <w:sz w:val="24"/>
          <w:szCs w:val="24"/>
          <w:lang w:eastAsia="ru-RU"/>
        </w:rPr>
      </w:pPr>
      <w:proofErr w:type="spellStart"/>
      <w:r w:rsidRPr="00733B6B">
        <w:rPr>
          <w:rFonts w:ascii="Times New Roman" w:eastAsia="Times New Roman" w:hAnsi="Times New Roman" w:cs="Times New Roman"/>
          <w:sz w:val="24"/>
          <w:szCs w:val="24"/>
          <w:lang w:eastAsia="ru-RU"/>
        </w:rPr>
        <w:t>Коробейникова</w:t>
      </w:r>
      <w:proofErr w:type="spellEnd"/>
      <w:r w:rsidRPr="00733B6B">
        <w:rPr>
          <w:rFonts w:ascii="Times New Roman" w:eastAsia="Times New Roman" w:hAnsi="Times New Roman" w:cs="Times New Roman"/>
          <w:sz w:val="24"/>
          <w:szCs w:val="24"/>
          <w:lang w:eastAsia="ru-RU"/>
        </w:rPr>
        <w:t xml:space="preserve"> Э.А..- «Мир фантазий-8» </w:t>
      </w:r>
      <w:r w:rsidR="00B362D9">
        <w:rPr>
          <w:rFonts w:ascii="Times New Roman" w:eastAsia="Times New Roman" w:hAnsi="Times New Roman" w:cs="Times New Roman"/>
          <w:sz w:val="24"/>
          <w:szCs w:val="24"/>
          <w:lang w:eastAsia="ru-RU"/>
        </w:rPr>
        <w:t>2 год обучения, для учащихся 8-10</w:t>
      </w:r>
      <w:r w:rsidRPr="00733B6B">
        <w:rPr>
          <w:rFonts w:ascii="Times New Roman" w:eastAsia="Times New Roman" w:hAnsi="Times New Roman" w:cs="Times New Roman"/>
          <w:sz w:val="24"/>
          <w:szCs w:val="24"/>
          <w:lang w:eastAsia="ru-RU"/>
        </w:rPr>
        <w:t xml:space="preserve"> лет</w:t>
      </w:r>
    </w:p>
    <w:p w:rsidR="00B47B64" w:rsidRPr="00733B6B" w:rsidRDefault="00B47B64" w:rsidP="00733B6B">
      <w:pPr>
        <w:tabs>
          <w:tab w:val="left" w:pos="3881"/>
          <w:tab w:val="left" w:pos="6955"/>
        </w:tabs>
        <w:spacing w:after="0" w:line="240" w:lineRule="auto"/>
        <w:ind w:left="-142" w:right="-143"/>
        <w:rPr>
          <w:rFonts w:ascii="Times New Roman" w:eastAsia="Times New Roman" w:hAnsi="Times New Roman" w:cs="Times New Roman"/>
          <w:sz w:val="24"/>
          <w:szCs w:val="24"/>
          <w:lang w:eastAsia="ru-RU"/>
        </w:rPr>
      </w:pPr>
      <w:proofErr w:type="spellStart"/>
      <w:r w:rsidRPr="00733B6B">
        <w:rPr>
          <w:rFonts w:ascii="Times New Roman" w:eastAsia="Times New Roman" w:hAnsi="Times New Roman" w:cs="Times New Roman"/>
          <w:sz w:val="24"/>
          <w:szCs w:val="24"/>
          <w:lang w:eastAsia="ru-RU"/>
        </w:rPr>
        <w:t>Коробейникова</w:t>
      </w:r>
      <w:proofErr w:type="spellEnd"/>
      <w:r w:rsidRPr="00733B6B">
        <w:rPr>
          <w:rFonts w:ascii="Times New Roman" w:eastAsia="Times New Roman" w:hAnsi="Times New Roman" w:cs="Times New Roman"/>
          <w:sz w:val="24"/>
          <w:szCs w:val="24"/>
          <w:lang w:eastAsia="ru-RU"/>
        </w:rPr>
        <w:t xml:space="preserve"> Э.А..- </w:t>
      </w:r>
      <w:r w:rsidR="00B614E5" w:rsidRPr="00733B6B">
        <w:rPr>
          <w:rFonts w:ascii="Times New Roman" w:eastAsia="Times New Roman" w:hAnsi="Times New Roman" w:cs="Times New Roman"/>
          <w:sz w:val="24"/>
          <w:szCs w:val="24"/>
          <w:lang w:eastAsia="ru-RU"/>
        </w:rPr>
        <w:t xml:space="preserve">«Мир фантазий-7» </w:t>
      </w:r>
      <w:r w:rsidR="00B362D9">
        <w:rPr>
          <w:rFonts w:ascii="Times New Roman" w:eastAsia="Times New Roman" w:hAnsi="Times New Roman" w:cs="Times New Roman"/>
          <w:sz w:val="24"/>
          <w:szCs w:val="24"/>
          <w:lang w:eastAsia="ru-RU"/>
        </w:rPr>
        <w:t>2</w:t>
      </w:r>
      <w:r w:rsidRPr="00733B6B">
        <w:rPr>
          <w:rFonts w:ascii="Times New Roman" w:eastAsia="Times New Roman" w:hAnsi="Times New Roman" w:cs="Times New Roman"/>
          <w:sz w:val="24"/>
          <w:szCs w:val="24"/>
          <w:lang w:eastAsia="ru-RU"/>
        </w:rPr>
        <w:t xml:space="preserve"> год обучения, для учащихся 8-15 лет</w:t>
      </w:r>
    </w:p>
    <w:p w:rsidR="00B47B64" w:rsidRPr="00733B6B" w:rsidRDefault="00B47B64" w:rsidP="00733B6B">
      <w:pPr>
        <w:tabs>
          <w:tab w:val="left" w:pos="3881"/>
          <w:tab w:val="left" w:pos="6955"/>
        </w:tabs>
        <w:spacing w:after="0" w:line="240" w:lineRule="auto"/>
        <w:ind w:left="-142" w:right="-143"/>
        <w:rPr>
          <w:rFonts w:ascii="Times New Roman" w:eastAsia="Times New Roman" w:hAnsi="Times New Roman" w:cs="Times New Roman"/>
          <w:sz w:val="24"/>
          <w:szCs w:val="24"/>
          <w:lang w:eastAsia="ru-RU"/>
        </w:rPr>
      </w:pPr>
    </w:p>
    <w:p w:rsidR="00B47B64" w:rsidRPr="00733B6B" w:rsidRDefault="00B47B64" w:rsidP="00733B6B">
      <w:pPr>
        <w:tabs>
          <w:tab w:val="left" w:pos="3881"/>
          <w:tab w:val="left" w:pos="6955"/>
        </w:tabs>
        <w:spacing w:after="0" w:line="240" w:lineRule="auto"/>
        <w:ind w:left="-142" w:right="-143"/>
        <w:jc w:val="center"/>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курс обучения 3 года</w:t>
      </w:r>
    </w:p>
    <w:p w:rsidR="00B47B64" w:rsidRPr="00733B6B" w:rsidRDefault="00954CEE" w:rsidP="00733B6B">
      <w:pPr>
        <w:tabs>
          <w:tab w:val="left" w:pos="3881"/>
          <w:tab w:val="left" w:pos="6955"/>
        </w:tabs>
        <w:spacing w:after="0" w:line="240" w:lineRule="auto"/>
        <w:ind w:left="-993" w:right="-143" w:firstLine="426"/>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п</w:t>
      </w:r>
      <w:r w:rsidR="00B47B64" w:rsidRPr="00733B6B">
        <w:rPr>
          <w:rFonts w:ascii="Times New Roman" w:eastAsia="Times New Roman" w:hAnsi="Times New Roman" w:cs="Times New Roman"/>
          <w:sz w:val="24"/>
          <w:szCs w:val="24"/>
          <w:lang w:eastAsia="ru-RU"/>
        </w:rPr>
        <w:t xml:space="preserve">о программам работают педагоги дополнительного образования: </w:t>
      </w:r>
    </w:p>
    <w:p w:rsidR="000D5B2E" w:rsidRPr="0084489A" w:rsidRDefault="0084489A" w:rsidP="00733B6B">
      <w:pPr>
        <w:tabs>
          <w:tab w:val="left" w:pos="3881"/>
          <w:tab w:val="left" w:pos="6955"/>
        </w:tabs>
        <w:spacing w:after="0" w:line="240" w:lineRule="auto"/>
        <w:ind w:left="-142" w:right="-143"/>
        <w:rPr>
          <w:rFonts w:ascii="Times New Roman" w:eastAsia="Times New Roman" w:hAnsi="Times New Roman" w:cs="Times New Roman"/>
          <w:sz w:val="24"/>
          <w:szCs w:val="24"/>
          <w:lang w:eastAsia="ru-RU"/>
        </w:rPr>
      </w:pPr>
      <w:proofErr w:type="spellStart"/>
      <w:r w:rsidRPr="0084489A">
        <w:rPr>
          <w:rFonts w:ascii="Times New Roman" w:eastAsia="Times New Roman" w:hAnsi="Times New Roman" w:cs="Times New Roman"/>
          <w:sz w:val="24"/>
          <w:szCs w:val="24"/>
          <w:lang w:eastAsia="ru-RU"/>
        </w:rPr>
        <w:t>Набиуллин</w:t>
      </w:r>
      <w:proofErr w:type="spellEnd"/>
      <w:r w:rsidRPr="0084489A">
        <w:rPr>
          <w:rFonts w:ascii="Times New Roman" w:eastAsia="Times New Roman" w:hAnsi="Times New Roman" w:cs="Times New Roman"/>
          <w:sz w:val="24"/>
          <w:szCs w:val="24"/>
          <w:lang w:eastAsia="ru-RU"/>
        </w:rPr>
        <w:t xml:space="preserve"> И.А.- «Тургай-1»  3</w:t>
      </w:r>
      <w:r w:rsidR="00B47B64" w:rsidRPr="0084489A">
        <w:rPr>
          <w:rFonts w:ascii="Times New Roman" w:eastAsia="Times New Roman" w:hAnsi="Times New Roman" w:cs="Times New Roman"/>
          <w:sz w:val="24"/>
          <w:szCs w:val="24"/>
          <w:lang w:eastAsia="ru-RU"/>
        </w:rPr>
        <w:t xml:space="preserve"> год о</w:t>
      </w:r>
      <w:r w:rsidRPr="0084489A">
        <w:rPr>
          <w:rFonts w:ascii="Times New Roman" w:eastAsia="Times New Roman" w:hAnsi="Times New Roman" w:cs="Times New Roman"/>
          <w:sz w:val="24"/>
          <w:szCs w:val="24"/>
          <w:lang w:eastAsia="ru-RU"/>
        </w:rPr>
        <w:t>бучения, для учащихся 11-17 лет</w:t>
      </w:r>
      <w:r w:rsidR="00B47B64" w:rsidRPr="0084489A">
        <w:rPr>
          <w:rFonts w:ascii="Times New Roman" w:eastAsia="Times New Roman" w:hAnsi="Times New Roman" w:cs="Times New Roman"/>
          <w:sz w:val="24"/>
          <w:szCs w:val="24"/>
          <w:lang w:eastAsia="ru-RU"/>
        </w:rPr>
        <w:t xml:space="preserve">, </w:t>
      </w:r>
    </w:p>
    <w:p w:rsidR="00B47B64" w:rsidRPr="0084489A" w:rsidRDefault="0084489A" w:rsidP="00733B6B">
      <w:pPr>
        <w:tabs>
          <w:tab w:val="left" w:pos="3881"/>
          <w:tab w:val="left" w:pos="6955"/>
        </w:tabs>
        <w:spacing w:after="0" w:line="240" w:lineRule="auto"/>
        <w:ind w:left="-142" w:right="-143"/>
        <w:rPr>
          <w:rFonts w:ascii="Times New Roman" w:eastAsia="Times New Roman" w:hAnsi="Times New Roman" w:cs="Times New Roman"/>
          <w:sz w:val="24"/>
          <w:szCs w:val="24"/>
          <w:lang w:eastAsia="ru-RU"/>
        </w:rPr>
      </w:pPr>
      <w:r w:rsidRPr="0084489A">
        <w:rPr>
          <w:rFonts w:ascii="Times New Roman" w:eastAsia="Times New Roman" w:hAnsi="Times New Roman" w:cs="Times New Roman"/>
          <w:sz w:val="24"/>
          <w:szCs w:val="24"/>
          <w:lang w:eastAsia="ru-RU"/>
        </w:rPr>
        <w:t>«Тургай-2»  1</w:t>
      </w:r>
      <w:r w:rsidR="00B47B64" w:rsidRPr="0084489A">
        <w:rPr>
          <w:rFonts w:ascii="Times New Roman" w:eastAsia="Times New Roman" w:hAnsi="Times New Roman" w:cs="Times New Roman"/>
          <w:sz w:val="24"/>
          <w:szCs w:val="24"/>
          <w:lang w:eastAsia="ru-RU"/>
        </w:rPr>
        <w:t xml:space="preserve"> год обучения, для учащихся 11-17 лет  на базе МБОУ </w:t>
      </w:r>
      <w:proofErr w:type="spellStart"/>
      <w:r w:rsidR="00B47B64" w:rsidRPr="0084489A">
        <w:rPr>
          <w:rFonts w:ascii="Times New Roman" w:eastAsia="Times New Roman" w:hAnsi="Times New Roman" w:cs="Times New Roman"/>
          <w:sz w:val="24"/>
          <w:szCs w:val="24"/>
          <w:lang w:eastAsia="ru-RU"/>
        </w:rPr>
        <w:t>Кучуковская</w:t>
      </w:r>
      <w:proofErr w:type="spellEnd"/>
      <w:r w:rsidR="00B47B64" w:rsidRPr="0084489A">
        <w:rPr>
          <w:rFonts w:ascii="Times New Roman" w:eastAsia="Times New Roman" w:hAnsi="Times New Roman" w:cs="Times New Roman"/>
          <w:sz w:val="24"/>
          <w:szCs w:val="24"/>
          <w:lang w:eastAsia="ru-RU"/>
        </w:rPr>
        <w:t xml:space="preserve"> СОШ</w:t>
      </w:r>
    </w:p>
    <w:p w:rsidR="006B2AF9" w:rsidRPr="00733B6B" w:rsidRDefault="006B2AF9" w:rsidP="00733B6B">
      <w:pPr>
        <w:tabs>
          <w:tab w:val="left" w:pos="3881"/>
          <w:tab w:val="left" w:pos="6955"/>
        </w:tabs>
        <w:spacing w:after="0" w:line="240" w:lineRule="auto"/>
        <w:ind w:left="-142" w:right="-143"/>
        <w:rPr>
          <w:rFonts w:ascii="Times New Roman" w:eastAsia="Times New Roman" w:hAnsi="Times New Roman" w:cs="Times New Roman"/>
          <w:sz w:val="24"/>
          <w:szCs w:val="24"/>
          <w:lang w:eastAsia="ru-RU"/>
        </w:rPr>
      </w:pPr>
    </w:p>
    <w:p w:rsidR="00B47B64" w:rsidRPr="00733B6B" w:rsidRDefault="00B47B64" w:rsidP="00FD425B">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Арсланова А.Н. </w:t>
      </w:r>
      <w:proofErr w:type="spellStart"/>
      <w:r w:rsidR="00D76E4C">
        <w:rPr>
          <w:rFonts w:ascii="Times New Roman" w:eastAsia="Times New Roman" w:hAnsi="Times New Roman" w:cs="Times New Roman"/>
          <w:sz w:val="24"/>
          <w:szCs w:val="24"/>
          <w:lang w:eastAsia="ru-RU"/>
        </w:rPr>
        <w:t>Беренче</w:t>
      </w:r>
      <w:proofErr w:type="spellEnd"/>
      <w:r w:rsidR="00D76E4C">
        <w:rPr>
          <w:rFonts w:ascii="Times New Roman" w:eastAsia="Times New Roman" w:hAnsi="Times New Roman" w:cs="Times New Roman"/>
          <w:sz w:val="24"/>
          <w:szCs w:val="24"/>
          <w:lang w:eastAsia="ru-RU"/>
        </w:rPr>
        <w:t xml:space="preserve"> </w:t>
      </w:r>
      <w:proofErr w:type="spellStart"/>
      <w:r w:rsidR="00D76E4C">
        <w:rPr>
          <w:rFonts w:ascii="Times New Roman" w:eastAsia="Times New Roman" w:hAnsi="Times New Roman" w:cs="Times New Roman"/>
          <w:sz w:val="24"/>
          <w:szCs w:val="24"/>
          <w:lang w:eastAsia="ru-RU"/>
        </w:rPr>
        <w:t>адымнар</w:t>
      </w:r>
      <w:proofErr w:type="spellEnd"/>
      <w:r w:rsidR="00D76E4C">
        <w:rPr>
          <w:rFonts w:ascii="Times New Roman" w:eastAsia="Times New Roman" w:hAnsi="Times New Roman" w:cs="Times New Roman"/>
          <w:sz w:val="24"/>
          <w:szCs w:val="24"/>
          <w:lang w:eastAsia="ru-RU"/>
        </w:rPr>
        <w:t xml:space="preserve"> </w:t>
      </w:r>
      <w:r w:rsidRPr="00733B6B">
        <w:rPr>
          <w:rFonts w:ascii="Times New Roman" w:eastAsia="Times New Roman" w:hAnsi="Times New Roman" w:cs="Times New Roman"/>
          <w:sz w:val="24"/>
          <w:szCs w:val="24"/>
          <w:lang w:eastAsia="ru-RU"/>
        </w:rPr>
        <w:t>«Первые шаги»</w:t>
      </w:r>
      <w:r w:rsidR="00B362D9">
        <w:rPr>
          <w:rFonts w:ascii="Times New Roman" w:eastAsia="Times New Roman" w:hAnsi="Times New Roman" w:cs="Times New Roman"/>
          <w:sz w:val="24"/>
          <w:szCs w:val="24"/>
          <w:lang w:eastAsia="ru-RU"/>
        </w:rPr>
        <w:t xml:space="preserve"> 1 год обучения, для учащихся 7</w:t>
      </w:r>
      <w:r w:rsidRPr="00733B6B">
        <w:rPr>
          <w:rFonts w:ascii="Times New Roman" w:eastAsia="Times New Roman" w:hAnsi="Times New Roman" w:cs="Times New Roman"/>
          <w:sz w:val="24"/>
          <w:szCs w:val="24"/>
          <w:lang w:eastAsia="ru-RU"/>
        </w:rPr>
        <w:t xml:space="preserve">-16 лет </w:t>
      </w:r>
    </w:p>
    <w:p w:rsidR="00B47B64" w:rsidRPr="00733B6B" w:rsidRDefault="00B47B64" w:rsidP="00733B6B">
      <w:pPr>
        <w:tabs>
          <w:tab w:val="left" w:pos="3881"/>
          <w:tab w:val="left" w:pos="6955"/>
        </w:tabs>
        <w:spacing w:after="0" w:line="240" w:lineRule="auto"/>
        <w:ind w:left="-142"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на базе МБОУ </w:t>
      </w:r>
      <w:proofErr w:type="spellStart"/>
      <w:r w:rsidRPr="00733B6B">
        <w:rPr>
          <w:rFonts w:ascii="Times New Roman" w:eastAsia="Times New Roman" w:hAnsi="Times New Roman" w:cs="Times New Roman"/>
          <w:sz w:val="24"/>
          <w:szCs w:val="24"/>
          <w:lang w:eastAsia="ru-RU"/>
        </w:rPr>
        <w:t>Девятернинская</w:t>
      </w:r>
      <w:proofErr w:type="spellEnd"/>
      <w:r w:rsidRPr="00733B6B">
        <w:rPr>
          <w:rFonts w:ascii="Times New Roman" w:eastAsia="Times New Roman" w:hAnsi="Times New Roman" w:cs="Times New Roman"/>
          <w:sz w:val="24"/>
          <w:szCs w:val="24"/>
          <w:lang w:eastAsia="ru-RU"/>
        </w:rPr>
        <w:t xml:space="preserve"> СОШ</w:t>
      </w:r>
    </w:p>
    <w:p w:rsidR="00B47B64" w:rsidRPr="00733B6B" w:rsidRDefault="00B47B64" w:rsidP="00733B6B">
      <w:pPr>
        <w:tabs>
          <w:tab w:val="left" w:pos="3881"/>
          <w:tab w:val="left" w:pos="6955"/>
        </w:tabs>
        <w:spacing w:after="0" w:line="240" w:lineRule="auto"/>
        <w:ind w:left="-142" w:right="-143"/>
        <w:rPr>
          <w:rFonts w:ascii="Times New Roman" w:eastAsia="Times New Roman" w:hAnsi="Times New Roman" w:cs="Times New Roman"/>
          <w:sz w:val="24"/>
          <w:szCs w:val="24"/>
          <w:lang w:eastAsia="ru-RU"/>
        </w:rPr>
      </w:pPr>
    </w:p>
    <w:p w:rsidR="00B47B64" w:rsidRPr="00733B6B" w:rsidRDefault="00733B6B" w:rsidP="00733B6B">
      <w:pPr>
        <w:spacing w:after="0" w:line="240" w:lineRule="auto"/>
        <w:ind w:firstLine="56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Программа по Фольклору</w:t>
      </w:r>
    </w:p>
    <w:p w:rsidR="00B47B64" w:rsidRPr="00733B6B" w:rsidRDefault="00B47B64" w:rsidP="00733B6B">
      <w:pPr>
        <w:spacing w:after="0" w:line="240" w:lineRule="auto"/>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Дополнитель</w:t>
      </w:r>
      <w:r w:rsidR="00733B6B">
        <w:rPr>
          <w:rFonts w:ascii="Times New Roman" w:eastAsia="Times New Roman" w:hAnsi="Times New Roman" w:cs="Times New Roman"/>
          <w:sz w:val="24"/>
          <w:szCs w:val="24"/>
          <w:lang w:eastAsia="ru-RU"/>
        </w:rPr>
        <w:t xml:space="preserve">ная </w:t>
      </w:r>
      <w:r w:rsidR="000E51A1">
        <w:rPr>
          <w:rFonts w:ascii="Times New Roman" w:eastAsia="Times New Roman" w:hAnsi="Times New Roman" w:cs="Times New Roman"/>
          <w:sz w:val="24"/>
          <w:szCs w:val="24"/>
          <w:lang w:eastAsia="ru-RU"/>
        </w:rPr>
        <w:t xml:space="preserve">общеобразовательная </w:t>
      </w:r>
      <w:proofErr w:type="spellStart"/>
      <w:r w:rsidR="00733B6B">
        <w:rPr>
          <w:rFonts w:ascii="Times New Roman" w:eastAsia="Times New Roman" w:hAnsi="Times New Roman" w:cs="Times New Roman"/>
          <w:sz w:val="24"/>
          <w:szCs w:val="24"/>
          <w:lang w:eastAsia="ru-RU"/>
        </w:rPr>
        <w:t>общеразвивающая</w:t>
      </w:r>
      <w:proofErr w:type="spellEnd"/>
      <w:r w:rsidR="00733B6B">
        <w:rPr>
          <w:rFonts w:ascii="Times New Roman" w:eastAsia="Times New Roman" w:hAnsi="Times New Roman" w:cs="Times New Roman"/>
          <w:sz w:val="24"/>
          <w:szCs w:val="24"/>
          <w:lang w:eastAsia="ru-RU"/>
        </w:rPr>
        <w:t xml:space="preserve"> программа  по Фольклору</w:t>
      </w:r>
      <w:r w:rsidR="00B362D9">
        <w:rPr>
          <w:rFonts w:ascii="Times New Roman" w:eastAsia="Times New Roman" w:hAnsi="Times New Roman" w:cs="Times New Roman"/>
          <w:sz w:val="24"/>
          <w:szCs w:val="24"/>
          <w:lang w:eastAsia="ru-RU"/>
        </w:rPr>
        <w:t xml:space="preserve"> «Марийские узоры»</w:t>
      </w:r>
      <w:r w:rsidRPr="00733B6B">
        <w:rPr>
          <w:rFonts w:ascii="Times New Roman" w:eastAsia="Times New Roman" w:hAnsi="Times New Roman" w:cs="Times New Roman"/>
          <w:sz w:val="24"/>
          <w:szCs w:val="24"/>
          <w:lang w:eastAsia="ru-RU"/>
        </w:rPr>
        <w:t>.</w:t>
      </w:r>
    </w:p>
    <w:p w:rsidR="000D5B2E" w:rsidRPr="00733B6B" w:rsidRDefault="00B47B64" w:rsidP="00733B6B">
      <w:pPr>
        <w:spacing w:after="0" w:line="240" w:lineRule="auto"/>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В настоящее время, особое внимание уделяется культуре,  искусству и приобщению детей к здоровому образу жизни, к общечеловеческим ценностям. Укрепление психического и физического здоровья. Получение общего эстетического, морального и физического развития. Педагогическая целесообразность программ  объясняется  основными принципами, на которых основываются все программы, это – принцип </w:t>
      </w:r>
    </w:p>
    <w:p w:rsidR="00B47B64" w:rsidRPr="00733B6B" w:rsidRDefault="00B47B64" w:rsidP="00733B6B">
      <w:pPr>
        <w:spacing w:after="0" w:line="240" w:lineRule="auto"/>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взаимосвязи обучения и развития; принцип  взаимосвязи эстетического воспитания с хореографической и физической подготовкой, что способствует развитию   творческой </w:t>
      </w:r>
      <w:r w:rsidRPr="00733B6B">
        <w:rPr>
          <w:rFonts w:ascii="Times New Roman" w:eastAsia="Times New Roman" w:hAnsi="Times New Roman" w:cs="Times New Roman"/>
          <w:sz w:val="24"/>
          <w:szCs w:val="24"/>
          <w:lang w:eastAsia="ru-RU"/>
        </w:rPr>
        <w:lastRenderedPageBreak/>
        <w:t>активности детей, дает  детям возможность участвовать в постановочной и концертной деятельности.  Эстетическое воспитание помогает становлению основных качеств личности: активности, самостоятельности, трудолюбия. Программный материал нацелен на развитие ребенка, на приобщение его к здоровому образу жизни в результате разностороннего воспитания (развитие разнообразных движений, укрепление мышц; понимание детьми связи красоты движений с правильным выполнением физических упражнений и др.).</w:t>
      </w:r>
    </w:p>
    <w:p w:rsidR="00B47B64" w:rsidRPr="00733B6B" w:rsidRDefault="00B47B64" w:rsidP="00733B6B">
      <w:pPr>
        <w:spacing w:after="0" w:line="240" w:lineRule="auto"/>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Целесообразность и актуальность программы  заключается в том, что занятия по ней позволяют раскрывать и развивать природные задатки и творческий потенциал ребенка в процессе занятий. Дети изучают национальные танцы, их обычаи и традиции. Прививается любовь к культуре, к национальному танцу, пробуждая интерес к танцевальному искусству других народов. Через привитие любви к национальному народному танцу мы прививаем и воспитываем патриотические чувства.</w:t>
      </w:r>
    </w:p>
    <w:p w:rsidR="00B47B64" w:rsidRPr="00733B6B" w:rsidRDefault="00B47B64" w:rsidP="00733B6B">
      <w:pPr>
        <w:tabs>
          <w:tab w:val="left" w:pos="3881"/>
          <w:tab w:val="left" w:pos="6955"/>
        </w:tabs>
        <w:spacing w:after="0" w:line="240" w:lineRule="auto"/>
        <w:ind w:right="-143"/>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По окончании реализации программы ожидается достижение следующих результатов:</w:t>
      </w:r>
    </w:p>
    <w:p w:rsidR="00B47B64" w:rsidRPr="00733B6B" w:rsidRDefault="00B47B64" w:rsidP="00733B6B">
      <w:pPr>
        <w:numPr>
          <w:ilvl w:val="0"/>
          <w:numId w:val="21"/>
        </w:numPr>
        <w:tabs>
          <w:tab w:val="left" w:pos="3881"/>
          <w:tab w:val="left" w:pos="6955"/>
        </w:tabs>
        <w:spacing w:after="0" w:line="240" w:lineRule="auto"/>
        <w:ind w:right="-143"/>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Развивать физические качества ребенка, совершенствовать их средствами танца в гармонии с общим развитием</w:t>
      </w:r>
    </w:p>
    <w:p w:rsidR="00B47B64" w:rsidRPr="00733B6B" w:rsidRDefault="00B47B64" w:rsidP="00733B6B">
      <w:pPr>
        <w:numPr>
          <w:ilvl w:val="0"/>
          <w:numId w:val="21"/>
        </w:numPr>
        <w:tabs>
          <w:tab w:val="left" w:pos="3881"/>
          <w:tab w:val="left" w:pos="6955"/>
        </w:tabs>
        <w:spacing w:after="0" w:line="240" w:lineRule="auto"/>
        <w:ind w:right="-143"/>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Знать особенности национального фольклора</w:t>
      </w:r>
    </w:p>
    <w:p w:rsidR="00B47B64" w:rsidRPr="00733B6B" w:rsidRDefault="00B47B64" w:rsidP="00733B6B">
      <w:pPr>
        <w:numPr>
          <w:ilvl w:val="0"/>
          <w:numId w:val="21"/>
        </w:numPr>
        <w:tabs>
          <w:tab w:val="left" w:pos="3881"/>
          <w:tab w:val="left" w:pos="6955"/>
        </w:tabs>
        <w:spacing w:after="0" w:line="240" w:lineRule="auto"/>
        <w:ind w:right="-143"/>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Уметь музыкально и грамотно исполнять движения, работать в паре и ансамбле, соблюдая рисунки танца</w:t>
      </w:r>
    </w:p>
    <w:p w:rsidR="00B362D9" w:rsidRPr="00CC62FC" w:rsidRDefault="00B47B64" w:rsidP="00B362D9">
      <w:pPr>
        <w:numPr>
          <w:ilvl w:val="0"/>
          <w:numId w:val="21"/>
        </w:numPr>
        <w:tabs>
          <w:tab w:val="left" w:pos="3881"/>
          <w:tab w:val="left" w:pos="6955"/>
        </w:tabs>
        <w:spacing w:after="0" w:line="240" w:lineRule="auto"/>
        <w:ind w:right="-143"/>
        <w:contextualSpacing/>
        <w:jc w:val="both"/>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Уметь раскрывать в учащихся творческие способности, развивая эмоциональные сферы, т.е. самовыражение, </w:t>
      </w:r>
      <w:proofErr w:type="gramStart"/>
      <w:r w:rsidRPr="00733B6B">
        <w:rPr>
          <w:rFonts w:ascii="Times New Roman" w:eastAsia="Times New Roman" w:hAnsi="Times New Roman" w:cs="Times New Roman"/>
          <w:sz w:val="24"/>
          <w:szCs w:val="24"/>
          <w:lang w:eastAsia="ru-RU"/>
        </w:rPr>
        <w:t>артистичные способности</w:t>
      </w:r>
      <w:proofErr w:type="gramEnd"/>
      <w:r w:rsidRPr="00733B6B">
        <w:rPr>
          <w:rFonts w:ascii="Times New Roman" w:eastAsia="Times New Roman" w:hAnsi="Times New Roman" w:cs="Times New Roman"/>
          <w:sz w:val="24"/>
          <w:szCs w:val="24"/>
          <w:lang w:eastAsia="ru-RU"/>
        </w:rPr>
        <w:t>, умение передать зрителю настроение номера</w:t>
      </w:r>
    </w:p>
    <w:p w:rsidR="00B362D9" w:rsidRPr="00733B6B" w:rsidRDefault="00B362D9" w:rsidP="00B362D9">
      <w:pPr>
        <w:tabs>
          <w:tab w:val="left" w:pos="3881"/>
          <w:tab w:val="left" w:pos="6955"/>
        </w:tabs>
        <w:spacing w:after="0" w:line="240" w:lineRule="auto"/>
        <w:ind w:right="-143"/>
        <w:contextualSpacing/>
        <w:jc w:val="both"/>
        <w:rPr>
          <w:rFonts w:ascii="Times New Roman" w:eastAsia="Times New Roman" w:hAnsi="Times New Roman" w:cs="Times New Roman"/>
          <w:sz w:val="24"/>
          <w:szCs w:val="24"/>
          <w:lang w:eastAsia="ru-RU"/>
        </w:rPr>
      </w:pPr>
    </w:p>
    <w:p w:rsidR="00B47B64" w:rsidRPr="00733B6B" w:rsidRDefault="00B362D9" w:rsidP="00733B6B">
      <w:pPr>
        <w:tabs>
          <w:tab w:val="left" w:pos="3881"/>
          <w:tab w:val="left" w:pos="6955"/>
        </w:tabs>
        <w:spacing w:after="0" w:line="240" w:lineRule="auto"/>
        <w:ind w:left="180" w:right="-14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учащихся 14-16</w:t>
      </w:r>
      <w:r w:rsidR="00B47B64" w:rsidRPr="00733B6B">
        <w:rPr>
          <w:rFonts w:ascii="Times New Roman" w:eastAsia="Times New Roman" w:hAnsi="Times New Roman" w:cs="Times New Roman"/>
          <w:sz w:val="24"/>
          <w:szCs w:val="24"/>
          <w:lang w:eastAsia="ru-RU"/>
        </w:rPr>
        <w:t xml:space="preserve"> лет, курс обучения </w:t>
      </w:r>
      <w:r w:rsidR="00D76E4C">
        <w:rPr>
          <w:rFonts w:ascii="Times New Roman" w:eastAsia="Times New Roman" w:hAnsi="Times New Roman" w:cs="Times New Roman"/>
          <w:sz w:val="24"/>
          <w:szCs w:val="24"/>
          <w:lang w:eastAsia="ru-RU"/>
        </w:rPr>
        <w:t>3</w:t>
      </w:r>
      <w:r w:rsidR="00B47B64" w:rsidRPr="00733B6B">
        <w:rPr>
          <w:rFonts w:ascii="Times New Roman" w:eastAsia="Times New Roman" w:hAnsi="Times New Roman" w:cs="Times New Roman"/>
          <w:sz w:val="24"/>
          <w:szCs w:val="24"/>
          <w:lang w:eastAsia="ru-RU"/>
        </w:rPr>
        <w:t xml:space="preserve"> г</w:t>
      </w:r>
      <w:r>
        <w:rPr>
          <w:rFonts w:ascii="Times New Roman" w:eastAsia="Times New Roman" w:hAnsi="Times New Roman" w:cs="Times New Roman"/>
          <w:sz w:val="24"/>
          <w:szCs w:val="24"/>
          <w:lang w:eastAsia="ru-RU"/>
        </w:rPr>
        <w:t>од</w:t>
      </w:r>
      <w:r w:rsidR="00D76E4C">
        <w:rPr>
          <w:rFonts w:ascii="Times New Roman" w:eastAsia="Times New Roman" w:hAnsi="Times New Roman" w:cs="Times New Roman"/>
          <w:sz w:val="24"/>
          <w:szCs w:val="24"/>
          <w:lang w:eastAsia="ru-RU"/>
        </w:rPr>
        <w:t>а</w:t>
      </w:r>
    </w:p>
    <w:p w:rsidR="00B47B64" w:rsidRPr="00733B6B" w:rsidRDefault="000D5B2E"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п</w:t>
      </w:r>
      <w:r w:rsidR="00B47B64" w:rsidRPr="00733B6B">
        <w:rPr>
          <w:rFonts w:ascii="Times New Roman" w:eastAsia="Times New Roman" w:hAnsi="Times New Roman" w:cs="Times New Roman"/>
          <w:sz w:val="24"/>
          <w:szCs w:val="24"/>
          <w:lang w:eastAsia="ru-RU"/>
        </w:rPr>
        <w:t>о програм</w:t>
      </w:r>
      <w:r w:rsidR="00D76E4C">
        <w:rPr>
          <w:rFonts w:ascii="Times New Roman" w:eastAsia="Times New Roman" w:hAnsi="Times New Roman" w:cs="Times New Roman"/>
          <w:sz w:val="24"/>
          <w:szCs w:val="24"/>
          <w:lang w:eastAsia="ru-RU"/>
        </w:rPr>
        <w:t>мам работаю</w:t>
      </w:r>
      <w:r w:rsidR="00B47B64" w:rsidRPr="00733B6B">
        <w:rPr>
          <w:rFonts w:ascii="Times New Roman" w:eastAsia="Times New Roman" w:hAnsi="Times New Roman" w:cs="Times New Roman"/>
          <w:sz w:val="24"/>
          <w:szCs w:val="24"/>
          <w:lang w:eastAsia="ru-RU"/>
        </w:rPr>
        <w:t>т педагог</w:t>
      </w:r>
      <w:r w:rsidR="00D76E4C">
        <w:rPr>
          <w:rFonts w:ascii="Times New Roman" w:eastAsia="Times New Roman" w:hAnsi="Times New Roman" w:cs="Times New Roman"/>
          <w:sz w:val="24"/>
          <w:szCs w:val="24"/>
          <w:lang w:eastAsia="ru-RU"/>
        </w:rPr>
        <w:t>и</w:t>
      </w:r>
      <w:r w:rsidR="00B47B64" w:rsidRPr="00733B6B">
        <w:rPr>
          <w:rFonts w:ascii="Times New Roman" w:eastAsia="Times New Roman" w:hAnsi="Times New Roman" w:cs="Times New Roman"/>
          <w:sz w:val="24"/>
          <w:szCs w:val="24"/>
          <w:lang w:eastAsia="ru-RU"/>
        </w:rPr>
        <w:t xml:space="preserve"> дополнительного образования:</w:t>
      </w:r>
    </w:p>
    <w:p w:rsidR="00B47B64" w:rsidRDefault="00B47B64"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Корнева О.В.</w:t>
      </w:r>
      <w:r w:rsidR="00B362D9">
        <w:rPr>
          <w:rFonts w:ascii="Times New Roman" w:eastAsia="Times New Roman" w:hAnsi="Times New Roman" w:cs="Times New Roman"/>
          <w:sz w:val="24"/>
          <w:szCs w:val="24"/>
          <w:lang w:eastAsia="ru-RU"/>
        </w:rPr>
        <w:t xml:space="preserve"> «Марийские узоры</w:t>
      </w:r>
      <w:r w:rsidR="000D5B2E" w:rsidRPr="00733B6B">
        <w:rPr>
          <w:rFonts w:ascii="Times New Roman" w:eastAsia="Times New Roman" w:hAnsi="Times New Roman" w:cs="Times New Roman"/>
          <w:sz w:val="24"/>
          <w:szCs w:val="24"/>
          <w:lang w:eastAsia="ru-RU"/>
        </w:rPr>
        <w:t>»</w:t>
      </w:r>
      <w:r w:rsidR="0084489A">
        <w:rPr>
          <w:rFonts w:ascii="Times New Roman" w:eastAsia="Times New Roman" w:hAnsi="Times New Roman" w:cs="Times New Roman"/>
          <w:sz w:val="24"/>
          <w:szCs w:val="24"/>
          <w:lang w:eastAsia="ru-RU"/>
        </w:rPr>
        <w:t xml:space="preserve"> </w:t>
      </w:r>
      <w:r w:rsidR="00B362D9">
        <w:rPr>
          <w:rFonts w:ascii="Times New Roman" w:eastAsia="Times New Roman" w:hAnsi="Times New Roman" w:cs="Times New Roman"/>
          <w:sz w:val="24"/>
          <w:szCs w:val="24"/>
          <w:lang w:eastAsia="ru-RU"/>
        </w:rPr>
        <w:t>-1</w:t>
      </w:r>
      <w:r w:rsidR="0084489A">
        <w:rPr>
          <w:rFonts w:ascii="Times New Roman" w:eastAsia="Times New Roman" w:hAnsi="Times New Roman" w:cs="Times New Roman"/>
          <w:sz w:val="24"/>
          <w:szCs w:val="24"/>
          <w:lang w:eastAsia="ru-RU"/>
        </w:rPr>
        <w:t xml:space="preserve"> год обучения </w:t>
      </w:r>
      <w:r w:rsidRPr="00733B6B">
        <w:rPr>
          <w:rFonts w:ascii="Times New Roman" w:eastAsia="Times New Roman" w:hAnsi="Times New Roman" w:cs="Times New Roman"/>
          <w:sz w:val="24"/>
          <w:szCs w:val="24"/>
          <w:lang w:eastAsia="ru-RU"/>
        </w:rPr>
        <w:t xml:space="preserve">на базе МБОУ </w:t>
      </w:r>
      <w:proofErr w:type="spellStart"/>
      <w:r w:rsidRPr="00733B6B">
        <w:rPr>
          <w:rFonts w:ascii="Times New Roman" w:eastAsia="Times New Roman" w:hAnsi="Times New Roman" w:cs="Times New Roman"/>
          <w:sz w:val="24"/>
          <w:szCs w:val="24"/>
          <w:lang w:eastAsia="ru-RU"/>
        </w:rPr>
        <w:t>Бимская</w:t>
      </w:r>
      <w:proofErr w:type="spellEnd"/>
      <w:r w:rsidRPr="00733B6B">
        <w:rPr>
          <w:rFonts w:ascii="Times New Roman" w:eastAsia="Times New Roman" w:hAnsi="Times New Roman" w:cs="Times New Roman"/>
          <w:sz w:val="24"/>
          <w:szCs w:val="24"/>
          <w:lang w:eastAsia="ru-RU"/>
        </w:rPr>
        <w:t xml:space="preserve"> СОШ </w:t>
      </w:r>
    </w:p>
    <w:p w:rsidR="00D76E4C" w:rsidRPr="00733B6B" w:rsidRDefault="00D76E4C"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Матвеева Л.Н. «Удмуртский фольклор» - 1 год обучения на базе МБОУ </w:t>
      </w:r>
      <w:proofErr w:type="spellStart"/>
      <w:r>
        <w:rPr>
          <w:rFonts w:ascii="Times New Roman" w:eastAsia="Times New Roman" w:hAnsi="Times New Roman" w:cs="Times New Roman"/>
          <w:sz w:val="24"/>
          <w:szCs w:val="24"/>
          <w:lang w:eastAsia="ru-RU"/>
        </w:rPr>
        <w:t>Кучуковская</w:t>
      </w:r>
      <w:proofErr w:type="spellEnd"/>
      <w:r>
        <w:rPr>
          <w:rFonts w:ascii="Times New Roman" w:eastAsia="Times New Roman" w:hAnsi="Times New Roman" w:cs="Times New Roman"/>
          <w:sz w:val="24"/>
          <w:szCs w:val="24"/>
          <w:lang w:eastAsia="ru-RU"/>
        </w:rPr>
        <w:t xml:space="preserve"> СОШ</w:t>
      </w:r>
    </w:p>
    <w:p w:rsidR="006B2AF9" w:rsidRPr="00733B6B" w:rsidRDefault="006B2AF9"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0A0CB3" w:rsidRPr="00733B6B" w:rsidRDefault="000A0CB3" w:rsidP="00CC62FC">
      <w:pPr>
        <w:tabs>
          <w:tab w:val="left" w:pos="0"/>
          <w:tab w:val="left" w:pos="3881"/>
          <w:tab w:val="left" w:pos="6955"/>
        </w:tabs>
        <w:spacing w:after="0" w:line="240" w:lineRule="auto"/>
        <w:ind w:hanging="333"/>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Программы по изобразительному искусству </w:t>
      </w:r>
      <w:r w:rsidR="00B47B64" w:rsidRPr="00733B6B">
        <w:rPr>
          <w:rFonts w:ascii="Times New Roman" w:eastAsia="Times New Roman" w:hAnsi="Times New Roman" w:cs="Times New Roman"/>
          <w:b/>
          <w:sz w:val="24"/>
          <w:szCs w:val="24"/>
          <w:lang w:eastAsia="ru-RU"/>
        </w:rPr>
        <w:t>«</w:t>
      </w:r>
      <w:proofErr w:type="spellStart"/>
      <w:r w:rsidR="00B47B64" w:rsidRPr="00733B6B">
        <w:rPr>
          <w:rFonts w:ascii="Times New Roman" w:eastAsia="Times New Roman" w:hAnsi="Times New Roman" w:cs="Times New Roman"/>
          <w:b/>
          <w:sz w:val="24"/>
          <w:szCs w:val="24"/>
          <w:lang w:eastAsia="ru-RU"/>
        </w:rPr>
        <w:t>АРТ-студия</w:t>
      </w:r>
      <w:proofErr w:type="spellEnd"/>
      <w:r w:rsidR="00B47B64" w:rsidRPr="00733B6B">
        <w:rPr>
          <w:rFonts w:ascii="Times New Roman" w:eastAsia="Times New Roman" w:hAnsi="Times New Roman" w:cs="Times New Roman"/>
          <w:b/>
          <w:sz w:val="24"/>
          <w:szCs w:val="24"/>
          <w:lang w:eastAsia="ru-RU"/>
        </w:rPr>
        <w:t>»</w:t>
      </w:r>
    </w:p>
    <w:p w:rsidR="00B47B64" w:rsidRPr="00733B6B" w:rsidRDefault="000A0CB3" w:rsidP="00733B6B">
      <w:pPr>
        <w:spacing w:after="0" w:line="240" w:lineRule="auto"/>
        <w:ind w:firstLine="851"/>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Дополнительные </w:t>
      </w:r>
      <w:r w:rsidR="000E51A1">
        <w:rPr>
          <w:rFonts w:ascii="Times New Roman" w:eastAsia="SimSun" w:hAnsi="Times New Roman" w:cs="Times New Roman"/>
          <w:sz w:val="24"/>
          <w:szCs w:val="24"/>
          <w:lang w:eastAsia="zh-CN"/>
        </w:rPr>
        <w:t xml:space="preserve">общеобразовательные </w:t>
      </w:r>
      <w:proofErr w:type="spellStart"/>
      <w:r>
        <w:rPr>
          <w:rFonts w:ascii="Times New Roman" w:eastAsia="SimSun" w:hAnsi="Times New Roman" w:cs="Times New Roman"/>
          <w:sz w:val="24"/>
          <w:szCs w:val="24"/>
          <w:lang w:eastAsia="zh-CN"/>
        </w:rPr>
        <w:t>общеразвивающие</w:t>
      </w:r>
      <w:proofErr w:type="spellEnd"/>
      <w:r w:rsidR="00B47B64" w:rsidRPr="00733B6B">
        <w:rPr>
          <w:rFonts w:ascii="Times New Roman" w:eastAsia="SimSun" w:hAnsi="Times New Roman" w:cs="Times New Roman"/>
          <w:sz w:val="24"/>
          <w:szCs w:val="24"/>
          <w:lang w:eastAsia="zh-CN"/>
        </w:rPr>
        <w:t xml:space="preserve"> про</w:t>
      </w:r>
      <w:r>
        <w:rPr>
          <w:rFonts w:ascii="Times New Roman" w:eastAsia="SimSun" w:hAnsi="Times New Roman" w:cs="Times New Roman"/>
          <w:sz w:val="24"/>
          <w:szCs w:val="24"/>
          <w:lang w:eastAsia="zh-CN"/>
        </w:rPr>
        <w:t>граммы по изобразительному искусству</w:t>
      </w:r>
      <w:r w:rsidR="00B47B64" w:rsidRPr="00733B6B">
        <w:rPr>
          <w:rFonts w:ascii="Times New Roman" w:eastAsia="SimSun" w:hAnsi="Times New Roman" w:cs="Times New Roman"/>
          <w:sz w:val="24"/>
          <w:szCs w:val="24"/>
          <w:lang w:eastAsia="zh-CN"/>
        </w:rPr>
        <w:t xml:space="preserve"> «</w:t>
      </w:r>
      <w:proofErr w:type="spellStart"/>
      <w:r w:rsidR="00B47B64" w:rsidRPr="00733B6B">
        <w:rPr>
          <w:rFonts w:ascii="Times New Roman" w:eastAsia="SimSun" w:hAnsi="Times New Roman" w:cs="Times New Roman"/>
          <w:sz w:val="24"/>
          <w:szCs w:val="24"/>
          <w:lang w:eastAsia="zh-CN"/>
        </w:rPr>
        <w:t>Арт-студия</w:t>
      </w:r>
      <w:proofErr w:type="spellEnd"/>
      <w:r w:rsidR="00B47B64" w:rsidRPr="00733B6B">
        <w:rPr>
          <w:rFonts w:ascii="Times New Roman" w:eastAsia="SimSun" w:hAnsi="Times New Roman" w:cs="Times New Roman"/>
          <w:sz w:val="24"/>
          <w:szCs w:val="24"/>
          <w:lang w:eastAsia="zh-CN"/>
        </w:rPr>
        <w:t>» относится к художественно – эстетическо</w:t>
      </w:r>
      <w:r>
        <w:rPr>
          <w:rFonts w:ascii="Times New Roman" w:eastAsia="SimSun" w:hAnsi="Times New Roman" w:cs="Times New Roman"/>
          <w:sz w:val="24"/>
          <w:szCs w:val="24"/>
          <w:lang w:eastAsia="zh-CN"/>
        </w:rPr>
        <w:t xml:space="preserve">й направленности. </w:t>
      </w:r>
      <w:proofErr w:type="gramStart"/>
      <w:r>
        <w:rPr>
          <w:rFonts w:ascii="Times New Roman" w:eastAsia="SimSun" w:hAnsi="Times New Roman" w:cs="Times New Roman"/>
          <w:sz w:val="24"/>
          <w:szCs w:val="24"/>
          <w:lang w:eastAsia="zh-CN"/>
        </w:rPr>
        <w:t>Представляемые программы</w:t>
      </w:r>
      <w:r w:rsidR="00B47B64" w:rsidRPr="00733B6B">
        <w:rPr>
          <w:rFonts w:ascii="Times New Roman" w:eastAsia="SimSun" w:hAnsi="Times New Roman" w:cs="Times New Roman"/>
          <w:sz w:val="24"/>
          <w:szCs w:val="24"/>
          <w:lang w:eastAsia="zh-CN"/>
        </w:rPr>
        <w:t xml:space="preserve"> в настоящем модерниз</w:t>
      </w:r>
      <w:r>
        <w:rPr>
          <w:rFonts w:ascii="Times New Roman" w:eastAsia="SimSun" w:hAnsi="Times New Roman" w:cs="Times New Roman"/>
          <w:sz w:val="24"/>
          <w:szCs w:val="24"/>
          <w:lang w:eastAsia="zh-CN"/>
        </w:rPr>
        <w:t>ированном варианте – расширенные по тематике, углубленные по содержанию, - предлагаю</w:t>
      </w:r>
      <w:r w:rsidR="00B47B64" w:rsidRPr="00733B6B">
        <w:rPr>
          <w:rFonts w:ascii="Times New Roman" w:eastAsia="SimSun" w:hAnsi="Times New Roman" w:cs="Times New Roman"/>
          <w:sz w:val="24"/>
          <w:szCs w:val="24"/>
          <w:lang w:eastAsia="zh-CN"/>
        </w:rPr>
        <w:t xml:space="preserve">т детям базовое систематизированное образование по ИЗО с перспективой последующей специализации в отдельных видах изобразительного искусства. </w:t>
      </w:r>
      <w:proofErr w:type="gramEnd"/>
    </w:p>
    <w:p w:rsidR="00C26184" w:rsidRDefault="00B47B64" w:rsidP="00733B6B">
      <w:pPr>
        <w:spacing w:after="0" w:line="240" w:lineRule="auto"/>
        <w:jc w:val="both"/>
        <w:rPr>
          <w:rFonts w:ascii="Times New Roman" w:eastAsia="SimSun" w:hAnsi="Times New Roman" w:cs="Times New Roman"/>
          <w:sz w:val="24"/>
          <w:szCs w:val="24"/>
          <w:lang w:eastAsia="zh-CN"/>
        </w:rPr>
      </w:pPr>
      <w:r w:rsidRPr="00733B6B">
        <w:rPr>
          <w:rFonts w:ascii="Times New Roman" w:eastAsia="Times New Roman" w:hAnsi="Times New Roman" w:cs="Times New Roman"/>
          <w:sz w:val="24"/>
          <w:szCs w:val="24"/>
          <w:u w:val="single"/>
          <w:lang w:eastAsia="ru-RU"/>
        </w:rPr>
        <w:t xml:space="preserve">Целесообразность и актуальность. </w:t>
      </w:r>
      <w:r w:rsidRPr="00733B6B">
        <w:rPr>
          <w:rFonts w:ascii="Times New Roman" w:eastAsia="SimSun" w:hAnsi="Times New Roman" w:cs="Times New Roman"/>
          <w:sz w:val="24"/>
          <w:szCs w:val="24"/>
          <w:lang w:eastAsia="zh-CN"/>
        </w:rPr>
        <w:t xml:space="preserve">Изобразительная деятельность занимает особое место в развитии и воспитании детей. Содействуя развитию воображения и фантазии, пространственного мышления, колористического восприятия, она способствует раскрытию творческого потенциала личности, вносит вклад в процесс формирования эстетической культуры ребёнка, его эмоциональной отзывчивости. Приобретая практические умения и навыки в области художественного творчества, дети получают возможность удовлетворить потребность в созидании, реализовать желание создавать нечто новое своими силами. Данная программа, позволяет решать не только собственно обучающие задачи, но и создает условия для формирования таких личностных качеств, как уверенность в себе, доброжелательное отношение к сверстникам, умение радоваться успехам товарищей, </w:t>
      </w:r>
    </w:p>
    <w:p w:rsidR="000A0CB3" w:rsidRDefault="00B47B64" w:rsidP="00733B6B">
      <w:pPr>
        <w:spacing w:after="0" w:line="240" w:lineRule="auto"/>
        <w:jc w:val="both"/>
        <w:rPr>
          <w:rFonts w:ascii="Times New Roman" w:eastAsia="SimSun" w:hAnsi="Times New Roman" w:cs="Times New Roman"/>
          <w:sz w:val="24"/>
          <w:szCs w:val="24"/>
          <w:lang w:eastAsia="zh-CN"/>
        </w:rPr>
      </w:pPr>
      <w:r w:rsidRPr="00733B6B">
        <w:rPr>
          <w:rFonts w:ascii="Times New Roman" w:eastAsia="SimSun" w:hAnsi="Times New Roman" w:cs="Times New Roman"/>
          <w:sz w:val="24"/>
          <w:szCs w:val="24"/>
          <w:lang w:eastAsia="zh-CN"/>
        </w:rPr>
        <w:t xml:space="preserve">способность работать в группе и проявлять лидерские качества. Также через занятия изобразительным творчеством появляются реальные возможности решать психологические </w:t>
      </w:r>
    </w:p>
    <w:p w:rsidR="000D5B2E" w:rsidRDefault="00B47B64" w:rsidP="00733B6B">
      <w:pPr>
        <w:spacing w:after="0" w:line="240" w:lineRule="auto"/>
        <w:jc w:val="both"/>
        <w:rPr>
          <w:rFonts w:ascii="Times New Roman" w:eastAsia="SimSun" w:hAnsi="Times New Roman" w:cs="Times New Roman"/>
          <w:sz w:val="24"/>
          <w:szCs w:val="24"/>
          <w:lang w:eastAsia="zh-CN"/>
        </w:rPr>
      </w:pPr>
      <w:r w:rsidRPr="00733B6B">
        <w:rPr>
          <w:rFonts w:ascii="Times New Roman" w:eastAsia="SimSun" w:hAnsi="Times New Roman" w:cs="Times New Roman"/>
          <w:sz w:val="24"/>
          <w:szCs w:val="24"/>
          <w:lang w:eastAsia="zh-CN"/>
        </w:rPr>
        <w:t xml:space="preserve">проблемы детей, возникающие у многих в семье и школе. Сегодня, когда во многих общеобразовательных школах на изучение изобразительного искусства отводится ограниченное время, развитие художественного творчества школьников через систему дополнительного образования детей становится особенно актуальным. Данная программа составлена с учетом тенденций в изобразительном искусстве нашего времени </w:t>
      </w:r>
      <w:r w:rsidRPr="00733B6B">
        <w:rPr>
          <w:rFonts w:ascii="Times New Roman" w:eastAsia="SimSun" w:hAnsi="Times New Roman" w:cs="Times New Roman"/>
          <w:sz w:val="24"/>
          <w:szCs w:val="24"/>
          <w:lang w:eastAsia="zh-CN"/>
        </w:rPr>
        <w:lastRenderedPageBreak/>
        <w:t>соответствует уровню развития современной подростковой аудитории. Разработанная программа учитывает местные условия, включает темы в зависимости от уровня подготовки учащихся.</w:t>
      </w:r>
    </w:p>
    <w:p w:rsidR="00D76E4C" w:rsidRDefault="00D76E4C" w:rsidP="00733B6B">
      <w:pPr>
        <w:spacing w:after="0" w:line="240" w:lineRule="auto"/>
        <w:jc w:val="both"/>
        <w:rPr>
          <w:rFonts w:ascii="Times New Roman" w:eastAsia="SimSun" w:hAnsi="Times New Roman" w:cs="Times New Roman"/>
          <w:sz w:val="24"/>
          <w:szCs w:val="24"/>
          <w:lang w:eastAsia="zh-CN"/>
        </w:rPr>
      </w:pPr>
    </w:p>
    <w:p w:rsidR="00D76E4C" w:rsidRPr="00D76E4C" w:rsidRDefault="00D76E4C" w:rsidP="00733B6B">
      <w:pPr>
        <w:spacing w:after="0" w:line="240" w:lineRule="auto"/>
        <w:jc w:val="both"/>
        <w:rPr>
          <w:rFonts w:ascii="Times New Roman" w:eastAsia="SimSun" w:hAnsi="Times New Roman" w:cs="Times New Roman"/>
          <w:sz w:val="24"/>
          <w:szCs w:val="24"/>
          <w:lang w:eastAsia="zh-CN"/>
        </w:rPr>
      </w:pPr>
    </w:p>
    <w:p w:rsidR="00B47B64" w:rsidRPr="00733B6B" w:rsidRDefault="00B47B64" w:rsidP="00733B6B">
      <w:pPr>
        <w:tabs>
          <w:tab w:val="left" w:pos="3881"/>
          <w:tab w:val="left" w:pos="6955"/>
        </w:tabs>
        <w:spacing w:after="0" w:line="240" w:lineRule="auto"/>
        <w:ind w:left="-993" w:right="-143" w:hanging="333"/>
        <w:jc w:val="center"/>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курс обучения 3 года</w:t>
      </w:r>
    </w:p>
    <w:p w:rsidR="00B47B64" w:rsidRPr="00733B6B" w:rsidRDefault="00B47B64"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По программам работает педагог дополнительного образования:</w:t>
      </w:r>
    </w:p>
    <w:p w:rsidR="00B47B64" w:rsidRPr="00733B6B" w:rsidRDefault="00B47B64"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w:t>
      </w:r>
      <w:proofErr w:type="spellStart"/>
      <w:r w:rsidRPr="00733B6B">
        <w:rPr>
          <w:rFonts w:ascii="Times New Roman" w:eastAsia="Times New Roman" w:hAnsi="Times New Roman" w:cs="Times New Roman"/>
          <w:sz w:val="24"/>
          <w:szCs w:val="24"/>
          <w:lang w:eastAsia="ru-RU"/>
        </w:rPr>
        <w:t>Гадршина</w:t>
      </w:r>
      <w:proofErr w:type="spellEnd"/>
      <w:r w:rsidRPr="00733B6B">
        <w:rPr>
          <w:rFonts w:ascii="Times New Roman" w:eastAsia="Times New Roman" w:hAnsi="Times New Roman" w:cs="Times New Roman"/>
          <w:sz w:val="24"/>
          <w:szCs w:val="24"/>
          <w:lang w:eastAsia="ru-RU"/>
        </w:rPr>
        <w:t xml:space="preserve"> Ю.П. – «Мале</w:t>
      </w:r>
      <w:r w:rsidR="00B362D9">
        <w:rPr>
          <w:rFonts w:ascii="Times New Roman" w:eastAsia="Times New Roman" w:hAnsi="Times New Roman" w:cs="Times New Roman"/>
          <w:sz w:val="24"/>
          <w:szCs w:val="24"/>
          <w:lang w:eastAsia="ru-RU"/>
        </w:rPr>
        <w:t>нькие волшебники-1» 3</w:t>
      </w:r>
      <w:r w:rsidR="000D5B2E" w:rsidRPr="00733B6B">
        <w:rPr>
          <w:rFonts w:ascii="Times New Roman" w:eastAsia="Times New Roman" w:hAnsi="Times New Roman" w:cs="Times New Roman"/>
          <w:sz w:val="24"/>
          <w:szCs w:val="24"/>
          <w:lang w:eastAsia="ru-RU"/>
        </w:rPr>
        <w:t xml:space="preserve"> год</w:t>
      </w:r>
      <w:r w:rsidR="0084489A">
        <w:rPr>
          <w:rFonts w:ascii="Times New Roman" w:eastAsia="Times New Roman" w:hAnsi="Times New Roman" w:cs="Times New Roman"/>
          <w:sz w:val="24"/>
          <w:szCs w:val="24"/>
          <w:lang w:eastAsia="ru-RU"/>
        </w:rPr>
        <w:t xml:space="preserve"> </w:t>
      </w:r>
      <w:r w:rsidR="00B362D9">
        <w:rPr>
          <w:rFonts w:ascii="Times New Roman" w:eastAsia="Times New Roman" w:hAnsi="Times New Roman" w:cs="Times New Roman"/>
          <w:sz w:val="24"/>
          <w:szCs w:val="24"/>
          <w:lang w:eastAsia="ru-RU"/>
        </w:rPr>
        <w:t>обучения,   для   учащихся 5-14</w:t>
      </w:r>
      <w:r w:rsidRPr="00733B6B">
        <w:rPr>
          <w:rFonts w:ascii="Times New Roman" w:eastAsia="Times New Roman" w:hAnsi="Times New Roman" w:cs="Times New Roman"/>
          <w:sz w:val="24"/>
          <w:szCs w:val="24"/>
          <w:lang w:eastAsia="ru-RU"/>
        </w:rPr>
        <w:t xml:space="preserve"> лет</w:t>
      </w:r>
    </w:p>
    <w:p w:rsidR="00B47B64" w:rsidRPr="00733B6B" w:rsidRDefault="00B47B64"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B47B64" w:rsidRDefault="00B47B64"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w:t>
      </w:r>
      <w:proofErr w:type="spellStart"/>
      <w:r w:rsidRPr="00733B6B">
        <w:rPr>
          <w:rFonts w:ascii="Times New Roman" w:eastAsia="Times New Roman" w:hAnsi="Times New Roman" w:cs="Times New Roman"/>
          <w:sz w:val="24"/>
          <w:szCs w:val="24"/>
          <w:lang w:eastAsia="ru-RU"/>
        </w:rPr>
        <w:t>Гадршина</w:t>
      </w:r>
      <w:proofErr w:type="spellEnd"/>
      <w:r w:rsidRPr="00733B6B">
        <w:rPr>
          <w:rFonts w:ascii="Times New Roman" w:eastAsia="Times New Roman" w:hAnsi="Times New Roman" w:cs="Times New Roman"/>
          <w:sz w:val="24"/>
          <w:szCs w:val="24"/>
          <w:lang w:eastAsia="ru-RU"/>
        </w:rPr>
        <w:t xml:space="preserve"> Ю.П.- «Маленькие волшебники-3»,</w:t>
      </w:r>
      <w:r w:rsidR="00B362D9">
        <w:rPr>
          <w:rFonts w:ascii="Times New Roman" w:eastAsia="Times New Roman" w:hAnsi="Times New Roman" w:cs="Times New Roman"/>
          <w:sz w:val="24"/>
          <w:szCs w:val="24"/>
          <w:lang w:eastAsia="ru-RU"/>
        </w:rPr>
        <w:t xml:space="preserve"> «Маленькие волшебники-4» 2</w:t>
      </w:r>
      <w:r w:rsidR="000D5B2E" w:rsidRPr="00733B6B">
        <w:rPr>
          <w:rFonts w:ascii="Times New Roman" w:eastAsia="Times New Roman" w:hAnsi="Times New Roman" w:cs="Times New Roman"/>
          <w:sz w:val="24"/>
          <w:szCs w:val="24"/>
          <w:lang w:eastAsia="ru-RU"/>
        </w:rPr>
        <w:t xml:space="preserve"> год</w:t>
      </w:r>
      <w:r w:rsidRPr="00733B6B">
        <w:rPr>
          <w:rFonts w:ascii="Times New Roman" w:eastAsia="Times New Roman" w:hAnsi="Times New Roman" w:cs="Times New Roman"/>
          <w:sz w:val="24"/>
          <w:szCs w:val="24"/>
          <w:lang w:eastAsia="ru-RU"/>
        </w:rPr>
        <w:t xml:space="preserve"> обучения    </w:t>
      </w:r>
      <w:r w:rsidR="00B362D9">
        <w:rPr>
          <w:rFonts w:ascii="Times New Roman" w:eastAsia="Times New Roman" w:hAnsi="Times New Roman" w:cs="Times New Roman"/>
          <w:sz w:val="24"/>
          <w:szCs w:val="24"/>
          <w:lang w:eastAsia="ru-RU"/>
        </w:rPr>
        <w:t>для   учащихся 5-14</w:t>
      </w:r>
      <w:r w:rsidRPr="00733B6B">
        <w:rPr>
          <w:rFonts w:ascii="Times New Roman" w:eastAsia="Times New Roman" w:hAnsi="Times New Roman" w:cs="Times New Roman"/>
          <w:sz w:val="24"/>
          <w:szCs w:val="24"/>
          <w:lang w:eastAsia="ru-RU"/>
        </w:rPr>
        <w:t xml:space="preserve"> лет</w:t>
      </w:r>
    </w:p>
    <w:p w:rsidR="00D76E4C" w:rsidRPr="00D637E0" w:rsidRDefault="00D76E4C"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Гадршина</w:t>
      </w:r>
      <w:proofErr w:type="spellEnd"/>
      <w:r>
        <w:rPr>
          <w:rFonts w:ascii="Times New Roman" w:eastAsia="Times New Roman" w:hAnsi="Times New Roman" w:cs="Times New Roman"/>
          <w:sz w:val="24"/>
          <w:szCs w:val="24"/>
          <w:lang w:eastAsia="ru-RU"/>
        </w:rPr>
        <w:t xml:space="preserve"> Ю.П. «</w:t>
      </w:r>
      <w:proofErr w:type="spellStart"/>
      <w:r>
        <w:rPr>
          <w:rFonts w:ascii="Times New Roman" w:eastAsia="Times New Roman" w:hAnsi="Times New Roman" w:cs="Times New Roman"/>
          <w:sz w:val="24"/>
          <w:szCs w:val="24"/>
          <w:lang w:eastAsia="ru-RU"/>
        </w:rPr>
        <w:t>Арт-студия</w:t>
      </w:r>
      <w:proofErr w:type="spellEnd"/>
      <w:r>
        <w:rPr>
          <w:rFonts w:ascii="Times New Roman" w:eastAsia="Times New Roman" w:hAnsi="Times New Roman" w:cs="Times New Roman"/>
          <w:sz w:val="24"/>
          <w:szCs w:val="24"/>
          <w:lang w:eastAsia="ru-RU"/>
        </w:rPr>
        <w:t xml:space="preserve"> «Колорит»</w:t>
      </w:r>
      <w:r w:rsidR="009B2553">
        <w:rPr>
          <w:rFonts w:ascii="Times New Roman" w:eastAsia="Times New Roman" w:hAnsi="Times New Roman" w:cs="Times New Roman"/>
          <w:sz w:val="24"/>
          <w:szCs w:val="24"/>
          <w:lang w:eastAsia="ru-RU"/>
        </w:rPr>
        <w:t xml:space="preserve"> - 1 года обучения для учащихся…… лет</w:t>
      </w:r>
    </w:p>
    <w:p w:rsidR="00B243FD" w:rsidRDefault="00B243FD" w:rsidP="00B243FD">
      <w:pPr>
        <w:tabs>
          <w:tab w:val="left" w:pos="3881"/>
          <w:tab w:val="left" w:pos="6955"/>
        </w:tabs>
        <w:spacing w:after="0" w:line="240" w:lineRule="auto"/>
        <w:ind w:right="-143"/>
        <w:jc w:val="center"/>
        <w:rPr>
          <w:rFonts w:ascii="Times New Roman" w:eastAsia="Times New Roman" w:hAnsi="Times New Roman" w:cs="Times New Roman"/>
          <w:sz w:val="24"/>
          <w:szCs w:val="24"/>
          <w:lang w:eastAsia="ru-RU"/>
        </w:rPr>
      </w:pPr>
    </w:p>
    <w:p w:rsidR="00B243FD" w:rsidRDefault="00B243FD" w:rsidP="00B243FD">
      <w:pPr>
        <w:tabs>
          <w:tab w:val="left" w:pos="3881"/>
          <w:tab w:val="left" w:pos="6955"/>
        </w:tabs>
        <w:spacing w:after="0" w:line="240" w:lineRule="auto"/>
        <w:ind w:right="-14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курс обучения – 1 год</w:t>
      </w:r>
    </w:p>
    <w:p w:rsidR="00B243FD" w:rsidRDefault="00B243FD"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Худайбергенова</w:t>
      </w:r>
      <w:proofErr w:type="spellEnd"/>
      <w:r>
        <w:rPr>
          <w:rFonts w:ascii="Times New Roman" w:eastAsia="Times New Roman" w:hAnsi="Times New Roman" w:cs="Times New Roman"/>
          <w:sz w:val="24"/>
          <w:szCs w:val="24"/>
          <w:lang w:eastAsia="ru-RU"/>
        </w:rPr>
        <w:t xml:space="preserve"> Ф.М. «Юный художник» - 1 года обучения на базе МБОУ гимназия № 1</w:t>
      </w:r>
    </w:p>
    <w:p w:rsidR="006E082C" w:rsidRDefault="006E082C" w:rsidP="00733B6B">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6E082C" w:rsidRPr="006E082C" w:rsidRDefault="006E082C" w:rsidP="006E082C">
      <w:pPr>
        <w:tabs>
          <w:tab w:val="left" w:pos="3881"/>
          <w:tab w:val="left" w:pos="6955"/>
        </w:tabs>
        <w:spacing w:after="0" w:line="240" w:lineRule="auto"/>
        <w:ind w:right="-143"/>
        <w:jc w:val="center"/>
        <w:rPr>
          <w:rFonts w:ascii="Times New Roman" w:eastAsia="Times New Roman" w:hAnsi="Times New Roman" w:cs="Times New Roman"/>
          <w:b/>
          <w:sz w:val="24"/>
          <w:szCs w:val="24"/>
          <w:lang w:eastAsia="ru-RU"/>
        </w:rPr>
      </w:pPr>
      <w:r w:rsidRPr="006E082C">
        <w:rPr>
          <w:rFonts w:ascii="Times New Roman" w:eastAsia="Times New Roman" w:hAnsi="Times New Roman" w:cs="Times New Roman"/>
          <w:b/>
          <w:sz w:val="24"/>
          <w:szCs w:val="24"/>
          <w:lang w:eastAsia="ru-RU"/>
        </w:rPr>
        <w:t>Программа по журналистике</w:t>
      </w:r>
    </w:p>
    <w:p w:rsidR="006E082C" w:rsidRPr="006E082C" w:rsidRDefault="006E082C" w:rsidP="006E082C">
      <w:pPr>
        <w:spacing w:after="0"/>
        <w:ind w:firstLine="567"/>
        <w:jc w:val="both"/>
        <w:rPr>
          <w:rFonts w:ascii="Times New Roman" w:hAnsi="Times New Roman"/>
          <w:sz w:val="24"/>
          <w:szCs w:val="24"/>
        </w:rPr>
      </w:pPr>
      <w:r w:rsidRPr="006E082C">
        <w:rPr>
          <w:rFonts w:ascii="Times New Roman" w:hAnsi="Times New Roman"/>
          <w:sz w:val="24"/>
          <w:szCs w:val="24"/>
          <w:shd w:val="clear" w:color="auto" w:fill="FFFFFF"/>
        </w:rPr>
        <w:t xml:space="preserve">В воспитании и образовании молодого поколения особую, ни с чем </w:t>
      </w:r>
      <w:proofErr w:type="gramStart"/>
      <w:r w:rsidRPr="006E082C">
        <w:rPr>
          <w:rFonts w:ascii="Times New Roman" w:hAnsi="Times New Roman"/>
          <w:sz w:val="24"/>
          <w:szCs w:val="24"/>
          <w:shd w:val="clear" w:color="auto" w:fill="FFFFFF"/>
        </w:rPr>
        <w:t>не сравнимую</w:t>
      </w:r>
      <w:proofErr w:type="gramEnd"/>
      <w:r w:rsidRPr="006E082C">
        <w:rPr>
          <w:rFonts w:ascii="Times New Roman" w:hAnsi="Times New Roman"/>
          <w:sz w:val="24"/>
          <w:szCs w:val="24"/>
          <w:shd w:val="clear" w:color="auto" w:fill="FFFFFF"/>
        </w:rPr>
        <w:t xml:space="preserve"> роль играют средства массовой информации. Они не только становятся для ребят «окном в мир», но и серьёзно воздействуют на их жизненные идеалы и ценности; как источник социальной информации они определяют, формируют не только видение мира и восприятие других людей, но и отношение к обществу.</w:t>
      </w:r>
    </w:p>
    <w:p w:rsidR="006E082C" w:rsidRPr="006E082C" w:rsidRDefault="006E082C" w:rsidP="006E082C">
      <w:pPr>
        <w:spacing w:after="0"/>
        <w:ind w:firstLine="567"/>
        <w:jc w:val="both"/>
        <w:rPr>
          <w:rFonts w:ascii="Times New Roman" w:hAnsi="Times New Roman"/>
          <w:sz w:val="24"/>
          <w:szCs w:val="24"/>
        </w:rPr>
      </w:pPr>
      <w:r w:rsidRPr="006E082C">
        <w:rPr>
          <w:rFonts w:ascii="Times New Roman" w:hAnsi="Times New Roman"/>
          <w:sz w:val="24"/>
          <w:szCs w:val="24"/>
          <w:shd w:val="clear" w:color="auto" w:fill="FFFFFF"/>
        </w:rPr>
        <w:t>Главная же задача образовательного процесса как раз и состоит в социализации личности, превращении её в элемент общественных отношений. Поэтому сосуществование образовательной системы и детского СМИ должно быть плодотворным, а их взаимодействие является мощным фактором социального развития подрастающего поколения.</w:t>
      </w:r>
    </w:p>
    <w:p w:rsidR="006E082C" w:rsidRPr="006E082C" w:rsidRDefault="006E082C" w:rsidP="006E082C">
      <w:pPr>
        <w:spacing w:after="0"/>
        <w:ind w:firstLine="567"/>
        <w:jc w:val="both"/>
        <w:rPr>
          <w:rFonts w:ascii="Times New Roman" w:hAnsi="Times New Roman"/>
          <w:sz w:val="24"/>
          <w:szCs w:val="24"/>
        </w:rPr>
      </w:pPr>
      <w:r w:rsidRPr="006E082C">
        <w:rPr>
          <w:rFonts w:ascii="Times New Roman" w:hAnsi="Times New Roman"/>
          <w:sz w:val="24"/>
          <w:szCs w:val="24"/>
          <w:shd w:val="clear" w:color="auto" w:fill="FFFFFF"/>
        </w:rPr>
        <w:t xml:space="preserve">Данная рабочая программа дополнительного образования составлена на основе программы «Журналистика в школе», программа рассчитана на 144 часа по 4 часа в неделю. </w:t>
      </w:r>
    </w:p>
    <w:p w:rsidR="006E082C" w:rsidRPr="006E082C" w:rsidRDefault="006E082C" w:rsidP="006E082C">
      <w:pPr>
        <w:spacing w:after="240"/>
        <w:jc w:val="both"/>
        <w:rPr>
          <w:rFonts w:ascii="Times New Roman" w:hAnsi="Times New Roman"/>
          <w:sz w:val="24"/>
          <w:szCs w:val="24"/>
        </w:rPr>
      </w:pPr>
      <w:r w:rsidRPr="006E082C">
        <w:rPr>
          <w:rFonts w:ascii="Times New Roman" w:hAnsi="Times New Roman"/>
          <w:b/>
          <w:sz w:val="24"/>
          <w:szCs w:val="24"/>
          <w:shd w:val="clear" w:color="auto" w:fill="FFFFFF"/>
        </w:rPr>
        <w:t xml:space="preserve">Актуальность </w:t>
      </w:r>
      <w:r w:rsidRPr="006E082C">
        <w:rPr>
          <w:rFonts w:ascii="Times New Roman" w:hAnsi="Times New Roman"/>
          <w:sz w:val="24"/>
          <w:szCs w:val="24"/>
          <w:shd w:val="clear" w:color="auto" w:fill="FFFFFF"/>
        </w:rPr>
        <w:t>обусловлена тем, что в школьной программе недостаточно сведений о роли средств массовой информации в общественной жизни.  Учащиеся, оканчивающие среднюю школу, мало ориентируются в процессах, происходящих в обществе. Данный курс поможет определиться ученику в выборе профиля, восполнить пробелы в его предыдущей подготовке. Пятиклассники расширят и углубят свои знания о видах общения и речевых жанрах. При этом большое внимание уделяется публичному общени</w:t>
      </w:r>
      <w:proofErr w:type="gramStart"/>
      <w:r w:rsidRPr="006E082C">
        <w:rPr>
          <w:rFonts w:ascii="Times New Roman" w:hAnsi="Times New Roman"/>
          <w:sz w:val="24"/>
          <w:szCs w:val="24"/>
          <w:shd w:val="clear" w:color="auto" w:fill="FFFFFF"/>
        </w:rPr>
        <w:t>ю-</w:t>
      </w:r>
      <w:proofErr w:type="gramEnd"/>
      <w:r w:rsidRPr="006E082C">
        <w:rPr>
          <w:rFonts w:ascii="Times New Roman" w:hAnsi="Times New Roman"/>
          <w:sz w:val="24"/>
          <w:szCs w:val="24"/>
          <w:shd w:val="clear" w:color="auto" w:fill="FFFFFF"/>
        </w:rPr>
        <w:t xml:space="preserve"> таким жанрам как устные развернутые ответы, спор, отзыв, объяснительная записка, газетная информация и др.</w:t>
      </w:r>
    </w:p>
    <w:p w:rsidR="006E082C" w:rsidRPr="006E082C" w:rsidRDefault="006E082C" w:rsidP="006E082C">
      <w:pPr>
        <w:spacing w:after="240"/>
        <w:ind w:firstLine="567"/>
        <w:jc w:val="both"/>
        <w:rPr>
          <w:rFonts w:ascii="Times New Roman" w:hAnsi="Times New Roman"/>
          <w:sz w:val="24"/>
          <w:szCs w:val="24"/>
        </w:rPr>
      </w:pPr>
      <w:r w:rsidRPr="006E082C">
        <w:rPr>
          <w:rFonts w:ascii="Times New Roman" w:hAnsi="Times New Roman"/>
          <w:sz w:val="24"/>
          <w:szCs w:val="24"/>
          <w:shd w:val="clear" w:color="auto" w:fill="FFFFFF"/>
        </w:rPr>
        <w:t>В </w:t>
      </w:r>
      <w:r w:rsidRPr="006E082C">
        <w:rPr>
          <w:rFonts w:ascii="Times New Roman" w:hAnsi="Times New Roman"/>
          <w:i/>
          <w:sz w:val="24"/>
          <w:szCs w:val="24"/>
          <w:shd w:val="clear" w:color="auto" w:fill="FFFFFF"/>
        </w:rPr>
        <w:t>основе содержания и структуры </w:t>
      </w:r>
      <w:r w:rsidRPr="006E082C">
        <w:rPr>
          <w:rFonts w:ascii="Times New Roman" w:hAnsi="Times New Roman"/>
          <w:sz w:val="24"/>
          <w:szCs w:val="24"/>
          <w:shd w:val="clear" w:color="auto" w:fill="FFFFFF"/>
        </w:rPr>
        <w:t xml:space="preserve">  программа кружка "Пробы пера"     лежит концепция </w:t>
      </w:r>
      <w:proofErr w:type="spellStart"/>
      <w:r w:rsidRPr="006E082C">
        <w:rPr>
          <w:rFonts w:ascii="Times New Roman" w:hAnsi="Times New Roman"/>
          <w:sz w:val="24"/>
          <w:szCs w:val="24"/>
          <w:shd w:val="clear" w:color="auto" w:fill="FFFFFF"/>
        </w:rPr>
        <w:t>предпрофильной</w:t>
      </w:r>
      <w:proofErr w:type="spellEnd"/>
      <w:r w:rsidRPr="006E082C">
        <w:rPr>
          <w:rFonts w:ascii="Times New Roman" w:hAnsi="Times New Roman"/>
          <w:sz w:val="24"/>
          <w:szCs w:val="24"/>
          <w:shd w:val="clear" w:color="auto" w:fill="FFFFFF"/>
        </w:rPr>
        <w:t xml:space="preserve"> подготовке, в процессе которого будущие журналисты смогли бы изучать основы журналистики в ходе практической деятельности. Обучаясь по программе кружка, школьники получают возможность сориентироваться в многообразии профессий, сопоставить собственные желания и склонности с потребностями современного рынка труда, сделать свой профессиональный выбор в будущем.</w:t>
      </w:r>
    </w:p>
    <w:p w:rsidR="006E082C" w:rsidRPr="006E082C" w:rsidRDefault="006E082C" w:rsidP="00FA3D45">
      <w:pPr>
        <w:spacing w:after="240"/>
        <w:ind w:firstLine="567"/>
        <w:jc w:val="both"/>
        <w:rPr>
          <w:rFonts w:ascii="Times New Roman" w:hAnsi="Times New Roman"/>
          <w:sz w:val="24"/>
          <w:szCs w:val="24"/>
          <w:shd w:val="clear" w:color="auto" w:fill="FFFFFF"/>
        </w:rPr>
      </w:pPr>
      <w:r w:rsidRPr="006E082C">
        <w:rPr>
          <w:rFonts w:ascii="Times New Roman" w:hAnsi="Times New Roman"/>
          <w:sz w:val="24"/>
          <w:szCs w:val="24"/>
          <w:shd w:val="clear" w:color="auto" w:fill="FFFFFF"/>
        </w:rPr>
        <w:t>Программа кружка «Азы журналистики» является интенсивным курсом, базирующимся на сочетании теоретических занятий, психологической подготовки, практических тренингов и сочетается с практической работой по написанию материалов и выпуску школьной газеты, публикации в районной газете «</w:t>
      </w:r>
      <w:proofErr w:type="spellStart"/>
      <w:r w:rsidRPr="006E082C">
        <w:rPr>
          <w:rFonts w:ascii="Times New Roman" w:hAnsi="Times New Roman"/>
          <w:sz w:val="24"/>
          <w:szCs w:val="24"/>
          <w:shd w:val="clear" w:color="auto" w:fill="FFFFFF"/>
        </w:rPr>
        <w:t>Агрызские</w:t>
      </w:r>
      <w:proofErr w:type="spellEnd"/>
      <w:r w:rsidRPr="006E082C">
        <w:rPr>
          <w:rFonts w:ascii="Times New Roman" w:hAnsi="Times New Roman"/>
          <w:sz w:val="24"/>
          <w:szCs w:val="24"/>
          <w:shd w:val="clear" w:color="auto" w:fill="FFFFFF"/>
        </w:rPr>
        <w:t xml:space="preserve"> вести», республиканской газете "Көмеш кыңгырау</w:t>
      </w:r>
      <w:proofErr w:type="gramStart"/>
      <w:r w:rsidRPr="006E082C">
        <w:rPr>
          <w:rFonts w:ascii="Times New Roman" w:hAnsi="Times New Roman"/>
          <w:sz w:val="24"/>
          <w:szCs w:val="24"/>
          <w:shd w:val="clear" w:color="auto" w:fill="FFFFFF"/>
        </w:rPr>
        <w:t>"(</w:t>
      </w:r>
      <w:proofErr w:type="gramEnd"/>
      <w:r w:rsidRPr="006E082C">
        <w:rPr>
          <w:rFonts w:ascii="Times New Roman" w:hAnsi="Times New Roman"/>
          <w:sz w:val="24"/>
          <w:szCs w:val="24"/>
          <w:shd w:val="clear" w:color="auto" w:fill="FFFFFF"/>
        </w:rPr>
        <w:t>РТ), "Яңарыш"(УР), журнал "</w:t>
      </w:r>
      <w:proofErr w:type="spellStart"/>
      <w:r w:rsidRPr="006E082C">
        <w:rPr>
          <w:rFonts w:ascii="Times New Roman" w:hAnsi="Times New Roman"/>
          <w:sz w:val="24"/>
          <w:szCs w:val="24"/>
          <w:shd w:val="clear" w:color="auto" w:fill="FFFFFF"/>
        </w:rPr>
        <w:t>Ялкын</w:t>
      </w:r>
      <w:proofErr w:type="spellEnd"/>
      <w:r w:rsidRPr="006E082C">
        <w:rPr>
          <w:rFonts w:ascii="Times New Roman" w:hAnsi="Times New Roman"/>
          <w:sz w:val="24"/>
          <w:szCs w:val="24"/>
          <w:shd w:val="clear" w:color="auto" w:fill="FFFFFF"/>
        </w:rPr>
        <w:t>"</w:t>
      </w:r>
    </w:p>
    <w:p w:rsidR="006E082C" w:rsidRPr="006E082C" w:rsidRDefault="006E082C" w:rsidP="006E082C">
      <w:pPr>
        <w:pStyle w:val="a6"/>
        <w:shd w:val="clear" w:color="auto" w:fill="FFFFFF"/>
        <w:spacing w:before="0" w:after="0" w:line="294" w:lineRule="atLeast"/>
        <w:jc w:val="both"/>
      </w:pPr>
      <w:r w:rsidRPr="006E082C">
        <w:rPr>
          <w:b/>
          <w:bCs/>
        </w:rPr>
        <w:lastRenderedPageBreak/>
        <w:t>Формы работы с учениками:</w:t>
      </w:r>
    </w:p>
    <w:p w:rsidR="006E082C" w:rsidRPr="006E082C" w:rsidRDefault="006E082C" w:rsidP="00AA45A5">
      <w:pPr>
        <w:pStyle w:val="a6"/>
        <w:numPr>
          <w:ilvl w:val="0"/>
          <w:numId w:val="55"/>
        </w:numPr>
        <w:shd w:val="clear" w:color="auto" w:fill="FFFFFF"/>
        <w:suppressAutoHyphens w:val="0"/>
        <w:spacing w:before="0" w:after="0" w:line="294" w:lineRule="atLeast"/>
        <w:ind w:left="0"/>
        <w:jc w:val="both"/>
      </w:pPr>
      <w:r w:rsidRPr="006E082C">
        <w:t>беседы;</w:t>
      </w:r>
    </w:p>
    <w:p w:rsidR="006E082C" w:rsidRPr="006E082C" w:rsidRDefault="006E082C" w:rsidP="00AA45A5">
      <w:pPr>
        <w:pStyle w:val="a6"/>
        <w:numPr>
          <w:ilvl w:val="0"/>
          <w:numId w:val="55"/>
        </w:numPr>
        <w:shd w:val="clear" w:color="auto" w:fill="FFFFFF"/>
        <w:suppressAutoHyphens w:val="0"/>
        <w:spacing w:before="0" w:after="0" w:line="294" w:lineRule="atLeast"/>
        <w:ind w:left="0"/>
        <w:jc w:val="both"/>
      </w:pPr>
      <w:r w:rsidRPr="006E082C">
        <w:t>работа с электронными пособиями;</w:t>
      </w:r>
    </w:p>
    <w:p w:rsidR="006E082C" w:rsidRPr="006E082C" w:rsidRDefault="006E082C" w:rsidP="00AA45A5">
      <w:pPr>
        <w:pStyle w:val="a6"/>
        <w:numPr>
          <w:ilvl w:val="0"/>
          <w:numId w:val="55"/>
        </w:numPr>
        <w:shd w:val="clear" w:color="auto" w:fill="FFFFFF"/>
        <w:suppressAutoHyphens w:val="0"/>
        <w:spacing w:before="0" w:after="0" w:line="294" w:lineRule="atLeast"/>
        <w:ind w:left="0"/>
        <w:jc w:val="both"/>
      </w:pPr>
      <w:r w:rsidRPr="006E082C">
        <w:t xml:space="preserve">работа с </w:t>
      </w:r>
      <w:proofErr w:type="spellStart"/>
      <w:proofErr w:type="gramStart"/>
      <w:r w:rsidRPr="006E082C">
        <w:t>Интернет-источниками</w:t>
      </w:r>
      <w:proofErr w:type="spellEnd"/>
      <w:proofErr w:type="gramEnd"/>
      <w:r w:rsidRPr="006E082C">
        <w:t>;</w:t>
      </w:r>
    </w:p>
    <w:p w:rsidR="006E082C" w:rsidRPr="006E082C" w:rsidRDefault="006E082C" w:rsidP="00AA45A5">
      <w:pPr>
        <w:pStyle w:val="a6"/>
        <w:numPr>
          <w:ilvl w:val="0"/>
          <w:numId w:val="55"/>
        </w:numPr>
        <w:shd w:val="clear" w:color="auto" w:fill="FFFFFF"/>
        <w:suppressAutoHyphens w:val="0"/>
        <w:spacing w:before="0" w:after="0" w:line="294" w:lineRule="atLeast"/>
        <w:ind w:left="0"/>
        <w:jc w:val="both"/>
      </w:pPr>
      <w:r w:rsidRPr="006E082C">
        <w:t>проведение мастер-классов;</w:t>
      </w:r>
    </w:p>
    <w:p w:rsidR="006E082C" w:rsidRPr="006E082C" w:rsidRDefault="006E082C" w:rsidP="00AA45A5">
      <w:pPr>
        <w:pStyle w:val="a6"/>
        <w:numPr>
          <w:ilvl w:val="0"/>
          <w:numId w:val="55"/>
        </w:numPr>
        <w:shd w:val="clear" w:color="auto" w:fill="FFFFFF"/>
        <w:suppressAutoHyphens w:val="0"/>
        <w:spacing w:before="0" w:after="0" w:line="294" w:lineRule="atLeast"/>
        <w:ind w:left="0"/>
        <w:jc w:val="both"/>
      </w:pPr>
      <w:r w:rsidRPr="006E082C">
        <w:t>практические задания;</w:t>
      </w:r>
    </w:p>
    <w:p w:rsidR="006E082C" w:rsidRPr="006E082C" w:rsidRDefault="006E082C" w:rsidP="00AA45A5">
      <w:pPr>
        <w:pStyle w:val="a6"/>
        <w:numPr>
          <w:ilvl w:val="0"/>
          <w:numId w:val="55"/>
        </w:numPr>
        <w:shd w:val="clear" w:color="auto" w:fill="FFFFFF"/>
        <w:suppressAutoHyphens w:val="0"/>
        <w:spacing w:before="0" w:after="0" w:line="294" w:lineRule="atLeast"/>
        <w:ind w:left="0"/>
        <w:jc w:val="both"/>
      </w:pPr>
      <w:r w:rsidRPr="006E082C">
        <w:t>выставки детских работ по журналистике;</w:t>
      </w:r>
    </w:p>
    <w:p w:rsidR="006E082C" w:rsidRPr="006E082C" w:rsidRDefault="006E082C" w:rsidP="00AA45A5">
      <w:pPr>
        <w:pStyle w:val="a6"/>
        <w:numPr>
          <w:ilvl w:val="0"/>
          <w:numId w:val="55"/>
        </w:numPr>
        <w:shd w:val="clear" w:color="auto" w:fill="FFFFFF"/>
        <w:suppressAutoHyphens w:val="0"/>
        <w:spacing w:before="0" w:after="0" w:line="294" w:lineRule="atLeast"/>
        <w:ind w:left="0"/>
        <w:jc w:val="both"/>
      </w:pPr>
      <w:r w:rsidRPr="006E082C">
        <w:t>конкурсы.</w:t>
      </w:r>
    </w:p>
    <w:p w:rsidR="006E082C" w:rsidRPr="006E082C" w:rsidRDefault="006E082C" w:rsidP="00AA45A5">
      <w:pPr>
        <w:pStyle w:val="aff7"/>
        <w:numPr>
          <w:ilvl w:val="0"/>
          <w:numId w:val="55"/>
        </w:numPr>
        <w:shd w:val="clear" w:color="auto" w:fill="FFFFFF"/>
        <w:spacing w:after="0" w:line="294" w:lineRule="atLeast"/>
        <w:jc w:val="both"/>
        <w:rPr>
          <w:rFonts w:ascii="Times New Roman" w:hAnsi="Times New Roman"/>
          <w:sz w:val="24"/>
          <w:szCs w:val="24"/>
        </w:rPr>
      </w:pPr>
      <w:r w:rsidRPr="006E082C">
        <w:rPr>
          <w:rFonts w:ascii="Times New Roman" w:hAnsi="Times New Roman"/>
          <w:b/>
          <w:bCs/>
          <w:sz w:val="24"/>
          <w:szCs w:val="24"/>
        </w:rPr>
        <w:t>Формы занятий:</w:t>
      </w:r>
      <w:r w:rsidRPr="006E082C">
        <w:rPr>
          <w:rFonts w:ascii="Times New Roman" w:hAnsi="Times New Roman"/>
          <w:sz w:val="24"/>
          <w:szCs w:val="24"/>
        </w:rPr>
        <w:t> групповые, индивидуальные, комбинированные.</w:t>
      </w:r>
    </w:p>
    <w:p w:rsidR="006E082C" w:rsidRPr="006E082C" w:rsidRDefault="006E082C" w:rsidP="00AA45A5">
      <w:pPr>
        <w:pStyle w:val="aff7"/>
        <w:numPr>
          <w:ilvl w:val="0"/>
          <w:numId w:val="55"/>
        </w:numPr>
        <w:shd w:val="clear" w:color="auto" w:fill="FFFFFF"/>
        <w:spacing w:after="0" w:line="294" w:lineRule="atLeast"/>
        <w:jc w:val="both"/>
        <w:rPr>
          <w:rFonts w:ascii="Times New Roman" w:hAnsi="Times New Roman"/>
          <w:sz w:val="24"/>
          <w:szCs w:val="24"/>
        </w:rPr>
      </w:pPr>
      <w:r w:rsidRPr="006E082C">
        <w:rPr>
          <w:rFonts w:ascii="Times New Roman" w:hAnsi="Times New Roman"/>
          <w:b/>
          <w:bCs/>
          <w:sz w:val="24"/>
          <w:szCs w:val="24"/>
        </w:rPr>
        <w:t>Форма подведения итогов</w:t>
      </w:r>
      <w:r w:rsidRPr="006E082C">
        <w:rPr>
          <w:rFonts w:ascii="Times New Roman" w:hAnsi="Times New Roman"/>
          <w:sz w:val="24"/>
          <w:szCs w:val="24"/>
        </w:rPr>
        <w:t> – диагностическое обследование участников клубного формирования по усвоению программы, для которого разработаны контрольные и индивидуальные беседы, диагностические критерии</w:t>
      </w:r>
    </w:p>
    <w:p w:rsidR="00FA3D45" w:rsidRDefault="00FA3D45" w:rsidP="006E082C">
      <w:pPr>
        <w:tabs>
          <w:tab w:val="left" w:pos="3881"/>
          <w:tab w:val="left" w:pos="6955"/>
        </w:tabs>
        <w:spacing w:after="0" w:line="240" w:lineRule="auto"/>
        <w:ind w:right="-143"/>
        <w:jc w:val="center"/>
        <w:rPr>
          <w:rFonts w:ascii="Times New Roman" w:eastAsia="Times New Roman" w:hAnsi="Times New Roman" w:cs="Times New Roman"/>
          <w:sz w:val="24"/>
          <w:szCs w:val="24"/>
          <w:lang w:eastAsia="ru-RU"/>
        </w:rPr>
      </w:pPr>
    </w:p>
    <w:p w:rsidR="00FA3D45" w:rsidRDefault="00FA3D45" w:rsidP="006E082C">
      <w:pPr>
        <w:tabs>
          <w:tab w:val="left" w:pos="3881"/>
          <w:tab w:val="left" w:pos="6955"/>
        </w:tabs>
        <w:spacing w:after="0" w:line="240" w:lineRule="auto"/>
        <w:ind w:right="-14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Курс обучения – 3 года</w:t>
      </w:r>
    </w:p>
    <w:p w:rsidR="00FA3D45" w:rsidRDefault="00FA3D45" w:rsidP="00FA3D45">
      <w:pPr>
        <w:tabs>
          <w:tab w:val="left" w:pos="3881"/>
          <w:tab w:val="left" w:pos="6955"/>
        </w:tabs>
        <w:spacing w:after="0" w:line="240" w:lineRule="auto"/>
        <w:ind w:right="-14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 программе работает педагог дополнительного образования </w:t>
      </w:r>
    </w:p>
    <w:p w:rsidR="00FA3D45" w:rsidRDefault="00FA3D45" w:rsidP="00FA3D45">
      <w:pPr>
        <w:tabs>
          <w:tab w:val="left" w:pos="3881"/>
          <w:tab w:val="left" w:pos="6955"/>
        </w:tabs>
        <w:spacing w:after="0" w:line="240" w:lineRule="auto"/>
        <w:ind w:right="-143"/>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Расулева</w:t>
      </w:r>
      <w:proofErr w:type="spellEnd"/>
      <w:r>
        <w:rPr>
          <w:rFonts w:ascii="Times New Roman" w:eastAsia="Times New Roman" w:hAnsi="Times New Roman" w:cs="Times New Roman"/>
          <w:sz w:val="24"/>
          <w:szCs w:val="24"/>
          <w:lang w:eastAsia="ru-RU"/>
        </w:rPr>
        <w:t xml:space="preserve"> Э.Р. «Пробы пера» - 1 года обучения на базе МБОУ </w:t>
      </w:r>
      <w:proofErr w:type="spellStart"/>
      <w:r>
        <w:rPr>
          <w:rFonts w:ascii="Times New Roman" w:eastAsia="Times New Roman" w:hAnsi="Times New Roman" w:cs="Times New Roman"/>
          <w:sz w:val="24"/>
          <w:szCs w:val="24"/>
          <w:lang w:eastAsia="ru-RU"/>
        </w:rPr>
        <w:t>Кадыбашская</w:t>
      </w:r>
      <w:proofErr w:type="spellEnd"/>
      <w:r>
        <w:rPr>
          <w:rFonts w:ascii="Times New Roman" w:eastAsia="Times New Roman" w:hAnsi="Times New Roman" w:cs="Times New Roman"/>
          <w:sz w:val="24"/>
          <w:szCs w:val="24"/>
          <w:lang w:eastAsia="ru-RU"/>
        </w:rPr>
        <w:t xml:space="preserve"> СОШ </w:t>
      </w:r>
    </w:p>
    <w:p w:rsidR="00FA3D45" w:rsidRDefault="00FA3D45" w:rsidP="00FA3D45">
      <w:pPr>
        <w:tabs>
          <w:tab w:val="left" w:pos="3881"/>
          <w:tab w:val="left" w:pos="6955"/>
        </w:tabs>
        <w:spacing w:after="0" w:line="240" w:lineRule="auto"/>
        <w:ind w:right="-14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учащихся 11-15 лет</w:t>
      </w:r>
    </w:p>
    <w:p w:rsidR="00FA3D45" w:rsidRDefault="00FA3D45" w:rsidP="00FA3D45">
      <w:pPr>
        <w:tabs>
          <w:tab w:val="left" w:pos="3881"/>
          <w:tab w:val="left" w:pos="6955"/>
        </w:tabs>
        <w:spacing w:after="0" w:line="240" w:lineRule="auto"/>
        <w:ind w:right="-143"/>
        <w:jc w:val="both"/>
        <w:rPr>
          <w:rFonts w:ascii="Times New Roman" w:eastAsia="Times New Roman" w:hAnsi="Times New Roman" w:cs="Times New Roman"/>
          <w:sz w:val="24"/>
          <w:szCs w:val="24"/>
          <w:lang w:eastAsia="ru-RU"/>
        </w:rPr>
      </w:pPr>
    </w:p>
    <w:p w:rsidR="00FA3D45" w:rsidRPr="00FA3D45" w:rsidRDefault="00FA3D45" w:rsidP="00FA3D45">
      <w:pPr>
        <w:tabs>
          <w:tab w:val="left" w:pos="3881"/>
          <w:tab w:val="left" w:pos="6955"/>
        </w:tabs>
        <w:spacing w:after="0" w:line="240" w:lineRule="auto"/>
        <w:ind w:right="-143"/>
        <w:jc w:val="center"/>
        <w:rPr>
          <w:rFonts w:ascii="Times New Roman" w:eastAsia="Times New Roman" w:hAnsi="Times New Roman" w:cs="Times New Roman"/>
          <w:b/>
          <w:sz w:val="24"/>
          <w:szCs w:val="24"/>
          <w:lang w:eastAsia="ru-RU"/>
        </w:rPr>
      </w:pPr>
      <w:r w:rsidRPr="00FA3D45">
        <w:rPr>
          <w:rFonts w:ascii="Times New Roman" w:eastAsia="Times New Roman" w:hAnsi="Times New Roman" w:cs="Times New Roman"/>
          <w:b/>
          <w:sz w:val="24"/>
          <w:szCs w:val="24"/>
          <w:lang w:eastAsia="ru-RU"/>
        </w:rPr>
        <w:t xml:space="preserve">Программа </w:t>
      </w:r>
      <w:r>
        <w:rPr>
          <w:rFonts w:ascii="Times New Roman" w:eastAsia="Times New Roman" w:hAnsi="Times New Roman" w:cs="Times New Roman"/>
          <w:b/>
          <w:sz w:val="24"/>
          <w:szCs w:val="24"/>
          <w:lang w:eastAsia="ru-RU"/>
        </w:rPr>
        <w:t>«</w:t>
      </w:r>
      <w:proofErr w:type="spellStart"/>
      <w:r>
        <w:rPr>
          <w:rFonts w:ascii="Times New Roman" w:eastAsia="Times New Roman" w:hAnsi="Times New Roman" w:cs="Times New Roman"/>
          <w:b/>
          <w:sz w:val="24"/>
          <w:szCs w:val="24"/>
          <w:lang w:eastAsia="ru-RU"/>
        </w:rPr>
        <w:t>Мультволшебники</w:t>
      </w:r>
      <w:proofErr w:type="spellEnd"/>
      <w:r>
        <w:rPr>
          <w:rFonts w:ascii="Times New Roman" w:eastAsia="Times New Roman" w:hAnsi="Times New Roman" w:cs="Times New Roman"/>
          <w:b/>
          <w:sz w:val="24"/>
          <w:szCs w:val="24"/>
          <w:lang w:eastAsia="ru-RU"/>
        </w:rPr>
        <w:t>»</w:t>
      </w:r>
    </w:p>
    <w:p w:rsidR="00FA3D45" w:rsidRPr="00FA3D45" w:rsidRDefault="00FA3D45" w:rsidP="00FA3D45">
      <w:pPr>
        <w:pStyle w:val="aff8"/>
        <w:ind w:firstLine="567"/>
        <w:jc w:val="both"/>
        <w:rPr>
          <w:rFonts w:ascii="Times New Roman" w:hAnsi="Times New Roman" w:cs="Times New Roman"/>
          <w:sz w:val="24"/>
          <w:szCs w:val="24"/>
        </w:rPr>
      </w:pPr>
      <w:r w:rsidRPr="00FA3D45">
        <w:rPr>
          <w:rFonts w:ascii="Times New Roman" w:hAnsi="Times New Roman" w:cs="Times New Roman"/>
          <w:sz w:val="24"/>
          <w:szCs w:val="24"/>
        </w:rPr>
        <w:t xml:space="preserve">Дополнительная общеобразовательная </w:t>
      </w:r>
      <w:proofErr w:type="spellStart"/>
      <w:r w:rsidRPr="00FA3D45">
        <w:rPr>
          <w:rFonts w:ascii="Times New Roman" w:hAnsi="Times New Roman" w:cs="Times New Roman"/>
          <w:sz w:val="24"/>
          <w:szCs w:val="24"/>
        </w:rPr>
        <w:t>общеразвивающая</w:t>
      </w:r>
      <w:proofErr w:type="spellEnd"/>
      <w:r w:rsidRPr="00FA3D45">
        <w:rPr>
          <w:rFonts w:ascii="Times New Roman" w:hAnsi="Times New Roman" w:cs="Times New Roman"/>
          <w:sz w:val="24"/>
          <w:szCs w:val="24"/>
        </w:rPr>
        <w:t xml:space="preserve"> программа «</w:t>
      </w:r>
      <w:proofErr w:type="spellStart"/>
      <w:r w:rsidRPr="00FA3D45">
        <w:rPr>
          <w:rFonts w:ascii="Times New Roman" w:hAnsi="Times New Roman" w:cs="Times New Roman"/>
          <w:sz w:val="24"/>
          <w:szCs w:val="24"/>
        </w:rPr>
        <w:t>Мультволшебники</w:t>
      </w:r>
      <w:proofErr w:type="spellEnd"/>
      <w:r w:rsidRPr="00FA3D45">
        <w:rPr>
          <w:rFonts w:ascii="Times New Roman" w:hAnsi="Times New Roman" w:cs="Times New Roman"/>
          <w:sz w:val="24"/>
          <w:szCs w:val="24"/>
        </w:rPr>
        <w:t xml:space="preserve">» художественной направленности. </w:t>
      </w:r>
    </w:p>
    <w:p w:rsidR="00FA3D45" w:rsidRPr="00FA3D45" w:rsidRDefault="00FA3D45" w:rsidP="00FA3D45">
      <w:pPr>
        <w:pStyle w:val="aff8"/>
        <w:ind w:firstLine="567"/>
        <w:jc w:val="both"/>
        <w:rPr>
          <w:rFonts w:ascii="Times New Roman" w:hAnsi="Times New Roman" w:cs="Times New Roman"/>
          <w:sz w:val="24"/>
          <w:szCs w:val="24"/>
        </w:rPr>
      </w:pPr>
      <w:r w:rsidRPr="00FA3D45">
        <w:rPr>
          <w:rFonts w:ascii="Times New Roman" w:hAnsi="Times New Roman" w:cs="Times New Roman"/>
          <w:sz w:val="24"/>
          <w:szCs w:val="24"/>
        </w:rPr>
        <w:t xml:space="preserve">Программа имеет стартовый уровень реализации содержания. </w:t>
      </w:r>
    </w:p>
    <w:p w:rsidR="00FA3D45" w:rsidRPr="00FA3D45" w:rsidRDefault="00FA3D45" w:rsidP="00FA3D45">
      <w:pPr>
        <w:pStyle w:val="aff8"/>
        <w:ind w:firstLine="567"/>
        <w:jc w:val="both"/>
        <w:rPr>
          <w:rFonts w:ascii="Times New Roman" w:hAnsi="Times New Roman" w:cs="Times New Roman"/>
          <w:sz w:val="24"/>
          <w:szCs w:val="24"/>
        </w:rPr>
      </w:pPr>
      <w:r w:rsidRPr="00FA3D45">
        <w:rPr>
          <w:rFonts w:ascii="Times New Roman" w:hAnsi="Times New Roman" w:cs="Times New Roman"/>
          <w:sz w:val="24"/>
          <w:szCs w:val="24"/>
        </w:rPr>
        <w:t xml:space="preserve">Цель, задачи и содержание программы направлены на развитие творческих способностей детей в процессе создания мультфильмов в различных техниках. Это синтезированный курс, основанный на интеграции нескольких предметных областей: </w:t>
      </w:r>
    </w:p>
    <w:p w:rsidR="00FA3D45" w:rsidRPr="00FA3D45" w:rsidRDefault="00FA3D45" w:rsidP="00FA3D45">
      <w:pPr>
        <w:pStyle w:val="aff8"/>
        <w:ind w:firstLine="567"/>
        <w:jc w:val="both"/>
        <w:rPr>
          <w:rFonts w:ascii="Times New Roman" w:hAnsi="Times New Roman" w:cs="Times New Roman"/>
          <w:sz w:val="24"/>
          <w:szCs w:val="24"/>
        </w:rPr>
      </w:pPr>
      <w:r w:rsidRPr="00FA3D45">
        <w:rPr>
          <w:rFonts w:ascii="Times New Roman" w:hAnsi="Times New Roman" w:cs="Times New Roman"/>
          <w:sz w:val="24"/>
          <w:szCs w:val="24"/>
        </w:rPr>
        <w:t xml:space="preserve">- литературное творчество (понятие жанра, сюжета и композиции); </w:t>
      </w:r>
    </w:p>
    <w:p w:rsidR="00FA3D45" w:rsidRPr="00FA3D45" w:rsidRDefault="00FA3D45" w:rsidP="00FA3D45">
      <w:pPr>
        <w:pStyle w:val="aff8"/>
        <w:ind w:firstLine="567"/>
        <w:jc w:val="both"/>
        <w:rPr>
          <w:rFonts w:ascii="Times New Roman" w:hAnsi="Times New Roman" w:cs="Times New Roman"/>
          <w:sz w:val="24"/>
          <w:szCs w:val="24"/>
        </w:rPr>
      </w:pPr>
      <w:r w:rsidRPr="00FA3D45">
        <w:rPr>
          <w:rFonts w:ascii="Times New Roman" w:hAnsi="Times New Roman" w:cs="Times New Roman"/>
          <w:sz w:val="24"/>
          <w:szCs w:val="24"/>
        </w:rPr>
        <w:t xml:space="preserve">- МХК (взаимодействие различных видов искусства: живопись, декоративно-прикладное искусство, музыка, объединенных общей целью и результатом – созданием мультипликационного фильма); </w:t>
      </w:r>
    </w:p>
    <w:p w:rsidR="00FA3D45" w:rsidRPr="00FA3D45" w:rsidRDefault="00FA3D45" w:rsidP="00FA3D45">
      <w:pPr>
        <w:pStyle w:val="aff8"/>
        <w:ind w:firstLine="567"/>
        <w:jc w:val="both"/>
        <w:rPr>
          <w:rFonts w:ascii="Times New Roman" w:hAnsi="Times New Roman" w:cs="Times New Roman"/>
          <w:sz w:val="24"/>
          <w:szCs w:val="24"/>
        </w:rPr>
      </w:pPr>
      <w:r w:rsidRPr="00FA3D45">
        <w:rPr>
          <w:rFonts w:ascii="Times New Roman" w:hAnsi="Times New Roman" w:cs="Times New Roman"/>
          <w:sz w:val="24"/>
          <w:szCs w:val="24"/>
        </w:rPr>
        <w:t xml:space="preserve">- русский язык (развитие речи, способы придумывания историй к мультфильму); </w:t>
      </w:r>
    </w:p>
    <w:p w:rsidR="00FA3D45" w:rsidRPr="00FA3D45" w:rsidRDefault="00FA3D45" w:rsidP="00FA3D45">
      <w:pPr>
        <w:pStyle w:val="aff8"/>
        <w:ind w:firstLine="567"/>
        <w:jc w:val="both"/>
        <w:rPr>
          <w:rFonts w:ascii="Times New Roman" w:hAnsi="Times New Roman" w:cs="Times New Roman"/>
          <w:sz w:val="24"/>
          <w:szCs w:val="24"/>
        </w:rPr>
      </w:pPr>
      <w:r w:rsidRPr="00FA3D45">
        <w:rPr>
          <w:rFonts w:ascii="Times New Roman" w:hAnsi="Times New Roman" w:cs="Times New Roman"/>
          <w:sz w:val="24"/>
          <w:szCs w:val="24"/>
        </w:rPr>
        <w:t xml:space="preserve">- театральное творчество (умение перевоплощаться в </w:t>
      </w:r>
      <w:proofErr w:type="spellStart"/>
      <w:r w:rsidRPr="00FA3D45">
        <w:rPr>
          <w:rFonts w:ascii="Times New Roman" w:hAnsi="Times New Roman" w:cs="Times New Roman"/>
          <w:sz w:val="24"/>
          <w:szCs w:val="24"/>
        </w:rPr>
        <w:t>мультгероев</w:t>
      </w:r>
      <w:proofErr w:type="spellEnd"/>
      <w:r w:rsidRPr="00FA3D45">
        <w:rPr>
          <w:rFonts w:ascii="Times New Roman" w:hAnsi="Times New Roman" w:cs="Times New Roman"/>
          <w:sz w:val="24"/>
          <w:szCs w:val="24"/>
        </w:rPr>
        <w:t xml:space="preserve">); - технология/труд (включение разнообразных видов изобразительной деятельности: рисование, лепка, конструирование, изготовление кукол из различных материалов и т.д.); </w:t>
      </w:r>
    </w:p>
    <w:p w:rsidR="00FA3D45" w:rsidRPr="00FA3D45" w:rsidRDefault="00FA3D45" w:rsidP="00FA3D45">
      <w:pPr>
        <w:pStyle w:val="aff8"/>
        <w:ind w:firstLine="567"/>
        <w:jc w:val="both"/>
        <w:rPr>
          <w:rFonts w:ascii="Times New Roman" w:hAnsi="Times New Roman" w:cs="Times New Roman"/>
          <w:sz w:val="24"/>
          <w:szCs w:val="24"/>
        </w:rPr>
      </w:pPr>
      <w:r w:rsidRPr="00FA3D45">
        <w:rPr>
          <w:rFonts w:ascii="Times New Roman" w:hAnsi="Times New Roman" w:cs="Times New Roman"/>
          <w:sz w:val="24"/>
          <w:szCs w:val="24"/>
        </w:rPr>
        <w:t xml:space="preserve">- ИКТ (освоение различных техник съемки, работа с - видео, - аудио аппаратурой). </w:t>
      </w:r>
    </w:p>
    <w:p w:rsidR="00FA3D45" w:rsidRPr="00FA3D45" w:rsidRDefault="00FA3D45" w:rsidP="00FA3D45">
      <w:pPr>
        <w:pStyle w:val="aff8"/>
        <w:ind w:firstLine="567"/>
        <w:jc w:val="both"/>
        <w:rPr>
          <w:rFonts w:ascii="Times New Roman" w:hAnsi="Times New Roman" w:cs="Times New Roman"/>
          <w:sz w:val="24"/>
          <w:szCs w:val="24"/>
        </w:rPr>
      </w:pPr>
      <w:r w:rsidRPr="00FA3D45">
        <w:rPr>
          <w:rFonts w:ascii="Times New Roman" w:hAnsi="Times New Roman" w:cs="Times New Roman"/>
          <w:b/>
          <w:sz w:val="24"/>
          <w:szCs w:val="24"/>
        </w:rPr>
        <w:t>Актуальность</w:t>
      </w:r>
      <w:r w:rsidRPr="00FA3D45">
        <w:rPr>
          <w:rFonts w:ascii="Times New Roman" w:hAnsi="Times New Roman" w:cs="Times New Roman"/>
          <w:sz w:val="24"/>
          <w:szCs w:val="24"/>
        </w:rPr>
        <w:t xml:space="preserve"> программы обусловлена запросом со стороны государства и психофизиологических особенностей обучающихся. В «Атласе новых профессий», который создан Московской школой управления «</w:t>
      </w:r>
      <w:proofErr w:type="spellStart"/>
      <w:r w:rsidRPr="00FA3D45">
        <w:rPr>
          <w:rFonts w:ascii="Times New Roman" w:hAnsi="Times New Roman" w:cs="Times New Roman"/>
          <w:sz w:val="24"/>
          <w:szCs w:val="24"/>
        </w:rPr>
        <w:t>Сколково</w:t>
      </w:r>
      <w:proofErr w:type="spellEnd"/>
      <w:r w:rsidRPr="00FA3D45">
        <w:rPr>
          <w:rFonts w:ascii="Times New Roman" w:hAnsi="Times New Roman" w:cs="Times New Roman"/>
          <w:sz w:val="24"/>
          <w:szCs w:val="24"/>
        </w:rPr>
        <w:t xml:space="preserve">» и Агентством Стратегических Инициатив, указывается, что после 2020 года будут востребованы </w:t>
      </w:r>
      <w:proofErr w:type="spellStart"/>
      <w:r w:rsidRPr="00FA3D45">
        <w:rPr>
          <w:rFonts w:ascii="Times New Roman" w:hAnsi="Times New Roman" w:cs="Times New Roman"/>
          <w:sz w:val="24"/>
          <w:szCs w:val="24"/>
        </w:rPr>
        <w:t>надпрофессиональные</w:t>
      </w:r>
      <w:proofErr w:type="spellEnd"/>
      <w:r w:rsidRPr="00FA3D45">
        <w:rPr>
          <w:rFonts w:ascii="Times New Roman" w:hAnsi="Times New Roman" w:cs="Times New Roman"/>
          <w:sz w:val="24"/>
          <w:szCs w:val="24"/>
        </w:rPr>
        <w:t xml:space="preserve"> навыки и умения. Эти навыки являются универсальными и важны для специалистов самых разных отраслей. Овладение ими позволяет работнику повысить эффективность профессиональной деятельности в своей отрасли, а также дает возможность переходить между отраслями, сохраняя свою </w:t>
      </w:r>
      <w:proofErr w:type="spellStart"/>
      <w:r w:rsidRPr="00FA3D45">
        <w:rPr>
          <w:rFonts w:ascii="Times New Roman" w:hAnsi="Times New Roman" w:cs="Times New Roman"/>
          <w:sz w:val="24"/>
          <w:szCs w:val="24"/>
        </w:rPr>
        <w:t>востребованность</w:t>
      </w:r>
      <w:proofErr w:type="spellEnd"/>
      <w:r w:rsidRPr="00FA3D45">
        <w:rPr>
          <w:rFonts w:ascii="Times New Roman" w:hAnsi="Times New Roman" w:cs="Times New Roman"/>
          <w:sz w:val="24"/>
          <w:szCs w:val="24"/>
        </w:rPr>
        <w:t xml:space="preserve">. Одним из важных навыков, по мнению исследователей, являются творческие способности. Возраст 5-12 лет является благоприятным для формирования и развития задатков и творческих способностей. </w:t>
      </w:r>
    </w:p>
    <w:p w:rsidR="00FA3D45" w:rsidRPr="00FA3D45" w:rsidRDefault="00FA3D45" w:rsidP="00FA3D45">
      <w:pPr>
        <w:pStyle w:val="aff8"/>
        <w:ind w:firstLine="567"/>
        <w:jc w:val="both"/>
        <w:rPr>
          <w:rFonts w:ascii="Times New Roman" w:hAnsi="Times New Roman" w:cs="Times New Roman"/>
          <w:sz w:val="24"/>
          <w:szCs w:val="24"/>
        </w:rPr>
      </w:pPr>
      <w:r w:rsidRPr="00FA3D45">
        <w:rPr>
          <w:rFonts w:ascii="Times New Roman" w:hAnsi="Times New Roman" w:cs="Times New Roman"/>
          <w:b/>
          <w:sz w:val="24"/>
          <w:szCs w:val="24"/>
        </w:rPr>
        <w:t>Новизна</w:t>
      </w:r>
      <w:r w:rsidRPr="00FA3D45">
        <w:rPr>
          <w:rFonts w:ascii="Times New Roman" w:hAnsi="Times New Roman" w:cs="Times New Roman"/>
          <w:sz w:val="24"/>
          <w:szCs w:val="24"/>
        </w:rPr>
        <w:t xml:space="preserve"> данной дополнительной общеобразовательной </w:t>
      </w:r>
      <w:proofErr w:type="spellStart"/>
      <w:r w:rsidRPr="00FA3D45">
        <w:rPr>
          <w:rFonts w:ascii="Times New Roman" w:hAnsi="Times New Roman" w:cs="Times New Roman"/>
          <w:sz w:val="24"/>
          <w:szCs w:val="24"/>
        </w:rPr>
        <w:t>общеразвивающей</w:t>
      </w:r>
      <w:proofErr w:type="spellEnd"/>
      <w:r w:rsidRPr="00FA3D45">
        <w:rPr>
          <w:rFonts w:ascii="Times New Roman" w:hAnsi="Times New Roman" w:cs="Times New Roman"/>
          <w:sz w:val="24"/>
          <w:szCs w:val="24"/>
        </w:rPr>
        <w:t xml:space="preserve"> программы заключается в организации социально значимой практической деятельности, которая предполагает показ отснятых мультфильмов среди сверстников и проведение познавательно-развлекательных программ обучающимися. Основная цель таких программ – знакомство с деятельностью студии и демонстрация своих навыков (проведение мастер-классов по мультипликации совместно с педагогом).</w:t>
      </w:r>
    </w:p>
    <w:p w:rsidR="00FA3D45" w:rsidRPr="00FA3D45" w:rsidRDefault="00FA3D45" w:rsidP="00FA3D45">
      <w:pPr>
        <w:pStyle w:val="aff8"/>
        <w:ind w:firstLine="567"/>
        <w:jc w:val="both"/>
        <w:rPr>
          <w:rFonts w:ascii="Times New Roman" w:hAnsi="Times New Roman" w:cs="Times New Roman"/>
          <w:sz w:val="24"/>
          <w:szCs w:val="24"/>
        </w:rPr>
      </w:pPr>
      <w:r w:rsidRPr="00FA3D45">
        <w:rPr>
          <w:rFonts w:ascii="Times New Roman" w:hAnsi="Times New Roman" w:cs="Times New Roman"/>
          <w:sz w:val="24"/>
          <w:szCs w:val="24"/>
        </w:rPr>
        <w:t xml:space="preserve">Отличительные особенности дополнительной общеобразовательной </w:t>
      </w:r>
      <w:proofErr w:type="spellStart"/>
      <w:r w:rsidRPr="00FA3D45">
        <w:rPr>
          <w:rFonts w:ascii="Times New Roman" w:hAnsi="Times New Roman" w:cs="Times New Roman"/>
          <w:sz w:val="24"/>
          <w:szCs w:val="24"/>
        </w:rPr>
        <w:t>общеразвивающей</w:t>
      </w:r>
      <w:proofErr w:type="spellEnd"/>
      <w:r w:rsidRPr="00FA3D45">
        <w:rPr>
          <w:rFonts w:ascii="Times New Roman" w:hAnsi="Times New Roman" w:cs="Times New Roman"/>
          <w:sz w:val="24"/>
          <w:szCs w:val="24"/>
        </w:rPr>
        <w:t xml:space="preserve"> программы «</w:t>
      </w:r>
      <w:proofErr w:type="spellStart"/>
      <w:r w:rsidRPr="00FA3D45">
        <w:rPr>
          <w:rFonts w:ascii="Times New Roman" w:hAnsi="Times New Roman" w:cs="Times New Roman"/>
          <w:sz w:val="24"/>
          <w:szCs w:val="24"/>
        </w:rPr>
        <w:t>Мультволшебники</w:t>
      </w:r>
      <w:proofErr w:type="spellEnd"/>
      <w:r w:rsidRPr="00FA3D45">
        <w:rPr>
          <w:rFonts w:ascii="Times New Roman" w:hAnsi="Times New Roman" w:cs="Times New Roman"/>
          <w:sz w:val="24"/>
          <w:szCs w:val="24"/>
        </w:rPr>
        <w:t xml:space="preserve">» от уже </w:t>
      </w:r>
      <w:proofErr w:type="gramStart"/>
      <w:r w:rsidRPr="00FA3D45">
        <w:rPr>
          <w:rFonts w:ascii="Times New Roman" w:hAnsi="Times New Roman" w:cs="Times New Roman"/>
          <w:sz w:val="24"/>
          <w:szCs w:val="24"/>
        </w:rPr>
        <w:t>существующих</w:t>
      </w:r>
      <w:proofErr w:type="gramEnd"/>
      <w:r w:rsidRPr="00FA3D45">
        <w:rPr>
          <w:rFonts w:ascii="Times New Roman" w:hAnsi="Times New Roman" w:cs="Times New Roman"/>
          <w:sz w:val="24"/>
          <w:szCs w:val="24"/>
        </w:rPr>
        <w:t xml:space="preserve"> в этой области, заключается: </w:t>
      </w:r>
    </w:p>
    <w:p w:rsidR="00FA3D45" w:rsidRPr="00FA3D45" w:rsidRDefault="00FA3D45" w:rsidP="00FA3D45">
      <w:pPr>
        <w:pStyle w:val="aff8"/>
        <w:ind w:firstLine="567"/>
        <w:jc w:val="both"/>
        <w:rPr>
          <w:rFonts w:ascii="Times New Roman" w:hAnsi="Times New Roman" w:cs="Times New Roman"/>
          <w:sz w:val="24"/>
          <w:szCs w:val="24"/>
        </w:rPr>
      </w:pPr>
      <w:r w:rsidRPr="00FA3D45">
        <w:rPr>
          <w:rFonts w:ascii="Times New Roman" w:hAnsi="Times New Roman" w:cs="Times New Roman"/>
          <w:sz w:val="24"/>
          <w:szCs w:val="24"/>
        </w:rPr>
        <w:lastRenderedPageBreak/>
        <w:t xml:space="preserve">- в формировании и развитии у ребенка особого отношения к миру (эстетическая позиция), как первоосновы творческих способностей. Суть этого отношения в том, что оно преодолевает раздельность человека и мира. Весь мир благодаря </w:t>
      </w:r>
      <w:proofErr w:type="gramStart"/>
      <w:r w:rsidRPr="00FA3D45">
        <w:rPr>
          <w:rFonts w:ascii="Times New Roman" w:hAnsi="Times New Roman" w:cs="Times New Roman"/>
          <w:sz w:val="24"/>
          <w:szCs w:val="24"/>
        </w:rPr>
        <w:t>ему</w:t>
      </w:r>
      <w:proofErr w:type="gramEnd"/>
      <w:r w:rsidRPr="00FA3D45">
        <w:rPr>
          <w:rFonts w:ascii="Times New Roman" w:hAnsi="Times New Roman" w:cs="Times New Roman"/>
          <w:sz w:val="24"/>
          <w:szCs w:val="24"/>
        </w:rPr>
        <w:t xml:space="preserve"> становится продолжением человека, а человек частью мира. Эстетическая позиция, с одной стороны, порождает содержание будущих произведений, «питает» художественный замысел, а с другой - создаёт острую необходимость в средствах воплощения этого содержания, в материализации художественного замысла; </w:t>
      </w:r>
    </w:p>
    <w:p w:rsidR="00FA3D45" w:rsidRPr="00FA3D45" w:rsidRDefault="00FA3D45" w:rsidP="00FA3D45">
      <w:pPr>
        <w:pStyle w:val="aff8"/>
        <w:ind w:firstLine="567"/>
        <w:jc w:val="both"/>
        <w:rPr>
          <w:rFonts w:ascii="Times New Roman" w:hAnsi="Times New Roman" w:cs="Times New Roman"/>
          <w:sz w:val="24"/>
          <w:szCs w:val="24"/>
        </w:rPr>
      </w:pPr>
      <w:r w:rsidRPr="00FA3D45">
        <w:rPr>
          <w:rFonts w:ascii="Times New Roman" w:hAnsi="Times New Roman" w:cs="Times New Roman"/>
          <w:sz w:val="24"/>
          <w:szCs w:val="24"/>
        </w:rPr>
        <w:t xml:space="preserve">- овладении приемами и техниками анимации не на уровне повтора и создании копии, а на уровне творческого подхода и авторского замысла </w:t>
      </w:r>
      <w:proofErr w:type="gramStart"/>
      <w:r w:rsidRPr="00FA3D45">
        <w:rPr>
          <w:rFonts w:ascii="Times New Roman" w:hAnsi="Times New Roman" w:cs="Times New Roman"/>
          <w:sz w:val="24"/>
          <w:szCs w:val="24"/>
        </w:rPr>
        <w:t>обучающихся</w:t>
      </w:r>
      <w:proofErr w:type="gramEnd"/>
      <w:r w:rsidRPr="00FA3D45">
        <w:rPr>
          <w:rFonts w:ascii="Times New Roman" w:hAnsi="Times New Roman" w:cs="Times New Roman"/>
          <w:sz w:val="24"/>
          <w:szCs w:val="24"/>
        </w:rPr>
        <w:t xml:space="preserve">; </w:t>
      </w:r>
    </w:p>
    <w:p w:rsidR="00FA3D45" w:rsidRPr="00FA3D45" w:rsidRDefault="00FA3D45" w:rsidP="00FA3D45">
      <w:pPr>
        <w:pStyle w:val="aff8"/>
        <w:ind w:firstLine="567"/>
        <w:jc w:val="both"/>
        <w:rPr>
          <w:rFonts w:ascii="Times New Roman" w:hAnsi="Times New Roman" w:cs="Times New Roman"/>
          <w:sz w:val="24"/>
          <w:szCs w:val="24"/>
        </w:rPr>
      </w:pPr>
      <w:r w:rsidRPr="00FA3D45">
        <w:rPr>
          <w:rFonts w:ascii="Times New Roman" w:hAnsi="Times New Roman" w:cs="Times New Roman"/>
          <w:sz w:val="24"/>
          <w:szCs w:val="24"/>
        </w:rPr>
        <w:t xml:space="preserve">- </w:t>
      </w:r>
      <w:proofErr w:type="gramStart"/>
      <w:r w:rsidRPr="00FA3D45">
        <w:rPr>
          <w:rFonts w:ascii="Times New Roman" w:hAnsi="Times New Roman" w:cs="Times New Roman"/>
          <w:sz w:val="24"/>
          <w:szCs w:val="24"/>
        </w:rPr>
        <w:t>использовании</w:t>
      </w:r>
      <w:proofErr w:type="gramEnd"/>
      <w:r w:rsidRPr="00FA3D45">
        <w:rPr>
          <w:rFonts w:ascii="Times New Roman" w:hAnsi="Times New Roman" w:cs="Times New Roman"/>
          <w:sz w:val="24"/>
          <w:szCs w:val="24"/>
        </w:rPr>
        <w:t xml:space="preserve"> технологии проектной деятельности. Мультфильм – это своего рода телевизионный проект. Чтобы сделать его качественно и грамотно, необходимы не только знания в анимации, но и умения правильно выстроить технологию работы над проектом. В рамках </w:t>
      </w:r>
      <w:proofErr w:type="gramStart"/>
      <w:r w:rsidRPr="00FA3D45">
        <w:rPr>
          <w:rFonts w:ascii="Times New Roman" w:hAnsi="Times New Roman" w:cs="Times New Roman"/>
          <w:sz w:val="24"/>
          <w:szCs w:val="24"/>
        </w:rPr>
        <w:t>обучения по</w:t>
      </w:r>
      <w:proofErr w:type="gramEnd"/>
      <w:r w:rsidRPr="00FA3D45">
        <w:rPr>
          <w:rFonts w:ascii="Times New Roman" w:hAnsi="Times New Roman" w:cs="Times New Roman"/>
          <w:sz w:val="24"/>
          <w:szCs w:val="24"/>
        </w:rPr>
        <w:t xml:space="preserve"> данной технологии дети распределяют между собой задания, которые им необходимо выполнить, работая над общим мультфильмом (проектом). </w:t>
      </w:r>
      <w:proofErr w:type="gramStart"/>
      <w:r w:rsidRPr="00FA3D45">
        <w:rPr>
          <w:rFonts w:ascii="Times New Roman" w:hAnsi="Times New Roman" w:cs="Times New Roman"/>
          <w:sz w:val="24"/>
          <w:szCs w:val="24"/>
        </w:rPr>
        <w:t>Одни придумывают идею проекта (мультфильма), другие создают героев (марионетки, объёмные и т.д.), музыкальное сопровождение, осуществляют съёмку, озвучивание и т.д.</w:t>
      </w:r>
      <w:proofErr w:type="gramEnd"/>
      <w:r w:rsidRPr="00FA3D45">
        <w:rPr>
          <w:rFonts w:ascii="Times New Roman" w:hAnsi="Times New Roman" w:cs="Times New Roman"/>
          <w:sz w:val="24"/>
          <w:szCs w:val="24"/>
        </w:rPr>
        <w:t xml:space="preserve"> Таким образом, создается атмосфера успеха, удовлетворяются потребности детей в понимании, самоуважении, одобрении, создании социально значимого продукта (фильма). </w:t>
      </w:r>
    </w:p>
    <w:p w:rsidR="00FA3D45" w:rsidRPr="00FA3D45" w:rsidRDefault="00FA3D45" w:rsidP="00FA3D45">
      <w:pPr>
        <w:pStyle w:val="aff8"/>
        <w:ind w:firstLine="567"/>
        <w:jc w:val="both"/>
        <w:rPr>
          <w:rFonts w:ascii="Times New Roman" w:hAnsi="Times New Roman" w:cs="Times New Roman"/>
          <w:sz w:val="24"/>
          <w:szCs w:val="24"/>
        </w:rPr>
      </w:pPr>
      <w:r w:rsidRPr="00FA3D45">
        <w:rPr>
          <w:rFonts w:ascii="Times New Roman" w:hAnsi="Times New Roman" w:cs="Times New Roman"/>
          <w:sz w:val="24"/>
          <w:szCs w:val="24"/>
        </w:rPr>
        <w:t xml:space="preserve">Эта технология позволяет моделировать ситуации взаимодействия ребёнка с ребёнком, ребёнка </w:t>
      </w:r>
      <w:proofErr w:type="gramStart"/>
      <w:r w:rsidRPr="00FA3D45">
        <w:rPr>
          <w:rFonts w:ascii="Times New Roman" w:hAnsi="Times New Roman" w:cs="Times New Roman"/>
          <w:sz w:val="24"/>
          <w:szCs w:val="24"/>
        </w:rPr>
        <w:t>со</w:t>
      </w:r>
      <w:proofErr w:type="gramEnd"/>
      <w:r w:rsidRPr="00FA3D45">
        <w:rPr>
          <w:rFonts w:ascii="Times New Roman" w:hAnsi="Times New Roman" w:cs="Times New Roman"/>
          <w:sz w:val="24"/>
          <w:szCs w:val="24"/>
        </w:rPr>
        <w:t xml:space="preserve"> взрослым, тем самым способствует его социализации, позволяет самостоятельно приобретать знания, в процессе решения конкретных задач или проблем, требующих интеграции знаний из нескольких предметных областей. В ходе реализации проекта дети осваивают различные виды универсальных учебных действий (личностные и </w:t>
      </w:r>
      <w:proofErr w:type="spellStart"/>
      <w:r w:rsidRPr="00FA3D45">
        <w:rPr>
          <w:rFonts w:ascii="Times New Roman" w:hAnsi="Times New Roman" w:cs="Times New Roman"/>
          <w:sz w:val="24"/>
          <w:szCs w:val="24"/>
        </w:rPr>
        <w:t>метапредметные</w:t>
      </w:r>
      <w:proofErr w:type="spellEnd"/>
      <w:r w:rsidRPr="00FA3D45">
        <w:rPr>
          <w:rFonts w:ascii="Times New Roman" w:hAnsi="Times New Roman" w:cs="Times New Roman"/>
          <w:sz w:val="24"/>
          <w:szCs w:val="24"/>
        </w:rPr>
        <w:t xml:space="preserve">), сложные умения творческой деятельности (знакомство с несколькими видами искусства). А самое главное, технология проектной деятельности позволяет поддерживать познавательный интерес на протяжении всей деятельности. </w:t>
      </w:r>
    </w:p>
    <w:p w:rsidR="00FA3D45" w:rsidRDefault="00FA3D45" w:rsidP="00FA3D45">
      <w:pPr>
        <w:tabs>
          <w:tab w:val="left" w:pos="3881"/>
          <w:tab w:val="left" w:pos="6955"/>
        </w:tabs>
        <w:spacing w:after="0" w:line="240" w:lineRule="auto"/>
        <w:ind w:right="-143"/>
        <w:jc w:val="center"/>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к</w:t>
      </w:r>
      <w:proofErr w:type="gramEnd"/>
      <w:r>
        <w:rPr>
          <w:rFonts w:ascii="Times New Roman" w:eastAsia="Times New Roman" w:hAnsi="Times New Roman" w:cs="Times New Roman"/>
          <w:sz w:val="24"/>
          <w:szCs w:val="24"/>
          <w:lang w:eastAsia="ru-RU"/>
        </w:rPr>
        <w:t>урс обучения – 1 год</w:t>
      </w:r>
    </w:p>
    <w:p w:rsidR="00FA3D45" w:rsidRDefault="00FA3D45" w:rsidP="00FA3D45">
      <w:pPr>
        <w:tabs>
          <w:tab w:val="left" w:pos="3881"/>
          <w:tab w:val="left" w:pos="6955"/>
        </w:tabs>
        <w:spacing w:after="0" w:line="240" w:lineRule="auto"/>
        <w:ind w:right="-14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 программе работает педагог дополнительного образования </w:t>
      </w:r>
    </w:p>
    <w:p w:rsidR="00FA3D45" w:rsidRPr="00B243FD" w:rsidRDefault="00FA3D45" w:rsidP="00FA3D45">
      <w:pPr>
        <w:tabs>
          <w:tab w:val="left" w:pos="3881"/>
          <w:tab w:val="left" w:pos="6955"/>
        </w:tabs>
        <w:spacing w:after="0" w:line="240" w:lineRule="auto"/>
        <w:ind w:right="-143"/>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Чигвинцева</w:t>
      </w:r>
      <w:proofErr w:type="spellEnd"/>
      <w:r>
        <w:rPr>
          <w:rFonts w:ascii="Times New Roman" w:eastAsia="Times New Roman" w:hAnsi="Times New Roman" w:cs="Times New Roman"/>
          <w:sz w:val="24"/>
          <w:szCs w:val="24"/>
          <w:lang w:eastAsia="ru-RU"/>
        </w:rPr>
        <w:t xml:space="preserve"> Г.Г. «</w:t>
      </w:r>
      <w:proofErr w:type="spellStart"/>
      <w:r>
        <w:rPr>
          <w:rFonts w:ascii="Times New Roman" w:eastAsia="Times New Roman" w:hAnsi="Times New Roman" w:cs="Times New Roman"/>
          <w:sz w:val="24"/>
          <w:szCs w:val="24"/>
          <w:lang w:eastAsia="ru-RU"/>
        </w:rPr>
        <w:t>Мультволшебники</w:t>
      </w:r>
      <w:proofErr w:type="spellEnd"/>
      <w:r>
        <w:rPr>
          <w:rFonts w:ascii="Times New Roman" w:eastAsia="Times New Roman" w:hAnsi="Times New Roman" w:cs="Times New Roman"/>
          <w:sz w:val="24"/>
          <w:szCs w:val="24"/>
          <w:lang w:eastAsia="ru-RU"/>
        </w:rPr>
        <w:t xml:space="preserve">» - 1 года обучения на базе МБОУ </w:t>
      </w:r>
      <w:proofErr w:type="spellStart"/>
      <w:r>
        <w:rPr>
          <w:rFonts w:ascii="Times New Roman" w:eastAsia="Times New Roman" w:hAnsi="Times New Roman" w:cs="Times New Roman"/>
          <w:sz w:val="24"/>
          <w:szCs w:val="24"/>
          <w:lang w:eastAsia="ru-RU"/>
        </w:rPr>
        <w:t>Иж-Бобьинская</w:t>
      </w:r>
      <w:proofErr w:type="spellEnd"/>
      <w:r>
        <w:rPr>
          <w:rFonts w:ascii="Times New Roman" w:eastAsia="Times New Roman" w:hAnsi="Times New Roman" w:cs="Times New Roman"/>
          <w:sz w:val="24"/>
          <w:szCs w:val="24"/>
          <w:lang w:eastAsia="ru-RU"/>
        </w:rPr>
        <w:t xml:space="preserve"> СОШ для учащихся 5-12 лет</w:t>
      </w:r>
    </w:p>
    <w:p w:rsidR="00B47B64" w:rsidRPr="00733B6B" w:rsidRDefault="00B47B64" w:rsidP="00733B6B">
      <w:pPr>
        <w:tabs>
          <w:tab w:val="left" w:pos="0"/>
          <w:tab w:val="left" w:pos="3881"/>
          <w:tab w:val="left" w:pos="6955"/>
        </w:tabs>
        <w:spacing w:after="0" w:line="240" w:lineRule="auto"/>
        <w:rPr>
          <w:rFonts w:ascii="Times New Roman" w:eastAsia="Times New Roman" w:hAnsi="Times New Roman" w:cs="Times New Roman"/>
          <w:b/>
          <w:sz w:val="24"/>
          <w:szCs w:val="24"/>
          <w:lang w:eastAsia="ru-RU"/>
        </w:rPr>
      </w:pPr>
    </w:p>
    <w:p w:rsidR="000A0CB3" w:rsidRPr="00733B6B" w:rsidRDefault="000A0CB3" w:rsidP="00CC62FC">
      <w:pPr>
        <w:tabs>
          <w:tab w:val="left" w:pos="0"/>
          <w:tab w:val="left" w:pos="3881"/>
          <w:tab w:val="left" w:pos="6955"/>
        </w:tabs>
        <w:spacing w:after="0" w:line="240" w:lineRule="auto"/>
        <w:ind w:hanging="333"/>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Программы  по хореографии.</w:t>
      </w:r>
    </w:p>
    <w:p w:rsidR="00B47B64" w:rsidRPr="00733B6B" w:rsidRDefault="000A0CB3"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sz w:val="24"/>
          <w:szCs w:val="24"/>
          <w:lang w:eastAsia="ru-RU"/>
        </w:rPr>
        <w:t xml:space="preserve"> Дополнительные </w:t>
      </w:r>
      <w:r w:rsidR="000E51A1">
        <w:rPr>
          <w:rFonts w:ascii="Times New Roman" w:eastAsia="Times New Roman" w:hAnsi="Times New Roman" w:cs="Times New Roman"/>
          <w:sz w:val="24"/>
          <w:szCs w:val="24"/>
          <w:lang w:eastAsia="ru-RU"/>
        </w:rPr>
        <w:t xml:space="preserve">общеобразовательные </w:t>
      </w:r>
      <w:proofErr w:type="spellStart"/>
      <w:r>
        <w:rPr>
          <w:rFonts w:ascii="Times New Roman" w:eastAsia="Times New Roman" w:hAnsi="Times New Roman" w:cs="Times New Roman"/>
          <w:sz w:val="24"/>
          <w:szCs w:val="24"/>
          <w:lang w:eastAsia="ru-RU"/>
        </w:rPr>
        <w:t>общеразвивающие</w:t>
      </w:r>
      <w:proofErr w:type="spellEnd"/>
      <w:r w:rsidR="00B47B64" w:rsidRPr="00733B6B">
        <w:rPr>
          <w:rFonts w:ascii="Times New Roman" w:eastAsia="Times New Roman" w:hAnsi="Times New Roman" w:cs="Times New Roman"/>
          <w:sz w:val="24"/>
          <w:szCs w:val="24"/>
          <w:lang w:eastAsia="ru-RU"/>
        </w:rPr>
        <w:t xml:space="preserve"> п</w:t>
      </w:r>
      <w:r>
        <w:rPr>
          <w:rFonts w:ascii="Times New Roman" w:eastAsia="Times New Roman" w:hAnsi="Times New Roman" w:cs="Times New Roman"/>
          <w:color w:val="000000"/>
          <w:sz w:val="24"/>
          <w:szCs w:val="24"/>
          <w:shd w:val="clear" w:color="auto" w:fill="FFFFFF"/>
          <w:lang w:eastAsia="ru-RU"/>
        </w:rPr>
        <w:t>рограммы по хореографии предполагаю</w:t>
      </w:r>
      <w:r w:rsidR="00B47B64" w:rsidRPr="00733B6B">
        <w:rPr>
          <w:rFonts w:ascii="Times New Roman" w:eastAsia="Times New Roman" w:hAnsi="Times New Roman" w:cs="Times New Roman"/>
          <w:color w:val="000000"/>
          <w:sz w:val="24"/>
          <w:szCs w:val="24"/>
          <w:shd w:val="clear" w:color="auto" w:fill="FFFFFF"/>
          <w:lang w:eastAsia="ru-RU"/>
        </w:rPr>
        <w:t>т постепенное расширение и существенное углубление знаний, развитие умений и навыков обучающихся, более глубокое усвоение материала путем последовательного прохождения по годам обучения с учетом возрастных и психологических особенностей детей.</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 Педагогическая</w:t>
      </w:r>
      <w:r w:rsidR="000A0CB3">
        <w:rPr>
          <w:rFonts w:ascii="Times New Roman" w:eastAsia="Times New Roman" w:hAnsi="Times New Roman" w:cs="Times New Roman"/>
          <w:color w:val="000000"/>
          <w:sz w:val="24"/>
          <w:szCs w:val="24"/>
          <w:shd w:val="clear" w:color="auto" w:fill="FFFFFF"/>
          <w:lang w:eastAsia="ru-RU"/>
        </w:rPr>
        <w:t xml:space="preserve"> целесообразность программ</w:t>
      </w:r>
      <w:r w:rsidRPr="00733B6B">
        <w:rPr>
          <w:rFonts w:ascii="Times New Roman" w:eastAsia="Times New Roman" w:hAnsi="Times New Roman" w:cs="Times New Roman"/>
          <w:color w:val="000000"/>
          <w:sz w:val="24"/>
          <w:szCs w:val="24"/>
          <w:shd w:val="clear" w:color="auto" w:fill="FFFFFF"/>
          <w:lang w:eastAsia="ru-RU"/>
        </w:rPr>
        <w:t xml:space="preserve"> обусловлена тем, что занятия хореографией: </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укрепляют здоровье, улучшают физическое развитие и эмоциональное состояние детей;</w:t>
      </w:r>
    </w:p>
    <w:p w:rsidR="006B2AF9" w:rsidRPr="00733B6B" w:rsidRDefault="00B47B64" w:rsidP="000A0CB3">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 -развивают силу, гибкость, ловкость, быстроту и координацию движений; </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способствуют формированию интереса к занятиям, формируют жизненно важные навыки</w:t>
      </w:r>
      <w:proofErr w:type="gramStart"/>
      <w:r w:rsidRPr="00733B6B">
        <w:rPr>
          <w:rFonts w:ascii="Times New Roman" w:eastAsia="Times New Roman" w:hAnsi="Times New Roman" w:cs="Times New Roman"/>
          <w:color w:val="000000"/>
          <w:sz w:val="24"/>
          <w:szCs w:val="24"/>
          <w:shd w:val="clear" w:color="auto" w:fill="FFFFFF"/>
          <w:lang w:eastAsia="ru-RU"/>
        </w:rPr>
        <w:t xml:space="preserve"> :</w:t>
      </w:r>
      <w:proofErr w:type="gramEnd"/>
      <w:r w:rsidRPr="00733B6B">
        <w:rPr>
          <w:rFonts w:ascii="Times New Roman" w:eastAsia="Times New Roman" w:hAnsi="Times New Roman" w:cs="Times New Roman"/>
          <w:color w:val="000000"/>
          <w:sz w:val="24"/>
          <w:szCs w:val="24"/>
          <w:shd w:val="clear" w:color="auto" w:fill="FFFFFF"/>
          <w:lang w:eastAsia="ru-RU"/>
        </w:rPr>
        <w:t xml:space="preserve"> </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-развивающие: </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 развитие художественно-творческих способностей, физических возможностей тела, свободы в движении, легкости, ловкости и подвижности; </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 развитие творческой инициативы, воображения, фантазии, памяти и наблюдательности. </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 обучающие: </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выработка способности легко осваивать и приобретать любые новые навыки и умения;</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 • обучение четкому и выразительному исполнению танца, всего комплекса упражнений и приемов, необходимых для пластического воплощения образа;</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lastRenderedPageBreak/>
        <w:t xml:space="preserve"> - воспитательные: </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 воспитание эмоционально-сознательного отношения к музыке, развитие музыкальности, чувства ритма; </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 воспитание социально адекватной личности, способной к сотрудничеству; </w:t>
      </w:r>
    </w:p>
    <w:p w:rsidR="000A0CB3" w:rsidRPr="00733B6B" w:rsidRDefault="00B47B64" w:rsidP="007E29CC">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воспитание волевых качеств и чувства самоконтроля</w:t>
      </w:r>
      <w:proofErr w:type="gramStart"/>
      <w:r w:rsidRPr="00733B6B">
        <w:rPr>
          <w:rFonts w:ascii="Times New Roman" w:eastAsia="Times New Roman" w:hAnsi="Times New Roman" w:cs="Times New Roman"/>
          <w:color w:val="000000"/>
          <w:sz w:val="24"/>
          <w:szCs w:val="24"/>
          <w:shd w:val="clear" w:color="auto" w:fill="FFFFFF"/>
          <w:lang w:eastAsia="ru-RU"/>
        </w:rPr>
        <w:t xml:space="preserve"> .</w:t>
      </w:r>
      <w:proofErr w:type="gramEnd"/>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u w:val="single"/>
          <w:shd w:val="clear" w:color="auto" w:fill="FFFFFF"/>
          <w:lang w:eastAsia="ru-RU"/>
        </w:rPr>
        <w:t>Предполагаемые результаты</w:t>
      </w:r>
      <w:r w:rsidRPr="00733B6B">
        <w:rPr>
          <w:rFonts w:ascii="Times New Roman" w:eastAsia="Times New Roman" w:hAnsi="Times New Roman" w:cs="Times New Roman"/>
          <w:color w:val="000000"/>
          <w:sz w:val="24"/>
          <w:szCs w:val="24"/>
          <w:shd w:val="clear" w:color="auto" w:fill="FFFFFF"/>
          <w:lang w:eastAsia="ru-RU"/>
        </w:rPr>
        <w:t xml:space="preserve">. По окончании </w:t>
      </w:r>
      <w:proofErr w:type="gramStart"/>
      <w:r w:rsidRPr="00733B6B">
        <w:rPr>
          <w:rFonts w:ascii="Times New Roman" w:eastAsia="Times New Roman" w:hAnsi="Times New Roman" w:cs="Times New Roman"/>
          <w:color w:val="000000"/>
          <w:sz w:val="24"/>
          <w:szCs w:val="24"/>
          <w:shd w:val="clear" w:color="auto" w:fill="FFFFFF"/>
          <w:lang w:eastAsia="ru-RU"/>
        </w:rPr>
        <w:t>обучения по программе</w:t>
      </w:r>
      <w:proofErr w:type="gramEnd"/>
      <w:r w:rsidRPr="00733B6B">
        <w:rPr>
          <w:rFonts w:ascii="Times New Roman" w:eastAsia="Times New Roman" w:hAnsi="Times New Roman" w:cs="Times New Roman"/>
          <w:color w:val="000000"/>
          <w:sz w:val="24"/>
          <w:szCs w:val="24"/>
          <w:shd w:val="clear" w:color="auto" w:fill="FFFFFF"/>
          <w:lang w:eastAsia="ru-RU"/>
        </w:rPr>
        <w:t xml:space="preserve"> обучающиеся должны знать: </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 - основы координации движений всех частей тела;</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 - элементы хореографического, современного, бального танца, народного танца, особенности и разновидности историко-бытового танца;</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 - критерии грамотного и правильного исполнения движений и комбинаций; </w:t>
      </w:r>
    </w:p>
    <w:p w:rsidR="00B47B64" w:rsidRPr="00733B6B" w:rsidRDefault="00B47B64" w:rsidP="00733B6B">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 -  культуру поведения на сцене;</w:t>
      </w:r>
    </w:p>
    <w:p w:rsidR="000D5B2E" w:rsidRPr="00733B6B" w:rsidRDefault="00B47B64" w:rsidP="000A0CB3">
      <w:pPr>
        <w:spacing w:after="0" w:line="240" w:lineRule="auto"/>
        <w:ind w:firstLine="708"/>
        <w:jc w:val="both"/>
        <w:rPr>
          <w:rFonts w:ascii="Times New Roman" w:eastAsia="Times New Roman" w:hAnsi="Times New Roman" w:cs="Times New Roman"/>
          <w:color w:val="000000"/>
          <w:sz w:val="24"/>
          <w:szCs w:val="24"/>
          <w:shd w:val="clear" w:color="auto" w:fill="FFFFFF"/>
          <w:lang w:eastAsia="ru-RU"/>
        </w:rPr>
      </w:pPr>
      <w:r w:rsidRPr="00733B6B">
        <w:rPr>
          <w:rFonts w:ascii="Times New Roman" w:eastAsia="Times New Roman" w:hAnsi="Times New Roman" w:cs="Times New Roman"/>
          <w:color w:val="000000"/>
          <w:sz w:val="24"/>
          <w:szCs w:val="24"/>
          <w:shd w:val="clear" w:color="auto" w:fill="FFFFFF"/>
          <w:lang w:eastAsia="ru-RU"/>
        </w:rPr>
        <w:t xml:space="preserve"> - индивидуальные особенности своего тела и учитывать их при выполнении сценических упражнений. </w:t>
      </w:r>
    </w:p>
    <w:p w:rsidR="00B47B64" w:rsidRPr="00733B6B" w:rsidRDefault="00B47B64" w:rsidP="00733B6B">
      <w:pPr>
        <w:tabs>
          <w:tab w:val="left" w:pos="3881"/>
          <w:tab w:val="left" w:pos="6955"/>
        </w:tabs>
        <w:spacing w:after="0" w:line="240" w:lineRule="auto"/>
        <w:ind w:left="-993" w:right="-143" w:hanging="333"/>
        <w:jc w:val="center"/>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курс обучения 7 лет </w:t>
      </w:r>
    </w:p>
    <w:p w:rsidR="00B47B64" w:rsidRPr="00733B6B" w:rsidRDefault="00B47B64" w:rsidP="00733B6B">
      <w:pPr>
        <w:tabs>
          <w:tab w:val="left" w:pos="3881"/>
          <w:tab w:val="left" w:pos="6955"/>
        </w:tabs>
        <w:spacing w:after="0" w:line="240" w:lineRule="auto"/>
        <w:ind w:left="-1080"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По программам работает педагог дополнительного образования:</w:t>
      </w:r>
    </w:p>
    <w:p w:rsidR="00B47B64" w:rsidRPr="00733B6B" w:rsidRDefault="00B243FD" w:rsidP="00733B6B">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Гаязетдинова</w:t>
      </w:r>
      <w:proofErr w:type="spellEnd"/>
      <w:r>
        <w:rPr>
          <w:rFonts w:ascii="Times New Roman" w:eastAsia="Times New Roman" w:hAnsi="Times New Roman" w:cs="Times New Roman"/>
          <w:sz w:val="24"/>
          <w:szCs w:val="24"/>
          <w:lang w:eastAsia="ru-RU"/>
        </w:rPr>
        <w:t xml:space="preserve"> А.Ф – «Арти-3» 4</w:t>
      </w:r>
      <w:r w:rsidR="00B47B64" w:rsidRPr="00733B6B">
        <w:rPr>
          <w:rFonts w:ascii="Times New Roman" w:eastAsia="Times New Roman" w:hAnsi="Times New Roman" w:cs="Times New Roman"/>
          <w:sz w:val="24"/>
          <w:szCs w:val="24"/>
          <w:lang w:eastAsia="ru-RU"/>
        </w:rPr>
        <w:t xml:space="preserve"> год обучения, для учащихся 7 лет</w:t>
      </w:r>
    </w:p>
    <w:p w:rsidR="00B47B64" w:rsidRPr="00733B6B" w:rsidRDefault="00B243FD" w:rsidP="00733B6B">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Гаязетдинова</w:t>
      </w:r>
      <w:proofErr w:type="spellEnd"/>
      <w:r>
        <w:rPr>
          <w:rFonts w:ascii="Times New Roman" w:eastAsia="Times New Roman" w:hAnsi="Times New Roman" w:cs="Times New Roman"/>
          <w:sz w:val="24"/>
          <w:szCs w:val="24"/>
          <w:lang w:eastAsia="ru-RU"/>
        </w:rPr>
        <w:t xml:space="preserve"> А.Ф – «Арти-4» 5</w:t>
      </w:r>
      <w:r w:rsidR="00B47B64" w:rsidRPr="00733B6B">
        <w:rPr>
          <w:rFonts w:ascii="Times New Roman" w:eastAsia="Times New Roman" w:hAnsi="Times New Roman" w:cs="Times New Roman"/>
          <w:sz w:val="24"/>
          <w:szCs w:val="24"/>
          <w:lang w:eastAsia="ru-RU"/>
        </w:rPr>
        <w:t xml:space="preserve"> год обучения, для учащихся 9 лет</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proofErr w:type="spellStart"/>
      <w:r w:rsidRPr="00733B6B">
        <w:rPr>
          <w:rFonts w:ascii="Times New Roman" w:eastAsia="Times New Roman" w:hAnsi="Times New Roman" w:cs="Times New Roman"/>
          <w:sz w:val="24"/>
          <w:szCs w:val="24"/>
          <w:lang w:eastAsia="ru-RU"/>
        </w:rPr>
        <w:t>Гаязетд</w:t>
      </w:r>
      <w:r w:rsidR="00B243FD">
        <w:rPr>
          <w:rFonts w:ascii="Times New Roman" w:eastAsia="Times New Roman" w:hAnsi="Times New Roman" w:cs="Times New Roman"/>
          <w:sz w:val="24"/>
          <w:szCs w:val="24"/>
          <w:lang w:eastAsia="ru-RU"/>
        </w:rPr>
        <w:t>инова</w:t>
      </w:r>
      <w:proofErr w:type="spellEnd"/>
      <w:r w:rsidR="00B243FD">
        <w:rPr>
          <w:rFonts w:ascii="Times New Roman" w:eastAsia="Times New Roman" w:hAnsi="Times New Roman" w:cs="Times New Roman"/>
          <w:sz w:val="24"/>
          <w:szCs w:val="24"/>
          <w:lang w:eastAsia="ru-RU"/>
        </w:rPr>
        <w:t xml:space="preserve"> А.Ф – «Арти-1», «Арти-2» 8</w:t>
      </w:r>
      <w:r w:rsidRPr="00733B6B">
        <w:rPr>
          <w:rFonts w:ascii="Times New Roman" w:eastAsia="Times New Roman" w:hAnsi="Times New Roman" w:cs="Times New Roman"/>
          <w:sz w:val="24"/>
          <w:szCs w:val="24"/>
          <w:lang w:eastAsia="ru-RU"/>
        </w:rPr>
        <w:t xml:space="preserve"> года обучения, для учащихся 10-12 лет</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p>
    <w:p w:rsidR="00B47B64" w:rsidRPr="00733B6B" w:rsidRDefault="00B47B64" w:rsidP="00B243FD">
      <w:pPr>
        <w:tabs>
          <w:tab w:val="left" w:pos="3881"/>
          <w:tab w:val="left" w:pos="6955"/>
        </w:tabs>
        <w:spacing w:after="0" w:line="240" w:lineRule="auto"/>
        <w:ind w:left="-993" w:right="-143" w:hanging="333"/>
        <w:jc w:val="center"/>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w:t>
      </w:r>
    </w:p>
    <w:p w:rsidR="00B47B64" w:rsidRPr="00733B6B" w:rsidRDefault="00B47B64" w:rsidP="00733B6B">
      <w:pPr>
        <w:tabs>
          <w:tab w:val="left" w:pos="3881"/>
          <w:tab w:val="left" w:pos="6955"/>
        </w:tabs>
        <w:spacing w:after="0" w:line="240" w:lineRule="auto"/>
        <w:ind w:left="-993" w:right="-143" w:hanging="333"/>
        <w:jc w:val="center"/>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курс обучения 7 лет</w:t>
      </w:r>
    </w:p>
    <w:p w:rsidR="00B47B64" w:rsidRPr="00733B6B" w:rsidRDefault="00954CEE" w:rsidP="00733B6B">
      <w:pPr>
        <w:tabs>
          <w:tab w:val="left" w:pos="3881"/>
          <w:tab w:val="left" w:pos="6955"/>
        </w:tabs>
        <w:spacing w:after="0" w:line="240" w:lineRule="auto"/>
        <w:ind w:left="-1080" w:right="-143"/>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п</w:t>
      </w:r>
      <w:r w:rsidR="00B47B64" w:rsidRPr="00733B6B">
        <w:rPr>
          <w:rFonts w:ascii="Times New Roman" w:eastAsia="Times New Roman" w:hAnsi="Times New Roman" w:cs="Times New Roman"/>
          <w:sz w:val="24"/>
          <w:szCs w:val="24"/>
          <w:lang w:eastAsia="ru-RU"/>
        </w:rPr>
        <w:t>о программам работает педагог дополнительного образования:</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Рыболовлева Ю.А. –</w:t>
      </w:r>
      <w:r w:rsidR="006B2AF9" w:rsidRPr="00733B6B">
        <w:rPr>
          <w:rFonts w:ascii="Times New Roman" w:eastAsia="Times New Roman" w:hAnsi="Times New Roman" w:cs="Times New Roman"/>
          <w:sz w:val="24"/>
          <w:szCs w:val="24"/>
          <w:lang w:eastAsia="ru-RU"/>
        </w:rPr>
        <w:t xml:space="preserve"> «Росинки-1» </w:t>
      </w:r>
      <w:r w:rsidRPr="00733B6B">
        <w:rPr>
          <w:rFonts w:ascii="Times New Roman" w:eastAsia="Times New Roman" w:hAnsi="Times New Roman" w:cs="Times New Roman"/>
          <w:sz w:val="24"/>
          <w:szCs w:val="24"/>
          <w:lang w:eastAsia="ru-RU"/>
        </w:rPr>
        <w:t>1 год обучения; для учащихся 6-7 лет</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Рыболовлева Ю.А. –</w:t>
      </w:r>
      <w:r w:rsidR="006B2AF9" w:rsidRPr="00733B6B">
        <w:rPr>
          <w:rFonts w:ascii="Times New Roman" w:eastAsia="Times New Roman" w:hAnsi="Times New Roman" w:cs="Times New Roman"/>
          <w:sz w:val="24"/>
          <w:szCs w:val="24"/>
          <w:lang w:eastAsia="ru-RU"/>
        </w:rPr>
        <w:t xml:space="preserve"> «Росинки-4» </w:t>
      </w:r>
      <w:r w:rsidR="00B243FD">
        <w:rPr>
          <w:rFonts w:ascii="Times New Roman" w:eastAsia="Times New Roman" w:hAnsi="Times New Roman" w:cs="Times New Roman"/>
          <w:sz w:val="24"/>
          <w:szCs w:val="24"/>
          <w:lang w:eastAsia="ru-RU"/>
        </w:rPr>
        <w:t>5</w:t>
      </w:r>
      <w:r w:rsidRPr="00733B6B">
        <w:rPr>
          <w:rFonts w:ascii="Times New Roman" w:eastAsia="Times New Roman" w:hAnsi="Times New Roman" w:cs="Times New Roman"/>
          <w:sz w:val="24"/>
          <w:szCs w:val="24"/>
          <w:lang w:eastAsia="ru-RU"/>
        </w:rPr>
        <w:t xml:space="preserve"> год обучения; для учащихся 6-7 лет</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Рыболовлева Ю.А. –</w:t>
      </w:r>
      <w:r w:rsidR="006B2AF9" w:rsidRPr="00733B6B">
        <w:rPr>
          <w:rFonts w:ascii="Times New Roman" w:eastAsia="Times New Roman" w:hAnsi="Times New Roman" w:cs="Times New Roman"/>
          <w:sz w:val="24"/>
          <w:szCs w:val="24"/>
          <w:lang w:eastAsia="ru-RU"/>
        </w:rPr>
        <w:t xml:space="preserve"> «Росинки-5» </w:t>
      </w:r>
      <w:r w:rsidR="00B243FD">
        <w:rPr>
          <w:rFonts w:ascii="Times New Roman" w:eastAsia="Times New Roman" w:hAnsi="Times New Roman" w:cs="Times New Roman"/>
          <w:sz w:val="24"/>
          <w:szCs w:val="24"/>
          <w:lang w:eastAsia="ru-RU"/>
        </w:rPr>
        <w:t>5</w:t>
      </w:r>
      <w:r w:rsidRPr="00733B6B">
        <w:rPr>
          <w:rFonts w:ascii="Times New Roman" w:eastAsia="Times New Roman" w:hAnsi="Times New Roman" w:cs="Times New Roman"/>
          <w:sz w:val="24"/>
          <w:szCs w:val="24"/>
          <w:lang w:eastAsia="ru-RU"/>
        </w:rPr>
        <w:t xml:space="preserve"> год обучения; для учащихся 7-8 лет</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Рыболовлева Ю.А. –</w:t>
      </w:r>
      <w:r w:rsidR="006B2AF9" w:rsidRPr="00733B6B">
        <w:rPr>
          <w:rFonts w:ascii="Times New Roman" w:eastAsia="Times New Roman" w:hAnsi="Times New Roman" w:cs="Times New Roman"/>
          <w:sz w:val="24"/>
          <w:szCs w:val="24"/>
          <w:lang w:eastAsia="ru-RU"/>
        </w:rPr>
        <w:t xml:space="preserve"> «Росинки-3» </w:t>
      </w:r>
      <w:r w:rsidR="00B243FD">
        <w:rPr>
          <w:rFonts w:ascii="Times New Roman" w:eastAsia="Times New Roman" w:hAnsi="Times New Roman" w:cs="Times New Roman"/>
          <w:sz w:val="24"/>
          <w:szCs w:val="24"/>
          <w:lang w:eastAsia="ru-RU"/>
        </w:rPr>
        <w:t>6</w:t>
      </w:r>
      <w:r w:rsidRPr="00733B6B">
        <w:rPr>
          <w:rFonts w:ascii="Times New Roman" w:eastAsia="Times New Roman" w:hAnsi="Times New Roman" w:cs="Times New Roman"/>
          <w:sz w:val="24"/>
          <w:szCs w:val="24"/>
          <w:lang w:eastAsia="ru-RU"/>
        </w:rPr>
        <w:t xml:space="preserve"> год обучения; для учащихся 11-14 лет</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Рыболовлева Ю.А. –</w:t>
      </w:r>
      <w:r w:rsidR="006B2AF9" w:rsidRPr="00733B6B">
        <w:rPr>
          <w:rFonts w:ascii="Times New Roman" w:eastAsia="Times New Roman" w:hAnsi="Times New Roman" w:cs="Times New Roman"/>
          <w:sz w:val="24"/>
          <w:szCs w:val="24"/>
          <w:lang w:eastAsia="ru-RU"/>
        </w:rPr>
        <w:t xml:space="preserve"> «Росинки-2» </w:t>
      </w:r>
      <w:r w:rsidR="00B243FD">
        <w:rPr>
          <w:rFonts w:ascii="Times New Roman" w:eastAsia="Times New Roman" w:hAnsi="Times New Roman" w:cs="Times New Roman"/>
          <w:sz w:val="24"/>
          <w:szCs w:val="24"/>
          <w:lang w:eastAsia="ru-RU"/>
        </w:rPr>
        <w:t>8</w:t>
      </w:r>
      <w:r w:rsidRPr="00733B6B">
        <w:rPr>
          <w:rFonts w:ascii="Times New Roman" w:eastAsia="Times New Roman" w:hAnsi="Times New Roman" w:cs="Times New Roman"/>
          <w:sz w:val="24"/>
          <w:szCs w:val="24"/>
          <w:lang w:eastAsia="ru-RU"/>
        </w:rPr>
        <w:t xml:space="preserve"> год обучения; для учащихся 9-14 лет</w:t>
      </w:r>
    </w:p>
    <w:p w:rsidR="00B243FD" w:rsidRPr="00733B6B" w:rsidRDefault="00B243FD" w:rsidP="00B243FD">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Рыболовлева Ю.А. –</w:t>
      </w:r>
      <w:r>
        <w:rPr>
          <w:rFonts w:ascii="Times New Roman" w:eastAsia="Times New Roman" w:hAnsi="Times New Roman" w:cs="Times New Roman"/>
          <w:sz w:val="24"/>
          <w:szCs w:val="24"/>
          <w:lang w:eastAsia="ru-RU"/>
        </w:rPr>
        <w:t xml:space="preserve"> «Росинки-6</w:t>
      </w:r>
      <w:r w:rsidRPr="00733B6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1 год обучения</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p>
    <w:p w:rsidR="00B47B64" w:rsidRPr="00733B6B" w:rsidRDefault="00B47B64" w:rsidP="00B243FD">
      <w:pPr>
        <w:tabs>
          <w:tab w:val="left" w:pos="3881"/>
          <w:tab w:val="left" w:pos="6955"/>
        </w:tabs>
        <w:spacing w:after="0" w:line="240" w:lineRule="auto"/>
        <w:ind w:left="-993" w:right="-143" w:hanging="333"/>
        <w:jc w:val="center"/>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курс обучения 3</w:t>
      </w:r>
      <w:r w:rsidR="00B243FD">
        <w:rPr>
          <w:rFonts w:ascii="Times New Roman" w:eastAsia="Times New Roman" w:hAnsi="Times New Roman" w:cs="Times New Roman"/>
          <w:sz w:val="24"/>
          <w:szCs w:val="24"/>
          <w:lang w:eastAsia="ru-RU"/>
        </w:rPr>
        <w:t xml:space="preserve"> </w:t>
      </w:r>
      <w:r w:rsidRPr="00733B6B">
        <w:rPr>
          <w:rFonts w:ascii="Times New Roman" w:eastAsia="Times New Roman" w:hAnsi="Times New Roman" w:cs="Times New Roman"/>
          <w:sz w:val="24"/>
          <w:szCs w:val="24"/>
          <w:lang w:eastAsia="ru-RU"/>
        </w:rPr>
        <w:t>года</w:t>
      </w:r>
    </w:p>
    <w:p w:rsidR="00B47B64" w:rsidRPr="00733B6B" w:rsidRDefault="00954CEE"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п</w:t>
      </w:r>
      <w:r w:rsidR="00B47B64" w:rsidRPr="00733B6B">
        <w:rPr>
          <w:rFonts w:ascii="Times New Roman" w:eastAsia="Times New Roman" w:hAnsi="Times New Roman" w:cs="Times New Roman"/>
          <w:sz w:val="24"/>
          <w:szCs w:val="24"/>
          <w:lang w:eastAsia="ru-RU"/>
        </w:rPr>
        <w:t>о программе работает педагог дополнительного образования</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 xml:space="preserve"> </w:t>
      </w:r>
      <w:proofErr w:type="spellStart"/>
      <w:r w:rsidRPr="00733B6B">
        <w:rPr>
          <w:rFonts w:ascii="Times New Roman" w:eastAsia="Times New Roman" w:hAnsi="Times New Roman" w:cs="Times New Roman"/>
          <w:sz w:val="24"/>
          <w:szCs w:val="24"/>
          <w:lang w:eastAsia="ru-RU"/>
        </w:rPr>
        <w:t>Ахметзянова</w:t>
      </w:r>
      <w:proofErr w:type="spellEnd"/>
      <w:r w:rsidRPr="00733B6B">
        <w:rPr>
          <w:rFonts w:ascii="Times New Roman" w:eastAsia="Times New Roman" w:hAnsi="Times New Roman" w:cs="Times New Roman"/>
          <w:sz w:val="24"/>
          <w:szCs w:val="24"/>
          <w:lang w:eastAsia="ru-RU"/>
        </w:rPr>
        <w:t xml:space="preserve"> Л.М.</w:t>
      </w:r>
      <w:r w:rsidR="00EA7E5A" w:rsidRPr="00733B6B">
        <w:rPr>
          <w:rFonts w:ascii="Times New Roman" w:eastAsia="Times New Roman" w:hAnsi="Times New Roman" w:cs="Times New Roman"/>
          <w:sz w:val="24"/>
          <w:szCs w:val="24"/>
          <w:lang w:eastAsia="ru-RU"/>
        </w:rPr>
        <w:t xml:space="preserve"> «</w:t>
      </w:r>
      <w:proofErr w:type="spellStart"/>
      <w:r w:rsidR="00EA7E5A" w:rsidRPr="00733B6B">
        <w:rPr>
          <w:rFonts w:ascii="Times New Roman" w:eastAsia="Times New Roman" w:hAnsi="Times New Roman" w:cs="Times New Roman"/>
          <w:sz w:val="24"/>
          <w:szCs w:val="24"/>
          <w:lang w:eastAsia="ru-RU"/>
        </w:rPr>
        <w:t>Дуслык</w:t>
      </w:r>
      <w:proofErr w:type="spellEnd"/>
      <w:r w:rsidR="00EA7E5A" w:rsidRPr="00733B6B">
        <w:rPr>
          <w:rFonts w:ascii="Times New Roman" w:eastAsia="Times New Roman" w:hAnsi="Times New Roman" w:cs="Times New Roman"/>
          <w:sz w:val="24"/>
          <w:szCs w:val="24"/>
          <w:lang w:eastAsia="ru-RU"/>
        </w:rPr>
        <w:t xml:space="preserve">» </w:t>
      </w:r>
      <w:r w:rsidR="00B243FD">
        <w:rPr>
          <w:rFonts w:ascii="Times New Roman" w:eastAsia="Times New Roman" w:hAnsi="Times New Roman" w:cs="Times New Roman"/>
          <w:sz w:val="24"/>
          <w:szCs w:val="24"/>
          <w:lang w:eastAsia="ru-RU"/>
        </w:rPr>
        <w:t>-3</w:t>
      </w:r>
      <w:r w:rsidRPr="00733B6B">
        <w:rPr>
          <w:rFonts w:ascii="Times New Roman" w:eastAsia="Times New Roman" w:hAnsi="Times New Roman" w:cs="Times New Roman"/>
          <w:sz w:val="24"/>
          <w:szCs w:val="24"/>
          <w:lang w:eastAsia="ru-RU"/>
        </w:rPr>
        <w:t xml:space="preserve"> год</w:t>
      </w:r>
      <w:r w:rsidR="00B243FD">
        <w:rPr>
          <w:rFonts w:ascii="Times New Roman" w:eastAsia="Times New Roman" w:hAnsi="Times New Roman" w:cs="Times New Roman"/>
          <w:sz w:val="24"/>
          <w:szCs w:val="24"/>
          <w:lang w:eastAsia="ru-RU"/>
        </w:rPr>
        <w:t>а</w:t>
      </w:r>
      <w:r w:rsidRPr="00733B6B">
        <w:rPr>
          <w:rFonts w:ascii="Times New Roman" w:eastAsia="Times New Roman" w:hAnsi="Times New Roman" w:cs="Times New Roman"/>
          <w:sz w:val="24"/>
          <w:szCs w:val="24"/>
          <w:lang w:eastAsia="ru-RU"/>
        </w:rPr>
        <w:t xml:space="preserve"> обучения на базе МБОУ </w:t>
      </w:r>
      <w:proofErr w:type="spellStart"/>
      <w:r w:rsidRPr="00733B6B">
        <w:rPr>
          <w:rFonts w:ascii="Times New Roman" w:eastAsia="Times New Roman" w:hAnsi="Times New Roman" w:cs="Times New Roman"/>
          <w:sz w:val="24"/>
          <w:szCs w:val="24"/>
          <w:lang w:eastAsia="ru-RU"/>
        </w:rPr>
        <w:t>Салаушская</w:t>
      </w:r>
      <w:proofErr w:type="spellEnd"/>
      <w:r w:rsidRPr="00733B6B">
        <w:rPr>
          <w:rFonts w:ascii="Times New Roman" w:eastAsia="Times New Roman" w:hAnsi="Times New Roman" w:cs="Times New Roman"/>
          <w:sz w:val="24"/>
          <w:szCs w:val="24"/>
          <w:lang w:eastAsia="ru-RU"/>
        </w:rPr>
        <w:t xml:space="preserve"> СОШ</w:t>
      </w:r>
    </w:p>
    <w:p w:rsidR="00B47B64" w:rsidRPr="00733B6B" w:rsidRDefault="00B47B64" w:rsidP="00733B6B">
      <w:pPr>
        <w:spacing w:after="0" w:line="240" w:lineRule="auto"/>
        <w:rPr>
          <w:rFonts w:ascii="Times New Roman" w:eastAsia="Times New Roman" w:hAnsi="Times New Roman" w:cs="Times New Roman"/>
          <w:sz w:val="24"/>
          <w:szCs w:val="24"/>
          <w:lang w:eastAsia="ru-RU"/>
        </w:rPr>
      </w:pPr>
    </w:p>
    <w:p w:rsidR="00B47B64" w:rsidRPr="00733B6B" w:rsidRDefault="00B47B64" w:rsidP="00733B6B">
      <w:pPr>
        <w:tabs>
          <w:tab w:val="left" w:pos="3881"/>
          <w:tab w:val="left" w:pos="6955"/>
        </w:tabs>
        <w:spacing w:after="0" w:line="240" w:lineRule="auto"/>
        <w:ind w:left="-993" w:right="-143" w:hanging="333"/>
        <w:jc w:val="center"/>
        <w:rPr>
          <w:rFonts w:ascii="Times New Roman" w:eastAsia="Times New Roman" w:hAnsi="Times New Roman" w:cs="Times New Roman"/>
          <w:sz w:val="24"/>
          <w:szCs w:val="24"/>
          <w:lang w:eastAsia="ru-RU"/>
        </w:rPr>
      </w:pPr>
      <w:r w:rsidRPr="00733B6B">
        <w:rPr>
          <w:rFonts w:ascii="Times New Roman" w:eastAsia="Times New Roman" w:hAnsi="Times New Roman" w:cs="Times New Roman"/>
          <w:sz w:val="24"/>
          <w:szCs w:val="24"/>
          <w:lang w:eastAsia="ru-RU"/>
        </w:rPr>
        <w:t>для учащихся 5-11 лет, курс обучения 3 года</w:t>
      </w:r>
    </w:p>
    <w:p w:rsidR="00B47B64" w:rsidRPr="00733B6B" w:rsidRDefault="00B243FD" w:rsidP="00733B6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По программам  работаю</w:t>
      </w:r>
      <w:r w:rsidR="00B47B64" w:rsidRPr="00733B6B">
        <w:rPr>
          <w:rFonts w:ascii="Times New Roman" w:eastAsia="Times New Roman" w:hAnsi="Times New Roman" w:cs="Times New Roman"/>
          <w:sz w:val="24"/>
          <w:szCs w:val="24"/>
          <w:lang w:eastAsia="ru-RU"/>
        </w:rPr>
        <w:t>т педагог</w:t>
      </w:r>
      <w:r>
        <w:rPr>
          <w:rFonts w:ascii="Times New Roman" w:eastAsia="Times New Roman" w:hAnsi="Times New Roman" w:cs="Times New Roman"/>
          <w:sz w:val="24"/>
          <w:szCs w:val="24"/>
          <w:lang w:eastAsia="ru-RU"/>
        </w:rPr>
        <w:t xml:space="preserve">и </w:t>
      </w:r>
      <w:r w:rsidR="00B47B64" w:rsidRPr="00733B6B">
        <w:rPr>
          <w:rFonts w:ascii="Times New Roman" w:eastAsia="Times New Roman" w:hAnsi="Times New Roman" w:cs="Times New Roman"/>
          <w:sz w:val="24"/>
          <w:szCs w:val="24"/>
          <w:lang w:eastAsia="ru-RU"/>
        </w:rPr>
        <w:t xml:space="preserve"> дополнительного образования</w:t>
      </w:r>
    </w:p>
    <w:p w:rsidR="00B47B64" w:rsidRDefault="00B243FD" w:rsidP="00733B6B">
      <w:pPr>
        <w:spacing w:after="0" w:line="240" w:lineRule="auto"/>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Гатауллина</w:t>
      </w:r>
      <w:proofErr w:type="spellEnd"/>
      <w:r>
        <w:rPr>
          <w:rFonts w:ascii="Times New Roman" w:eastAsia="Times New Roman" w:hAnsi="Times New Roman" w:cs="Times New Roman"/>
          <w:sz w:val="24"/>
          <w:szCs w:val="24"/>
          <w:lang w:eastAsia="ru-RU"/>
        </w:rPr>
        <w:t xml:space="preserve"> Г.В. - «</w:t>
      </w:r>
      <w:proofErr w:type="spellStart"/>
      <w:r>
        <w:rPr>
          <w:rFonts w:ascii="Times New Roman" w:eastAsia="Times New Roman" w:hAnsi="Times New Roman" w:cs="Times New Roman"/>
          <w:sz w:val="24"/>
          <w:szCs w:val="24"/>
          <w:lang w:eastAsia="ru-RU"/>
        </w:rPr>
        <w:t>Сэйлэн</w:t>
      </w:r>
      <w:proofErr w:type="spellEnd"/>
      <w:r>
        <w:rPr>
          <w:rFonts w:ascii="Times New Roman" w:eastAsia="Times New Roman" w:hAnsi="Times New Roman" w:cs="Times New Roman"/>
          <w:sz w:val="24"/>
          <w:szCs w:val="24"/>
          <w:lang w:eastAsia="ru-RU"/>
        </w:rPr>
        <w:t>» 2</w:t>
      </w:r>
      <w:r w:rsidR="00B47B64" w:rsidRPr="00733B6B">
        <w:rPr>
          <w:rFonts w:ascii="Times New Roman" w:eastAsia="Times New Roman" w:hAnsi="Times New Roman" w:cs="Times New Roman"/>
          <w:sz w:val="24"/>
          <w:szCs w:val="24"/>
          <w:lang w:eastAsia="ru-RU"/>
        </w:rPr>
        <w:t xml:space="preserve"> год</w:t>
      </w:r>
      <w:r>
        <w:rPr>
          <w:rFonts w:ascii="Times New Roman" w:eastAsia="Times New Roman" w:hAnsi="Times New Roman" w:cs="Times New Roman"/>
          <w:sz w:val="24"/>
          <w:szCs w:val="24"/>
          <w:lang w:eastAsia="ru-RU"/>
        </w:rPr>
        <w:t>а</w:t>
      </w:r>
      <w:r w:rsidR="00B47B64" w:rsidRPr="00733B6B">
        <w:rPr>
          <w:rFonts w:ascii="Times New Roman" w:eastAsia="Times New Roman" w:hAnsi="Times New Roman" w:cs="Times New Roman"/>
          <w:sz w:val="24"/>
          <w:szCs w:val="24"/>
          <w:lang w:eastAsia="ru-RU"/>
        </w:rPr>
        <w:t xml:space="preserve"> обучения на базе МБОУ </w:t>
      </w:r>
      <w:proofErr w:type="spellStart"/>
      <w:r w:rsidR="00B47B64" w:rsidRPr="00733B6B">
        <w:rPr>
          <w:rFonts w:ascii="Times New Roman" w:eastAsia="Times New Roman" w:hAnsi="Times New Roman" w:cs="Times New Roman"/>
          <w:sz w:val="24"/>
          <w:szCs w:val="24"/>
          <w:lang w:eastAsia="ru-RU"/>
        </w:rPr>
        <w:t>Девятернинская</w:t>
      </w:r>
      <w:proofErr w:type="spellEnd"/>
      <w:r w:rsidR="00B47B64" w:rsidRPr="00733B6B">
        <w:rPr>
          <w:rFonts w:ascii="Times New Roman" w:eastAsia="Times New Roman" w:hAnsi="Times New Roman" w:cs="Times New Roman"/>
          <w:sz w:val="24"/>
          <w:szCs w:val="24"/>
          <w:lang w:eastAsia="ru-RU"/>
        </w:rPr>
        <w:t xml:space="preserve"> ООШ</w:t>
      </w:r>
      <w:r w:rsidR="006E082C">
        <w:rPr>
          <w:rFonts w:ascii="Times New Roman" w:eastAsia="Times New Roman" w:hAnsi="Times New Roman" w:cs="Times New Roman"/>
          <w:sz w:val="24"/>
          <w:szCs w:val="24"/>
          <w:lang w:eastAsia="ru-RU"/>
        </w:rPr>
        <w:t>,</w:t>
      </w:r>
    </w:p>
    <w:p w:rsidR="00B243FD" w:rsidRPr="00733B6B" w:rsidRDefault="00B243FD" w:rsidP="00733B6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Иванова Н.Н. «Звездочки-1», «Звездочки-2» 1 года обучения на базе МБОУ </w:t>
      </w:r>
      <w:proofErr w:type="spellStart"/>
      <w:r>
        <w:rPr>
          <w:rFonts w:ascii="Times New Roman" w:eastAsia="Times New Roman" w:hAnsi="Times New Roman" w:cs="Times New Roman"/>
          <w:sz w:val="24"/>
          <w:szCs w:val="24"/>
          <w:lang w:eastAsia="ru-RU"/>
        </w:rPr>
        <w:t>Сарсак-Омгинский</w:t>
      </w:r>
      <w:proofErr w:type="spellEnd"/>
      <w:r>
        <w:rPr>
          <w:rFonts w:ascii="Times New Roman" w:eastAsia="Times New Roman" w:hAnsi="Times New Roman" w:cs="Times New Roman"/>
          <w:sz w:val="24"/>
          <w:szCs w:val="24"/>
          <w:lang w:eastAsia="ru-RU"/>
        </w:rPr>
        <w:t xml:space="preserve"> лицей</w:t>
      </w:r>
    </w:p>
    <w:p w:rsidR="007E29CC" w:rsidRPr="00B47B64" w:rsidRDefault="007E29CC" w:rsidP="00B47B64">
      <w:pPr>
        <w:spacing w:after="0" w:line="240" w:lineRule="auto"/>
        <w:rPr>
          <w:rFonts w:ascii="Times New Roman" w:eastAsia="Times New Roman" w:hAnsi="Times New Roman" w:cs="Times New Roman"/>
          <w:sz w:val="24"/>
          <w:szCs w:val="24"/>
          <w:lang w:eastAsia="ru-RU"/>
        </w:rPr>
      </w:pPr>
    </w:p>
    <w:p w:rsidR="00B47B64" w:rsidRPr="007E29CC" w:rsidRDefault="00B47B64" w:rsidP="007E29CC">
      <w:pPr>
        <w:tabs>
          <w:tab w:val="left" w:pos="0"/>
          <w:tab w:val="left" w:pos="3881"/>
          <w:tab w:val="left" w:pos="6955"/>
        </w:tabs>
        <w:spacing w:after="0" w:line="240" w:lineRule="auto"/>
        <w:jc w:val="center"/>
        <w:rPr>
          <w:rFonts w:ascii="Times New Roman" w:eastAsia="Times New Roman" w:hAnsi="Times New Roman" w:cs="Times New Roman"/>
          <w:b/>
          <w:sz w:val="24"/>
          <w:szCs w:val="24"/>
          <w:u w:val="single"/>
          <w:lang w:eastAsia="ru-RU"/>
        </w:rPr>
      </w:pPr>
      <w:proofErr w:type="spellStart"/>
      <w:proofErr w:type="gramStart"/>
      <w:r w:rsidRPr="0085638D">
        <w:rPr>
          <w:rFonts w:ascii="Times New Roman" w:eastAsia="Times New Roman" w:hAnsi="Times New Roman" w:cs="Times New Roman"/>
          <w:b/>
          <w:sz w:val="24"/>
          <w:szCs w:val="24"/>
          <w:u w:val="single"/>
          <w:lang w:eastAsia="ru-RU"/>
        </w:rPr>
        <w:t>Естеств</w:t>
      </w:r>
      <w:r w:rsidR="000A0CB3" w:rsidRPr="0085638D">
        <w:rPr>
          <w:rFonts w:ascii="Times New Roman" w:eastAsia="Times New Roman" w:hAnsi="Times New Roman" w:cs="Times New Roman"/>
          <w:b/>
          <w:sz w:val="24"/>
          <w:szCs w:val="24"/>
          <w:u w:val="single"/>
          <w:lang w:eastAsia="ru-RU"/>
        </w:rPr>
        <w:t>енно-научная</w:t>
      </w:r>
      <w:proofErr w:type="spellEnd"/>
      <w:proofErr w:type="gramEnd"/>
      <w:r w:rsidR="000A0CB3" w:rsidRPr="0085638D">
        <w:rPr>
          <w:rFonts w:ascii="Times New Roman" w:eastAsia="Times New Roman" w:hAnsi="Times New Roman" w:cs="Times New Roman"/>
          <w:b/>
          <w:sz w:val="24"/>
          <w:szCs w:val="24"/>
          <w:u w:val="single"/>
          <w:lang w:eastAsia="ru-RU"/>
        </w:rPr>
        <w:t xml:space="preserve"> направленность</w:t>
      </w:r>
    </w:p>
    <w:p w:rsidR="0085638D" w:rsidRPr="0085638D" w:rsidRDefault="0085638D" w:rsidP="0085638D">
      <w:pPr>
        <w:tabs>
          <w:tab w:val="left" w:pos="0"/>
          <w:tab w:val="left" w:pos="3881"/>
          <w:tab w:val="left" w:pos="6955"/>
        </w:tabs>
        <w:spacing w:after="0" w:line="240" w:lineRule="auto"/>
        <w:jc w:val="center"/>
        <w:rPr>
          <w:rFonts w:ascii="Times New Roman" w:eastAsia="Times New Roman" w:hAnsi="Times New Roman" w:cs="Times New Roman"/>
          <w:b/>
          <w:sz w:val="24"/>
          <w:szCs w:val="24"/>
          <w:lang w:eastAsia="ru-RU"/>
        </w:rPr>
      </w:pPr>
    </w:p>
    <w:p w:rsidR="00B47B64" w:rsidRPr="0085638D" w:rsidRDefault="00A51792" w:rsidP="0085638D">
      <w:pPr>
        <w:tabs>
          <w:tab w:val="left" w:pos="0"/>
          <w:tab w:val="left" w:pos="3881"/>
          <w:tab w:val="left" w:pos="6955"/>
        </w:tab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Программы «Математика вокруг нас», «Математическое кафе»,</w:t>
      </w:r>
    </w:p>
    <w:p w:rsidR="00B47B64" w:rsidRPr="0085638D" w:rsidRDefault="00A51792" w:rsidP="00CC62FC">
      <w:pPr>
        <w:tabs>
          <w:tab w:val="left" w:pos="0"/>
          <w:tab w:val="left" w:pos="3881"/>
          <w:tab w:val="left" w:pos="6955"/>
        </w:tab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«Математика в повседневной жизни</w:t>
      </w:r>
      <w:r w:rsidR="00B47B64" w:rsidRPr="0085638D">
        <w:rPr>
          <w:rFonts w:ascii="Times New Roman" w:eastAsia="Times New Roman" w:hAnsi="Times New Roman" w:cs="Times New Roman"/>
          <w:b/>
          <w:sz w:val="24"/>
          <w:szCs w:val="24"/>
          <w:lang w:eastAsia="ru-RU"/>
        </w:rPr>
        <w:t>», «Занимательная математика»</w:t>
      </w:r>
      <w:r>
        <w:rPr>
          <w:rFonts w:ascii="Times New Roman" w:eastAsia="Times New Roman" w:hAnsi="Times New Roman" w:cs="Times New Roman"/>
          <w:b/>
          <w:sz w:val="24"/>
          <w:szCs w:val="24"/>
          <w:lang w:eastAsia="ru-RU"/>
        </w:rPr>
        <w:t>, «Математический сундучок»</w:t>
      </w:r>
    </w:p>
    <w:p w:rsidR="000E51A1" w:rsidRPr="000E51A1" w:rsidRDefault="00B47B64" w:rsidP="000E51A1">
      <w:pPr>
        <w:tabs>
          <w:tab w:val="left" w:pos="0"/>
          <w:tab w:val="left" w:pos="3881"/>
          <w:tab w:val="left" w:pos="6955"/>
        </w:tabs>
        <w:spacing w:after="0" w:line="240" w:lineRule="auto"/>
        <w:jc w:val="both"/>
        <w:rPr>
          <w:rFonts w:ascii="Times New Roman" w:eastAsia="Times New Roman" w:hAnsi="Times New Roman" w:cs="Times New Roman"/>
          <w:sz w:val="24"/>
          <w:szCs w:val="24"/>
          <w:lang w:eastAsia="ru-RU"/>
        </w:rPr>
      </w:pPr>
      <w:r w:rsidRPr="000E51A1">
        <w:rPr>
          <w:rFonts w:ascii="Times New Roman" w:eastAsia="Times New Roman" w:hAnsi="Times New Roman" w:cs="Times New Roman"/>
          <w:sz w:val="24"/>
          <w:szCs w:val="24"/>
          <w:lang w:eastAsia="ru-RU"/>
        </w:rPr>
        <w:t>Дополнител</w:t>
      </w:r>
      <w:r w:rsidR="00EA7E5A" w:rsidRPr="000E51A1">
        <w:rPr>
          <w:rFonts w:ascii="Times New Roman" w:eastAsia="Times New Roman" w:hAnsi="Times New Roman" w:cs="Times New Roman"/>
          <w:sz w:val="24"/>
          <w:szCs w:val="24"/>
          <w:lang w:eastAsia="ru-RU"/>
        </w:rPr>
        <w:t xml:space="preserve">ьные </w:t>
      </w:r>
      <w:r w:rsidR="000E51A1" w:rsidRPr="000E51A1">
        <w:rPr>
          <w:rFonts w:ascii="Times New Roman" w:eastAsia="Times New Roman" w:hAnsi="Times New Roman" w:cs="Times New Roman"/>
          <w:sz w:val="24"/>
          <w:szCs w:val="24"/>
          <w:lang w:eastAsia="ru-RU"/>
        </w:rPr>
        <w:t xml:space="preserve">общеобразовательные </w:t>
      </w:r>
      <w:proofErr w:type="spellStart"/>
      <w:r w:rsidR="00EA7E5A" w:rsidRPr="000E51A1">
        <w:rPr>
          <w:rFonts w:ascii="Times New Roman" w:eastAsia="Times New Roman" w:hAnsi="Times New Roman" w:cs="Times New Roman"/>
          <w:sz w:val="24"/>
          <w:szCs w:val="24"/>
          <w:lang w:eastAsia="ru-RU"/>
        </w:rPr>
        <w:t>общеразвивающие</w:t>
      </w:r>
      <w:proofErr w:type="spellEnd"/>
      <w:r w:rsidR="00EA7E5A" w:rsidRPr="000E51A1">
        <w:rPr>
          <w:rFonts w:ascii="Times New Roman" w:eastAsia="Times New Roman" w:hAnsi="Times New Roman" w:cs="Times New Roman"/>
          <w:sz w:val="24"/>
          <w:szCs w:val="24"/>
          <w:lang w:eastAsia="ru-RU"/>
        </w:rPr>
        <w:t xml:space="preserve"> программы </w:t>
      </w:r>
      <w:r w:rsidR="000E51A1" w:rsidRPr="000E51A1">
        <w:rPr>
          <w:rFonts w:ascii="Times New Roman" w:eastAsia="Times New Roman" w:hAnsi="Times New Roman" w:cs="Times New Roman"/>
          <w:sz w:val="24"/>
          <w:szCs w:val="24"/>
          <w:lang w:eastAsia="ru-RU"/>
        </w:rPr>
        <w:t>«Математика вокруг нас», «Математическое кафе»</w:t>
      </w:r>
      <w:proofErr w:type="gramStart"/>
      <w:r w:rsidR="000E51A1" w:rsidRPr="000E51A1">
        <w:rPr>
          <w:rFonts w:ascii="Times New Roman" w:eastAsia="Times New Roman" w:hAnsi="Times New Roman" w:cs="Times New Roman"/>
          <w:sz w:val="24"/>
          <w:szCs w:val="24"/>
          <w:lang w:eastAsia="ru-RU"/>
        </w:rPr>
        <w:t>,«</w:t>
      </w:r>
      <w:proofErr w:type="gramEnd"/>
      <w:r w:rsidR="000E51A1" w:rsidRPr="000E51A1">
        <w:rPr>
          <w:rFonts w:ascii="Times New Roman" w:eastAsia="Times New Roman" w:hAnsi="Times New Roman" w:cs="Times New Roman"/>
          <w:sz w:val="24"/>
          <w:szCs w:val="24"/>
          <w:lang w:eastAsia="ru-RU"/>
        </w:rPr>
        <w:t>Математика в повседневной жизни», «Занимательная математика», «Математический сундучок»</w:t>
      </w:r>
      <w:r w:rsidR="000E51A1">
        <w:rPr>
          <w:rFonts w:ascii="Times New Roman" w:eastAsia="Times New Roman" w:hAnsi="Times New Roman" w:cs="Times New Roman"/>
          <w:sz w:val="24"/>
          <w:szCs w:val="24"/>
          <w:lang w:eastAsia="ru-RU"/>
        </w:rPr>
        <w:t>.</w:t>
      </w: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b/>
          <w:sz w:val="24"/>
          <w:szCs w:val="24"/>
          <w:lang w:eastAsia="ru-RU"/>
        </w:rPr>
        <w:t xml:space="preserve">Актуальность. </w:t>
      </w:r>
      <w:r w:rsidRPr="0085638D">
        <w:rPr>
          <w:rFonts w:ascii="Times New Roman" w:eastAsia="Times New Roman" w:hAnsi="Times New Roman" w:cs="Times New Roman"/>
          <w:sz w:val="24"/>
          <w:szCs w:val="24"/>
          <w:lang w:eastAsia="ru-RU"/>
        </w:rPr>
        <w:t>Известно, что человеку в его практической деятельности приходится решать не только неоднократно повторяющиеся задачи, но и новые, никогда не встречавшиеся. Школа должна научить выпускника находить пути к решению проблем, а это значит — формировать у учащихся способность к самостоятельному, творческому мышлению.</w:t>
      </w: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lastRenderedPageBreak/>
        <w:t>Возможность для приобщения школьников к учебной деятельности творческого характера предоставляют математические задачи.</w:t>
      </w:r>
    </w:p>
    <w:p w:rsidR="00634456" w:rsidRPr="007E29CC" w:rsidRDefault="00B47B64" w:rsidP="000E51A1">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Решение нестандартных задач позволяет накапливать опыт в сопоставлении, наблюдении, выявлять несложные математические закономерности, сказывать догадки, нуждающиеся в доказательстве. Тем самым создаются условия для выработки у учащихся потребности в дедуктивных рассуждениях. Кроме того, эти задачи помогут в воспитании таких нравственных качеств личности как трудолюбие, у</w:t>
      </w:r>
      <w:r w:rsidR="007E29CC">
        <w:rPr>
          <w:rFonts w:ascii="Times New Roman" w:eastAsia="Times New Roman" w:hAnsi="Times New Roman" w:cs="Times New Roman"/>
          <w:sz w:val="24"/>
          <w:szCs w:val="24"/>
          <w:lang w:eastAsia="ru-RU"/>
        </w:rPr>
        <w:t>порство в достижении цели и др.</w:t>
      </w: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b/>
          <w:sz w:val="24"/>
          <w:szCs w:val="24"/>
          <w:lang w:eastAsia="ru-RU"/>
        </w:rPr>
        <w:t>Предметными результатами</w:t>
      </w:r>
      <w:r w:rsidRPr="0085638D">
        <w:rPr>
          <w:rFonts w:ascii="Times New Roman" w:eastAsia="Times New Roman" w:hAnsi="Times New Roman" w:cs="Times New Roman"/>
          <w:sz w:val="24"/>
          <w:szCs w:val="24"/>
          <w:lang w:eastAsia="ru-RU"/>
        </w:rPr>
        <w:t xml:space="preserve"> изучения курса являются формирование следующих умений. </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 </w:t>
      </w:r>
      <w:proofErr w:type="gramStart"/>
      <w:r w:rsidRPr="0085638D">
        <w:rPr>
          <w:rFonts w:ascii="Times New Roman" w:eastAsia="Times New Roman" w:hAnsi="Times New Roman" w:cs="Times New Roman"/>
          <w:sz w:val="24"/>
          <w:szCs w:val="24"/>
          <w:lang w:eastAsia="ru-RU"/>
        </w:rPr>
        <w:t>в</w:t>
      </w:r>
      <w:proofErr w:type="gramEnd"/>
      <w:r w:rsidRPr="0085638D">
        <w:rPr>
          <w:rFonts w:ascii="Times New Roman" w:eastAsia="Times New Roman" w:hAnsi="Times New Roman" w:cs="Times New Roman"/>
          <w:sz w:val="24"/>
          <w:szCs w:val="24"/>
          <w:lang w:eastAsia="ru-RU"/>
        </w:rPr>
        <w:t>ыделять фигуру заданной формы на сложном чертеже;</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анализировать расположение деталей в исходной конструкции;</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составлять фигуры из частей;</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определять место заданной детали в конструкции;</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выявлять закономерности и проводить аналогии;</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-объяснять (обосновывать) выполняемые и выполненные действия</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-объяснять (доказывать) выбор способа действия при заданном условии;</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-давать определения тем или иным понятиям;</w:t>
      </w:r>
    </w:p>
    <w:p w:rsidR="00B47B64"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-выявлять функциональные отношения между понятиями.</w:t>
      </w:r>
    </w:p>
    <w:p w:rsidR="000E51A1" w:rsidRDefault="000E51A1" w:rsidP="0085638D">
      <w:pPr>
        <w:spacing w:after="0" w:line="240" w:lineRule="auto"/>
        <w:jc w:val="both"/>
        <w:rPr>
          <w:rFonts w:ascii="Times New Roman" w:eastAsia="Times New Roman" w:hAnsi="Times New Roman" w:cs="Times New Roman"/>
          <w:sz w:val="24"/>
          <w:szCs w:val="24"/>
          <w:lang w:eastAsia="ru-RU"/>
        </w:rPr>
      </w:pPr>
    </w:p>
    <w:p w:rsidR="000E51A1" w:rsidRPr="0085638D" w:rsidRDefault="000E51A1" w:rsidP="000E51A1">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программам работают:</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proofErr w:type="spellStart"/>
      <w:r w:rsidRPr="0085638D">
        <w:rPr>
          <w:rFonts w:ascii="Times New Roman" w:eastAsia="Times New Roman" w:hAnsi="Times New Roman" w:cs="Times New Roman"/>
          <w:sz w:val="24"/>
          <w:szCs w:val="24"/>
          <w:lang w:eastAsia="ru-RU"/>
        </w:rPr>
        <w:t>Мулланурова</w:t>
      </w:r>
      <w:proofErr w:type="spellEnd"/>
      <w:r w:rsidRPr="0085638D">
        <w:rPr>
          <w:rFonts w:ascii="Times New Roman" w:eastAsia="Times New Roman" w:hAnsi="Times New Roman" w:cs="Times New Roman"/>
          <w:sz w:val="24"/>
          <w:szCs w:val="24"/>
          <w:lang w:eastAsia="ru-RU"/>
        </w:rPr>
        <w:t xml:space="preserve"> З.Р., «Математика вокруг нас», курс обучения 2 года, с учащимися 15-17 лет, </w:t>
      </w:r>
    </w:p>
    <w:p w:rsidR="00B47B64" w:rsidRPr="0085638D" w:rsidRDefault="000E51A1" w:rsidP="0085638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на базе МБОУ </w:t>
      </w:r>
      <w:proofErr w:type="spellStart"/>
      <w:r>
        <w:rPr>
          <w:rFonts w:ascii="Times New Roman" w:eastAsia="Times New Roman" w:hAnsi="Times New Roman" w:cs="Times New Roman"/>
          <w:sz w:val="24"/>
          <w:szCs w:val="24"/>
          <w:lang w:eastAsia="ru-RU"/>
        </w:rPr>
        <w:t>Кадыбашская</w:t>
      </w:r>
      <w:proofErr w:type="spellEnd"/>
      <w:r>
        <w:rPr>
          <w:rFonts w:ascii="Times New Roman" w:eastAsia="Times New Roman" w:hAnsi="Times New Roman" w:cs="Times New Roman"/>
          <w:sz w:val="24"/>
          <w:szCs w:val="24"/>
          <w:lang w:eastAsia="ru-RU"/>
        </w:rPr>
        <w:t xml:space="preserve"> СОШ, 2</w:t>
      </w:r>
      <w:r w:rsidR="00B47B64" w:rsidRPr="0085638D">
        <w:rPr>
          <w:rFonts w:ascii="Times New Roman" w:eastAsia="Times New Roman" w:hAnsi="Times New Roman" w:cs="Times New Roman"/>
          <w:sz w:val="24"/>
          <w:szCs w:val="24"/>
          <w:lang w:eastAsia="ru-RU"/>
        </w:rPr>
        <w:t xml:space="preserve"> год обучения.</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proofErr w:type="spellStart"/>
      <w:r w:rsidRPr="0085638D">
        <w:rPr>
          <w:rFonts w:ascii="Times New Roman" w:eastAsia="Times New Roman" w:hAnsi="Times New Roman" w:cs="Times New Roman"/>
          <w:sz w:val="24"/>
          <w:szCs w:val="24"/>
          <w:lang w:eastAsia="ru-RU"/>
        </w:rPr>
        <w:t>Закирова</w:t>
      </w:r>
      <w:proofErr w:type="spellEnd"/>
      <w:r w:rsidRPr="0085638D">
        <w:rPr>
          <w:rFonts w:ascii="Times New Roman" w:eastAsia="Times New Roman" w:hAnsi="Times New Roman" w:cs="Times New Roman"/>
          <w:sz w:val="24"/>
          <w:szCs w:val="24"/>
          <w:lang w:eastAsia="ru-RU"/>
        </w:rPr>
        <w:t xml:space="preserve"> Р.Н. «Занимательная математика», курс о</w:t>
      </w:r>
      <w:r w:rsidR="000E51A1">
        <w:rPr>
          <w:rFonts w:ascii="Times New Roman" w:eastAsia="Times New Roman" w:hAnsi="Times New Roman" w:cs="Times New Roman"/>
          <w:sz w:val="24"/>
          <w:szCs w:val="24"/>
          <w:lang w:eastAsia="ru-RU"/>
        </w:rPr>
        <w:t>бучения 2 года, с учащимися 9-11</w:t>
      </w:r>
      <w:r w:rsidRPr="0085638D">
        <w:rPr>
          <w:rFonts w:ascii="Times New Roman" w:eastAsia="Times New Roman" w:hAnsi="Times New Roman" w:cs="Times New Roman"/>
          <w:sz w:val="24"/>
          <w:szCs w:val="24"/>
          <w:lang w:eastAsia="ru-RU"/>
        </w:rPr>
        <w:t xml:space="preserve"> лет,</w:t>
      </w:r>
    </w:p>
    <w:p w:rsidR="00B47B64"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на базе МБ</w:t>
      </w:r>
      <w:r w:rsidR="000E51A1">
        <w:rPr>
          <w:rFonts w:ascii="Times New Roman" w:eastAsia="Times New Roman" w:hAnsi="Times New Roman" w:cs="Times New Roman"/>
          <w:sz w:val="24"/>
          <w:szCs w:val="24"/>
          <w:lang w:eastAsia="ru-RU"/>
        </w:rPr>
        <w:t xml:space="preserve">ОУ </w:t>
      </w:r>
      <w:proofErr w:type="spellStart"/>
      <w:r w:rsidR="000E51A1">
        <w:rPr>
          <w:rFonts w:ascii="Times New Roman" w:eastAsia="Times New Roman" w:hAnsi="Times New Roman" w:cs="Times New Roman"/>
          <w:sz w:val="24"/>
          <w:szCs w:val="24"/>
          <w:lang w:eastAsia="ru-RU"/>
        </w:rPr>
        <w:t>Терсинская</w:t>
      </w:r>
      <w:proofErr w:type="spellEnd"/>
      <w:r w:rsidR="000E51A1">
        <w:rPr>
          <w:rFonts w:ascii="Times New Roman" w:eastAsia="Times New Roman" w:hAnsi="Times New Roman" w:cs="Times New Roman"/>
          <w:sz w:val="24"/>
          <w:szCs w:val="24"/>
          <w:lang w:eastAsia="ru-RU"/>
        </w:rPr>
        <w:t xml:space="preserve"> СОШ, 2</w:t>
      </w:r>
      <w:r w:rsidRPr="0085638D">
        <w:rPr>
          <w:rFonts w:ascii="Times New Roman" w:eastAsia="Times New Roman" w:hAnsi="Times New Roman" w:cs="Times New Roman"/>
          <w:sz w:val="24"/>
          <w:szCs w:val="24"/>
          <w:lang w:eastAsia="ru-RU"/>
        </w:rPr>
        <w:t xml:space="preserve"> год обучения</w:t>
      </w:r>
    </w:p>
    <w:p w:rsidR="000E51A1" w:rsidRPr="0085638D" w:rsidRDefault="000E51A1" w:rsidP="0085638D">
      <w:pPr>
        <w:spacing w:after="0" w:line="240" w:lineRule="auto"/>
        <w:jc w:val="both"/>
        <w:rPr>
          <w:rFonts w:ascii="Times New Roman" w:eastAsia="Times New Roman" w:hAnsi="Times New Roman" w:cs="Times New Roman"/>
          <w:sz w:val="24"/>
          <w:szCs w:val="24"/>
          <w:lang w:eastAsia="ru-RU"/>
        </w:rPr>
      </w:pPr>
    </w:p>
    <w:p w:rsidR="000E51A1" w:rsidRPr="0085638D" w:rsidRDefault="000E51A1" w:rsidP="000E51A1">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Каримова Л.И.</w:t>
      </w:r>
      <w:r w:rsidRPr="0085638D">
        <w:rPr>
          <w:rFonts w:ascii="Times New Roman" w:eastAsia="Times New Roman" w:hAnsi="Times New Roman" w:cs="Times New Roman"/>
          <w:sz w:val="24"/>
          <w:szCs w:val="24"/>
          <w:lang w:eastAsia="ru-RU"/>
        </w:rPr>
        <w:t xml:space="preserve"> «Занимательная математика</w:t>
      </w:r>
      <w:r>
        <w:rPr>
          <w:rFonts w:ascii="Times New Roman" w:eastAsia="Times New Roman" w:hAnsi="Times New Roman" w:cs="Times New Roman"/>
          <w:sz w:val="24"/>
          <w:szCs w:val="24"/>
          <w:lang w:eastAsia="ru-RU"/>
        </w:rPr>
        <w:t>-3», курс обучения 3</w:t>
      </w:r>
      <w:r w:rsidRPr="0085638D">
        <w:rPr>
          <w:rFonts w:ascii="Times New Roman" w:eastAsia="Times New Roman" w:hAnsi="Times New Roman" w:cs="Times New Roman"/>
          <w:sz w:val="24"/>
          <w:szCs w:val="24"/>
          <w:lang w:eastAsia="ru-RU"/>
        </w:rPr>
        <w:t xml:space="preserve"> года, с учащимися 9-10 лет,</w:t>
      </w:r>
    </w:p>
    <w:p w:rsidR="000E51A1" w:rsidRPr="0085638D" w:rsidRDefault="000E51A1" w:rsidP="000E51A1">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на базе МБ</w:t>
      </w:r>
      <w:r>
        <w:rPr>
          <w:rFonts w:ascii="Times New Roman" w:eastAsia="Times New Roman" w:hAnsi="Times New Roman" w:cs="Times New Roman"/>
          <w:sz w:val="24"/>
          <w:szCs w:val="24"/>
          <w:lang w:eastAsia="ru-RU"/>
        </w:rPr>
        <w:t xml:space="preserve">ОУ </w:t>
      </w:r>
      <w:proofErr w:type="spellStart"/>
      <w:r>
        <w:rPr>
          <w:rFonts w:ascii="Times New Roman" w:eastAsia="Times New Roman" w:hAnsi="Times New Roman" w:cs="Times New Roman"/>
          <w:sz w:val="24"/>
          <w:szCs w:val="24"/>
          <w:lang w:eastAsia="ru-RU"/>
        </w:rPr>
        <w:t>Терсинская</w:t>
      </w:r>
      <w:proofErr w:type="spellEnd"/>
      <w:r>
        <w:rPr>
          <w:rFonts w:ascii="Times New Roman" w:eastAsia="Times New Roman" w:hAnsi="Times New Roman" w:cs="Times New Roman"/>
          <w:sz w:val="24"/>
          <w:szCs w:val="24"/>
          <w:lang w:eastAsia="ru-RU"/>
        </w:rPr>
        <w:t xml:space="preserve"> СОШ, 1</w:t>
      </w:r>
      <w:r w:rsidRPr="0085638D">
        <w:rPr>
          <w:rFonts w:ascii="Times New Roman" w:eastAsia="Times New Roman" w:hAnsi="Times New Roman" w:cs="Times New Roman"/>
          <w:sz w:val="24"/>
          <w:szCs w:val="24"/>
          <w:lang w:eastAsia="ru-RU"/>
        </w:rPr>
        <w:t xml:space="preserve"> год обучения</w:t>
      </w:r>
    </w:p>
    <w:p w:rsidR="000E51A1" w:rsidRDefault="000E51A1" w:rsidP="0085638D">
      <w:pPr>
        <w:spacing w:after="0" w:line="240" w:lineRule="auto"/>
        <w:jc w:val="both"/>
        <w:rPr>
          <w:rFonts w:ascii="Times New Roman" w:eastAsia="Times New Roman" w:hAnsi="Times New Roman" w:cs="Times New Roman"/>
          <w:sz w:val="24"/>
          <w:szCs w:val="24"/>
          <w:lang w:eastAsia="ru-RU"/>
        </w:rPr>
      </w:pPr>
    </w:p>
    <w:p w:rsidR="000E51A1" w:rsidRDefault="000E51A1" w:rsidP="0085638D">
      <w:pPr>
        <w:spacing w:after="0" w:line="240" w:lineRule="auto"/>
        <w:jc w:val="both"/>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Сибатова</w:t>
      </w:r>
      <w:proofErr w:type="spellEnd"/>
      <w:r>
        <w:rPr>
          <w:rFonts w:ascii="Times New Roman" w:eastAsia="Times New Roman" w:hAnsi="Times New Roman" w:cs="Times New Roman"/>
          <w:sz w:val="24"/>
          <w:szCs w:val="24"/>
          <w:lang w:eastAsia="ru-RU"/>
        </w:rPr>
        <w:t xml:space="preserve"> Л.Ф. «Математическое кафе», курс  обучения 1 год</w:t>
      </w:r>
      <w:proofErr w:type="gramStart"/>
      <w:r>
        <w:rPr>
          <w:rFonts w:ascii="Times New Roman" w:eastAsia="Times New Roman" w:hAnsi="Times New Roman" w:cs="Times New Roman"/>
          <w:sz w:val="24"/>
          <w:szCs w:val="24"/>
          <w:lang w:eastAsia="ru-RU"/>
        </w:rPr>
        <w:t xml:space="preserve"> ,</w:t>
      </w:r>
      <w:proofErr w:type="gramEnd"/>
      <w:r>
        <w:rPr>
          <w:rFonts w:ascii="Times New Roman" w:eastAsia="Times New Roman" w:hAnsi="Times New Roman" w:cs="Times New Roman"/>
          <w:sz w:val="24"/>
          <w:szCs w:val="24"/>
          <w:lang w:eastAsia="ru-RU"/>
        </w:rPr>
        <w:t xml:space="preserve"> с учащимися 9-11 лет, на базе МБОУ </w:t>
      </w:r>
      <w:proofErr w:type="spellStart"/>
      <w:r>
        <w:rPr>
          <w:rFonts w:ascii="Times New Roman" w:eastAsia="Times New Roman" w:hAnsi="Times New Roman" w:cs="Times New Roman"/>
          <w:sz w:val="24"/>
          <w:szCs w:val="24"/>
          <w:lang w:eastAsia="ru-RU"/>
        </w:rPr>
        <w:t>Терсинская</w:t>
      </w:r>
      <w:proofErr w:type="spellEnd"/>
      <w:r>
        <w:rPr>
          <w:rFonts w:ascii="Times New Roman" w:eastAsia="Times New Roman" w:hAnsi="Times New Roman" w:cs="Times New Roman"/>
          <w:sz w:val="24"/>
          <w:szCs w:val="24"/>
          <w:lang w:eastAsia="ru-RU"/>
        </w:rPr>
        <w:t xml:space="preserve"> СОШ , 1 год обучения</w:t>
      </w:r>
    </w:p>
    <w:p w:rsidR="00CC1063" w:rsidRDefault="00CC1063" w:rsidP="0085638D">
      <w:pPr>
        <w:spacing w:after="0" w:line="240" w:lineRule="auto"/>
        <w:jc w:val="both"/>
        <w:rPr>
          <w:rFonts w:ascii="Times New Roman" w:eastAsia="Times New Roman" w:hAnsi="Times New Roman" w:cs="Times New Roman"/>
          <w:sz w:val="24"/>
          <w:szCs w:val="24"/>
          <w:lang w:eastAsia="ru-RU"/>
        </w:rPr>
      </w:pPr>
    </w:p>
    <w:p w:rsidR="00CC1063" w:rsidRDefault="00CC1063" w:rsidP="0085638D">
      <w:pPr>
        <w:spacing w:after="0" w:line="240" w:lineRule="auto"/>
        <w:jc w:val="both"/>
        <w:rPr>
          <w:rFonts w:ascii="Times New Roman" w:eastAsia="Times New Roman" w:hAnsi="Times New Roman" w:cs="Times New Roman"/>
          <w:sz w:val="24"/>
          <w:szCs w:val="24"/>
          <w:lang w:eastAsia="ru-RU"/>
        </w:rPr>
      </w:pPr>
    </w:p>
    <w:p w:rsidR="00CC1063" w:rsidRDefault="00CC1063" w:rsidP="0085638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Филиппова И.Г. «Математика в повседневной жизни», курс обучения 1 год, с учащимися 11-16 лет, на базе МБОУ </w:t>
      </w:r>
      <w:proofErr w:type="spellStart"/>
      <w:r>
        <w:rPr>
          <w:rFonts w:ascii="Times New Roman" w:eastAsia="Times New Roman" w:hAnsi="Times New Roman" w:cs="Times New Roman"/>
          <w:sz w:val="24"/>
          <w:szCs w:val="24"/>
          <w:lang w:eastAsia="ru-RU"/>
        </w:rPr>
        <w:t>Кичкетанская</w:t>
      </w:r>
      <w:proofErr w:type="spellEnd"/>
      <w:r>
        <w:rPr>
          <w:rFonts w:ascii="Times New Roman" w:eastAsia="Times New Roman" w:hAnsi="Times New Roman" w:cs="Times New Roman"/>
          <w:sz w:val="24"/>
          <w:szCs w:val="24"/>
          <w:lang w:eastAsia="ru-RU"/>
        </w:rPr>
        <w:t xml:space="preserve"> СОШ, 1 год обучения</w:t>
      </w:r>
    </w:p>
    <w:p w:rsidR="00CC1063" w:rsidRDefault="00CC1063" w:rsidP="0085638D">
      <w:pPr>
        <w:spacing w:after="0" w:line="240" w:lineRule="auto"/>
        <w:jc w:val="both"/>
        <w:rPr>
          <w:rFonts w:ascii="Times New Roman" w:eastAsia="Times New Roman" w:hAnsi="Times New Roman" w:cs="Times New Roman"/>
          <w:sz w:val="24"/>
          <w:szCs w:val="24"/>
          <w:lang w:eastAsia="ru-RU"/>
        </w:rPr>
      </w:pPr>
    </w:p>
    <w:p w:rsidR="00C05401" w:rsidRPr="00CC1063" w:rsidRDefault="00CC1063" w:rsidP="0085638D">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Чернова Л.М. «Математический сундучок», курс обучения 1 год, с учащимися 8-11 лет, 1 год обучения</w:t>
      </w:r>
      <w:r w:rsidR="00FA3D45">
        <w:rPr>
          <w:rFonts w:ascii="Times New Roman" w:eastAsia="Times New Roman" w:hAnsi="Times New Roman" w:cs="Times New Roman"/>
          <w:sz w:val="24"/>
          <w:szCs w:val="24"/>
          <w:lang w:eastAsia="ru-RU"/>
        </w:rPr>
        <w:t xml:space="preserve"> на базе МБОУ </w:t>
      </w:r>
      <w:proofErr w:type="spellStart"/>
      <w:r w:rsidR="00FA3D45">
        <w:rPr>
          <w:rFonts w:ascii="Times New Roman" w:eastAsia="Times New Roman" w:hAnsi="Times New Roman" w:cs="Times New Roman"/>
          <w:sz w:val="24"/>
          <w:szCs w:val="24"/>
          <w:lang w:eastAsia="ru-RU"/>
        </w:rPr>
        <w:t>Сарсак-Омгинский</w:t>
      </w:r>
      <w:proofErr w:type="spellEnd"/>
      <w:r w:rsidR="00FA3D45">
        <w:rPr>
          <w:rFonts w:ascii="Times New Roman" w:eastAsia="Times New Roman" w:hAnsi="Times New Roman" w:cs="Times New Roman"/>
          <w:sz w:val="24"/>
          <w:szCs w:val="24"/>
          <w:lang w:eastAsia="ru-RU"/>
        </w:rPr>
        <w:t xml:space="preserve"> лицей</w:t>
      </w:r>
      <w:r>
        <w:rPr>
          <w:rFonts w:ascii="Times New Roman" w:eastAsia="Times New Roman" w:hAnsi="Times New Roman" w:cs="Times New Roman"/>
          <w:sz w:val="24"/>
          <w:szCs w:val="24"/>
          <w:lang w:eastAsia="ru-RU"/>
        </w:rPr>
        <w:t>.</w:t>
      </w:r>
    </w:p>
    <w:p w:rsidR="00B47B64" w:rsidRPr="0085638D" w:rsidRDefault="00B47B64" w:rsidP="0085638D">
      <w:pPr>
        <w:spacing w:after="0" w:line="240" w:lineRule="auto"/>
        <w:ind w:firstLine="708"/>
        <w:jc w:val="center"/>
        <w:rPr>
          <w:rFonts w:ascii="Times New Roman" w:eastAsia="Times New Roman" w:hAnsi="Times New Roman" w:cs="Times New Roman"/>
          <w:b/>
          <w:bCs/>
          <w:color w:val="000000"/>
          <w:spacing w:val="-9"/>
          <w:sz w:val="24"/>
          <w:szCs w:val="24"/>
          <w:lang w:eastAsia="ru-RU"/>
        </w:rPr>
      </w:pPr>
    </w:p>
    <w:p w:rsidR="0085638D" w:rsidRPr="0085638D" w:rsidRDefault="0085638D" w:rsidP="00CC62FC">
      <w:pPr>
        <w:spacing w:after="0" w:line="240" w:lineRule="auto"/>
        <w:ind w:firstLine="708"/>
        <w:jc w:val="center"/>
        <w:rPr>
          <w:rFonts w:ascii="Times New Roman" w:eastAsia="Times New Roman" w:hAnsi="Times New Roman" w:cs="Times New Roman"/>
          <w:b/>
          <w:bCs/>
          <w:color w:val="000000"/>
          <w:spacing w:val="-9"/>
          <w:sz w:val="24"/>
          <w:szCs w:val="24"/>
          <w:lang w:eastAsia="ru-RU"/>
        </w:rPr>
      </w:pPr>
      <w:r w:rsidRPr="0085638D">
        <w:rPr>
          <w:rFonts w:ascii="Times New Roman" w:eastAsia="Times New Roman" w:hAnsi="Times New Roman" w:cs="Times New Roman"/>
          <w:b/>
          <w:bCs/>
          <w:color w:val="000000"/>
          <w:spacing w:val="-9"/>
          <w:sz w:val="24"/>
          <w:szCs w:val="24"/>
          <w:lang w:eastAsia="ru-RU"/>
        </w:rPr>
        <w:t xml:space="preserve">Программа </w:t>
      </w:r>
      <w:r w:rsidR="00B47B64" w:rsidRPr="0085638D">
        <w:rPr>
          <w:rFonts w:ascii="Times New Roman" w:eastAsia="Times New Roman" w:hAnsi="Times New Roman" w:cs="Times New Roman"/>
          <w:b/>
          <w:bCs/>
          <w:color w:val="000000"/>
          <w:spacing w:val="-9"/>
          <w:sz w:val="24"/>
          <w:szCs w:val="24"/>
          <w:lang w:eastAsia="ru-RU"/>
        </w:rPr>
        <w:t>«В мире животных».</w:t>
      </w:r>
    </w:p>
    <w:p w:rsidR="00B47B64" w:rsidRPr="0085638D" w:rsidRDefault="0085638D" w:rsidP="0085638D">
      <w:pPr>
        <w:tabs>
          <w:tab w:val="left" w:pos="0"/>
        </w:tabs>
        <w:spacing w:after="0" w:line="240" w:lineRule="auto"/>
        <w:ind w:firstLine="851"/>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Дополнительная </w:t>
      </w:r>
      <w:r w:rsidR="00CC1063">
        <w:rPr>
          <w:rFonts w:ascii="Times New Roman" w:eastAsia="Times New Roman" w:hAnsi="Times New Roman" w:cs="Times New Roman"/>
          <w:sz w:val="24"/>
          <w:szCs w:val="24"/>
          <w:lang w:eastAsia="ru-RU"/>
        </w:rPr>
        <w:t xml:space="preserve">общеобразовательная </w:t>
      </w:r>
      <w:proofErr w:type="spellStart"/>
      <w:r w:rsidRPr="0085638D">
        <w:rPr>
          <w:rFonts w:ascii="Times New Roman" w:eastAsia="Times New Roman" w:hAnsi="Times New Roman" w:cs="Times New Roman"/>
          <w:sz w:val="24"/>
          <w:szCs w:val="24"/>
          <w:lang w:eastAsia="ru-RU"/>
        </w:rPr>
        <w:t>общеразвивающая</w:t>
      </w:r>
      <w:proofErr w:type="spellEnd"/>
      <w:r w:rsidRPr="0085638D">
        <w:rPr>
          <w:rFonts w:ascii="Times New Roman" w:eastAsia="Times New Roman" w:hAnsi="Times New Roman" w:cs="Times New Roman"/>
          <w:sz w:val="24"/>
          <w:szCs w:val="24"/>
          <w:lang w:eastAsia="ru-RU"/>
        </w:rPr>
        <w:t xml:space="preserve">  прог</w:t>
      </w:r>
      <w:r>
        <w:rPr>
          <w:rFonts w:ascii="Times New Roman" w:eastAsia="Times New Roman" w:hAnsi="Times New Roman" w:cs="Times New Roman"/>
          <w:sz w:val="24"/>
          <w:szCs w:val="24"/>
          <w:lang w:eastAsia="ru-RU"/>
        </w:rPr>
        <w:t xml:space="preserve">рамма  «В мире животных». </w:t>
      </w:r>
    </w:p>
    <w:p w:rsidR="001767FC" w:rsidRPr="0085638D" w:rsidRDefault="00B47B64" w:rsidP="0085638D">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К познанию животного мира, окружающей естественной среды и интуитивно и сознательно стремится каждый ребенок. Поэтому дополнительные </w:t>
      </w:r>
      <w:proofErr w:type="spellStart"/>
      <w:r w:rsidRPr="0085638D">
        <w:rPr>
          <w:rFonts w:ascii="Times New Roman" w:eastAsia="Times New Roman" w:hAnsi="Times New Roman" w:cs="Times New Roman"/>
          <w:sz w:val="24"/>
          <w:szCs w:val="24"/>
          <w:lang w:eastAsia="ru-RU"/>
        </w:rPr>
        <w:t>общеразвивающие</w:t>
      </w:r>
      <w:proofErr w:type="spellEnd"/>
      <w:r w:rsidRPr="0085638D">
        <w:rPr>
          <w:rFonts w:ascii="Times New Roman" w:eastAsia="Times New Roman" w:hAnsi="Times New Roman" w:cs="Times New Roman"/>
          <w:sz w:val="24"/>
          <w:szCs w:val="24"/>
          <w:lang w:eastAsia="ru-RU"/>
        </w:rPr>
        <w:t xml:space="preserve"> программы «В мире животных»  вводят учащихся в мир знаний о животном мире (предмет – биология).</w:t>
      </w:r>
    </w:p>
    <w:p w:rsidR="00B47B64" w:rsidRPr="0085638D" w:rsidRDefault="00B47B64" w:rsidP="0085638D">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Программы объединений рассчитаны на удовлетворение любознательности тех учащихся, которые интересуются миром животных и микромиром. </w:t>
      </w:r>
    </w:p>
    <w:p w:rsidR="00B47B64" w:rsidRPr="0085638D" w:rsidRDefault="00B47B64" w:rsidP="0085638D">
      <w:pPr>
        <w:spacing w:after="0" w:line="240" w:lineRule="auto"/>
        <w:jc w:val="both"/>
        <w:rPr>
          <w:rFonts w:ascii="Times New Roman" w:eastAsia="Times New Roman" w:hAnsi="Times New Roman" w:cs="Times New Roman"/>
          <w:b/>
          <w:sz w:val="24"/>
          <w:szCs w:val="24"/>
          <w:lang w:eastAsia="ru-RU"/>
        </w:rPr>
      </w:pPr>
      <w:r w:rsidRPr="0085638D">
        <w:rPr>
          <w:rFonts w:ascii="Times New Roman" w:eastAsia="Times New Roman" w:hAnsi="Times New Roman" w:cs="Times New Roman"/>
          <w:b/>
          <w:sz w:val="24"/>
          <w:szCs w:val="24"/>
          <w:lang w:eastAsia="ru-RU"/>
        </w:rPr>
        <w:tab/>
      </w:r>
      <w:r w:rsidRPr="0085638D">
        <w:rPr>
          <w:rFonts w:ascii="Times New Roman" w:eastAsia="Times New Roman" w:hAnsi="Times New Roman" w:cs="Times New Roman"/>
          <w:sz w:val="24"/>
          <w:szCs w:val="24"/>
          <w:u w:val="single"/>
          <w:lang w:eastAsia="ru-RU"/>
        </w:rPr>
        <w:t>Целесообразность и актуальность.</w:t>
      </w:r>
    </w:p>
    <w:p w:rsidR="00B47B64" w:rsidRPr="0085638D" w:rsidRDefault="00B47B64" w:rsidP="0085638D">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Программа кружка позволяет учащимся расширить представление о мире животных, которое они приобрели в ходе изучения соответствующего раздела в школе. </w:t>
      </w:r>
      <w:r w:rsidRPr="0085638D">
        <w:rPr>
          <w:rFonts w:ascii="Times New Roman" w:eastAsia="Times New Roman" w:hAnsi="Times New Roman" w:cs="Times New Roman"/>
          <w:sz w:val="24"/>
          <w:szCs w:val="24"/>
          <w:lang w:eastAsia="ru-RU"/>
        </w:rPr>
        <w:lastRenderedPageBreak/>
        <w:t>Расширить знания о многообразии животного мира (внешнее строение, образ жизни животных, их роль в биологическом комплексе, практическое значение для человека и природы, редкие животные).</w:t>
      </w:r>
    </w:p>
    <w:p w:rsidR="00B47B64" w:rsidRPr="0085638D" w:rsidRDefault="00B47B64" w:rsidP="0085638D">
      <w:pPr>
        <w:spacing w:after="0" w:line="240" w:lineRule="auto"/>
        <w:ind w:firstLine="708"/>
        <w:jc w:val="both"/>
        <w:rPr>
          <w:rFonts w:ascii="Times New Roman" w:eastAsia="Times New Roman" w:hAnsi="Times New Roman" w:cs="Times New Roman"/>
          <w:b/>
          <w:i/>
          <w:sz w:val="24"/>
          <w:szCs w:val="24"/>
          <w:lang w:eastAsia="ru-RU"/>
        </w:rPr>
      </w:pPr>
      <w:r w:rsidRPr="0085638D">
        <w:rPr>
          <w:rFonts w:ascii="Times New Roman" w:eastAsia="Times New Roman" w:hAnsi="Times New Roman" w:cs="Times New Roman"/>
          <w:sz w:val="24"/>
          <w:szCs w:val="24"/>
          <w:u w:val="single"/>
          <w:lang w:eastAsia="ru-RU"/>
        </w:rPr>
        <w:t xml:space="preserve">Ожидаемые результаты. </w:t>
      </w:r>
    </w:p>
    <w:p w:rsidR="00B47B64" w:rsidRPr="0085638D" w:rsidRDefault="00B47B64" w:rsidP="0085638D">
      <w:pPr>
        <w:spacing w:after="0" w:line="240" w:lineRule="auto"/>
        <w:jc w:val="both"/>
        <w:rPr>
          <w:rFonts w:ascii="Times New Roman" w:eastAsia="Times New Roman" w:hAnsi="Times New Roman" w:cs="Times New Roman"/>
          <w:b/>
          <w:sz w:val="24"/>
          <w:szCs w:val="24"/>
          <w:lang w:eastAsia="ru-RU"/>
        </w:rPr>
      </w:pPr>
      <w:r w:rsidRPr="0085638D">
        <w:rPr>
          <w:rFonts w:ascii="Times New Roman" w:eastAsia="Times New Roman" w:hAnsi="Times New Roman" w:cs="Times New Roman"/>
          <w:b/>
          <w:i/>
          <w:sz w:val="24"/>
          <w:szCs w:val="24"/>
          <w:lang w:eastAsia="ru-RU"/>
        </w:rPr>
        <w:tab/>
      </w:r>
      <w:r w:rsidRPr="0085638D">
        <w:rPr>
          <w:rFonts w:ascii="Times New Roman" w:eastAsia="Times New Roman" w:hAnsi="Times New Roman" w:cs="Times New Roman"/>
          <w:b/>
          <w:sz w:val="24"/>
          <w:szCs w:val="24"/>
          <w:lang w:eastAsia="ru-RU"/>
        </w:rPr>
        <w:t>Учащиеся должны знать:</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 биологические особенности животных и микроорганизмов; </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анатомическую структуру животных и строение микроорганизмов;</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перечень мероприятий по охране животного мира;</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перечень и особенности животных, представителей царства грибов, занесенных в Красную книгу;</w:t>
      </w:r>
    </w:p>
    <w:p w:rsid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особенности кормления, разведения и ухода за различными животными;</w:t>
      </w:r>
    </w:p>
    <w:p w:rsidR="0085638D"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болезни домашних животных и меры борьбы с ними.</w:t>
      </w:r>
    </w:p>
    <w:p w:rsidR="00B47B64" w:rsidRPr="0085638D" w:rsidRDefault="00B47B64" w:rsidP="0085638D">
      <w:pPr>
        <w:spacing w:after="0" w:line="240" w:lineRule="auto"/>
        <w:jc w:val="both"/>
        <w:rPr>
          <w:rFonts w:ascii="Times New Roman" w:eastAsia="Times New Roman" w:hAnsi="Times New Roman" w:cs="Times New Roman"/>
          <w:b/>
          <w:sz w:val="24"/>
          <w:szCs w:val="24"/>
          <w:lang w:eastAsia="ru-RU"/>
        </w:rPr>
      </w:pPr>
      <w:r w:rsidRPr="0085638D">
        <w:rPr>
          <w:rFonts w:ascii="Times New Roman" w:eastAsia="Times New Roman" w:hAnsi="Times New Roman" w:cs="Times New Roman"/>
          <w:b/>
          <w:sz w:val="24"/>
          <w:szCs w:val="24"/>
          <w:lang w:eastAsia="ru-RU"/>
        </w:rPr>
        <w:t>Учащиеся должны уметь:</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обустраивать вольеры для домашних животных;</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проводить профилактические мероприятия с целью предупреждения болезней у животных;</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создавать коллекции кормов для различных видов домашних животных;</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ухаживать за домашними животными;</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составлять рационы кормления для различных видов животных;</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осуществлять простейшие мероприятия по охране животного мира.</w:t>
      </w:r>
    </w:p>
    <w:p w:rsidR="00B47B64" w:rsidRPr="0085638D" w:rsidRDefault="00B47B64" w:rsidP="0085638D">
      <w:pPr>
        <w:spacing w:after="0" w:line="240" w:lineRule="auto"/>
        <w:jc w:val="both"/>
        <w:rPr>
          <w:rFonts w:ascii="Times New Roman" w:eastAsia="Times New Roman" w:hAnsi="Times New Roman" w:cs="Times New Roman"/>
          <w:sz w:val="24"/>
          <w:szCs w:val="24"/>
          <w:lang w:eastAsia="ru-RU"/>
        </w:rPr>
      </w:pPr>
    </w:p>
    <w:p w:rsidR="00B47B64" w:rsidRPr="0085638D" w:rsidRDefault="00C05401" w:rsidP="0085638D">
      <w:pPr>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п</w:t>
      </w:r>
      <w:r w:rsidR="00B47B64" w:rsidRPr="0085638D">
        <w:rPr>
          <w:rFonts w:ascii="Times New Roman" w:eastAsia="Times New Roman" w:hAnsi="Times New Roman" w:cs="Times New Roman"/>
          <w:sz w:val="24"/>
          <w:szCs w:val="24"/>
          <w:lang w:eastAsia="ru-RU"/>
        </w:rPr>
        <w:t xml:space="preserve">о программе   «В мире животных» работает педагог  </w:t>
      </w:r>
      <w:proofErr w:type="spellStart"/>
      <w:r w:rsidR="00B47B64" w:rsidRPr="0085638D">
        <w:rPr>
          <w:rFonts w:ascii="Times New Roman" w:eastAsia="Times New Roman" w:hAnsi="Times New Roman" w:cs="Times New Roman"/>
          <w:sz w:val="24"/>
          <w:szCs w:val="24"/>
          <w:lang w:eastAsia="ru-RU"/>
        </w:rPr>
        <w:t>Самуткина</w:t>
      </w:r>
      <w:proofErr w:type="spellEnd"/>
      <w:r w:rsidR="00B47B64" w:rsidRPr="0085638D">
        <w:rPr>
          <w:rFonts w:ascii="Times New Roman" w:eastAsia="Times New Roman" w:hAnsi="Times New Roman" w:cs="Times New Roman"/>
          <w:sz w:val="24"/>
          <w:szCs w:val="24"/>
          <w:lang w:eastAsia="ru-RU"/>
        </w:rPr>
        <w:t xml:space="preserve"> Е.Г., курс </w:t>
      </w:r>
      <w:r w:rsidR="00CC1063">
        <w:rPr>
          <w:rFonts w:ascii="Times New Roman" w:eastAsia="Times New Roman" w:hAnsi="Times New Roman" w:cs="Times New Roman"/>
          <w:sz w:val="24"/>
          <w:szCs w:val="24"/>
          <w:lang w:eastAsia="ru-RU"/>
        </w:rPr>
        <w:t>обучения – 1 год с учащимися  13</w:t>
      </w:r>
      <w:r w:rsidR="00B47B64" w:rsidRPr="0085638D">
        <w:rPr>
          <w:rFonts w:ascii="Times New Roman" w:eastAsia="Times New Roman" w:hAnsi="Times New Roman" w:cs="Times New Roman"/>
          <w:sz w:val="24"/>
          <w:szCs w:val="24"/>
          <w:lang w:eastAsia="ru-RU"/>
        </w:rPr>
        <w:t>-</w:t>
      </w:r>
      <w:r w:rsidR="00CC1063">
        <w:rPr>
          <w:rFonts w:ascii="Times New Roman" w:eastAsia="Times New Roman" w:hAnsi="Times New Roman" w:cs="Times New Roman"/>
          <w:sz w:val="24"/>
          <w:szCs w:val="24"/>
          <w:lang w:eastAsia="ru-RU"/>
        </w:rPr>
        <w:t xml:space="preserve">14 лет на базе МБОУ </w:t>
      </w:r>
      <w:proofErr w:type="spellStart"/>
      <w:r w:rsidR="00CC1063">
        <w:rPr>
          <w:rFonts w:ascii="Times New Roman" w:eastAsia="Times New Roman" w:hAnsi="Times New Roman" w:cs="Times New Roman"/>
          <w:sz w:val="24"/>
          <w:szCs w:val="24"/>
          <w:lang w:eastAsia="ru-RU"/>
        </w:rPr>
        <w:t>Бимская</w:t>
      </w:r>
      <w:proofErr w:type="spellEnd"/>
      <w:r w:rsidR="00CC1063">
        <w:rPr>
          <w:rFonts w:ascii="Times New Roman" w:eastAsia="Times New Roman" w:hAnsi="Times New Roman" w:cs="Times New Roman"/>
          <w:sz w:val="24"/>
          <w:szCs w:val="24"/>
          <w:lang w:eastAsia="ru-RU"/>
        </w:rPr>
        <w:t xml:space="preserve"> СОШ, 1 год обучения</w:t>
      </w:r>
    </w:p>
    <w:p w:rsidR="00CD7834" w:rsidRDefault="00CD7834" w:rsidP="00FA3D45">
      <w:pPr>
        <w:spacing w:after="0" w:line="240" w:lineRule="auto"/>
        <w:rPr>
          <w:rFonts w:ascii="Times New Roman" w:eastAsia="Times New Roman" w:hAnsi="Times New Roman" w:cs="Times New Roman"/>
          <w:b/>
          <w:sz w:val="24"/>
          <w:szCs w:val="24"/>
          <w:lang w:eastAsia="ru-RU"/>
        </w:rPr>
      </w:pPr>
    </w:p>
    <w:p w:rsidR="0085638D" w:rsidRPr="0085638D" w:rsidRDefault="00CC1063" w:rsidP="00CC62FC">
      <w:pPr>
        <w:spacing w:after="0" w:line="240" w:lineRule="auto"/>
        <w:ind w:firstLine="708"/>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Программа</w:t>
      </w:r>
      <w:r w:rsidR="00B47B64" w:rsidRPr="0085638D">
        <w:rPr>
          <w:rFonts w:ascii="Times New Roman" w:eastAsia="Times New Roman" w:hAnsi="Times New Roman" w:cs="Times New Roman"/>
          <w:b/>
          <w:sz w:val="24"/>
          <w:szCs w:val="24"/>
          <w:lang w:eastAsia="ru-RU"/>
        </w:rPr>
        <w:t xml:space="preserve"> «Химия вокруг нас».</w:t>
      </w:r>
    </w:p>
    <w:p w:rsidR="00B47B64" w:rsidRPr="0085638D" w:rsidRDefault="0085638D" w:rsidP="00CC1063">
      <w:pPr>
        <w:spacing w:after="0" w:line="240" w:lineRule="auto"/>
        <w:ind w:firstLine="708"/>
        <w:rPr>
          <w:rFonts w:ascii="Times New Roman" w:eastAsia="Times New Roman" w:hAnsi="Times New Roman" w:cs="Times New Roman"/>
          <w:color w:val="FF0000"/>
          <w:sz w:val="24"/>
          <w:szCs w:val="24"/>
          <w:lang w:eastAsia="ru-RU"/>
        </w:rPr>
      </w:pPr>
      <w:r w:rsidRPr="0085638D">
        <w:rPr>
          <w:rFonts w:ascii="Times New Roman" w:eastAsia="Times New Roman" w:hAnsi="Times New Roman" w:cs="Times New Roman"/>
          <w:color w:val="000000"/>
          <w:sz w:val="24"/>
          <w:szCs w:val="24"/>
          <w:lang w:eastAsia="ru-RU"/>
        </w:rPr>
        <w:t>Дополн</w:t>
      </w:r>
      <w:r w:rsidR="00CC1063">
        <w:rPr>
          <w:rFonts w:ascii="Times New Roman" w:eastAsia="Times New Roman" w:hAnsi="Times New Roman" w:cs="Times New Roman"/>
          <w:color w:val="000000"/>
          <w:sz w:val="24"/>
          <w:szCs w:val="24"/>
          <w:lang w:eastAsia="ru-RU"/>
        </w:rPr>
        <w:t xml:space="preserve">ительная общеобразовательная </w:t>
      </w:r>
      <w:proofErr w:type="spellStart"/>
      <w:r w:rsidR="00CC1063">
        <w:rPr>
          <w:rFonts w:ascii="Times New Roman" w:eastAsia="Times New Roman" w:hAnsi="Times New Roman" w:cs="Times New Roman"/>
          <w:color w:val="000000"/>
          <w:sz w:val="24"/>
          <w:szCs w:val="24"/>
          <w:lang w:eastAsia="ru-RU"/>
        </w:rPr>
        <w:t>общеразвивающая</w:t>
      </w:r>
      <w:proofErr w:type="spellEnd"/>
      <w:r w:rsidR="00CC1063">
        <w:rPr>
          <w:rFonts w:ascii="Times New Roman" w:eastAsia="Times New Roman" w:hAnsi="Times New Roman" w:cs="Times New Roman"/>
          <w:color w:val="000000"/>
          <w:sz w:val="24"/>
          <w:szCs w:val="24"/>
          <w:lang w:eastAsia="ru-RU"/>
        </w:rPr>
        <w:t xml:space="preserve"> программа</w:t>
      </w:r>
      <w:r>
        <w:rPr>
          <w:rFonts w:ascii="Times New Roman" w:eastAsia="Times New Roman" w:hAnsi="Times New Roman" w:cs="Times New Roman"/>
          <w:color w:val="000000"/>
          <w:sz w:val="24"/>
          <w:szCs w:val="24"/>
          <w:lang w:eastAsia="ru-RU"/>
        </w:rPr>
        <w:t xml:space="preserve"> «Химия вокруг нас»</w:t>
      </w:r>
      <w:r w:rsidR="00CC1063">
        <w:rPr>
          <w:rFonts w:ascii="Times New Roman" w:eastAsia="Times New Roman" w:hAnsi="Times New Roman" w:cs="Times New Roman"/>
          <w:color w:val="000000"/>
          <w:sz w:val="24"/>
          <w:szCs w:val="24"/>
          <w:lang w:eastAsia="ru-RU"/>
        </w:rPr>
        <w:t>.</w:t>
      </w:r>
    </w:p>
    <w:p w:rsidR="00B47B64" w:rsidRPr="0085638D" w:rsidRDefault="00B47B64" w:rsidP="0085638D">
      <w:pPr>
        <w:shd w:val="clear" w:color="auto" w:fill="FFFFFF"/>
        <w:suppressAutoHyphens/>
        <w:spacing w:after="0" w:line="240" w:lineRule="auto"/>
        <w:ind w:firstLine="709"/>
        <w:jc w:val="both"/>
        <w:rPr>
          <w:rFonts w:ascii="Times New Roman" w:eastAsia="Batang" w:hAnsi="Times New Roman" w:cs="Times New Roman"/>
          <w:color w:val="000000"/>
          <w:sz w:val="24"/>
          <w:szCs w:val="24"/>
          <w:lang w:eastAsia="ar-SA"/>
        </w:rPr>
      </w:pPr>
      <w:r w:rsidRPr="0085638D">
        <w:rPr>
          <w:rFonts w:ascii="Times New Roman" w:eastAsia="Batang" w:hAnsi="Times New Roman" w:cs="Times New Roman"/>
          <w:color w:val="000000"/>
          <w:sz w:val="24"/>
          <w:szCs w:val="24"/>
          <w:lang w:eastAsia="ar-SA"/>
        </w:rPr>
        <w:t>Химия - это наука о веществах, их свойствах и превращениях. Роль химии в жизни человека огромна. Химическая промышленность развивается в настоящее время гораздо быстрее, чем любая другая, и</w:t>
      </w:r>
      <w:r w:rsidRPr="0085638D">
        <w:rPr>
          <w:rFonts w:ascii="Times New Roman" w:eastAsia="Batang" w:hAnsi="Times New Roman" w:cs="Times New Roman"/>
          <w:b/>
          <w:bCs/>
          <w:color w:val="000000"/>
          <w:sz w:val="24"/>
          <w:szCs w:val="24"/>
          <w:lang w:eastAsia="ar-SA"/>
        </w:rPr>
        <w:t> </w:t>
      </w:r>
      <w:r w:rsidRPr="0085638D">
        <w:rPr>
          <w:rFonts w:ascii="Times New Roman" w:eastAsia="Batang" w:hAnsi="Times New Roman" w:cs="Times New Roman"/>
          <w:color w:val="000000"/>
          <w:sz w:val="24"/>
          <w:szCs w:val="24"/>
          <w:lang w:eastAsia="ar-SA"/>
        </w:rPr>
        <w:t>в наибольшей степени определяет научно – технический прогресс. Однако</w:t>
      </w:r>
      <w:proofErr w:type="gramStart"/>
      <w:r w:rsidRPr="0085638D">
        <w:rPr>
          <w:rFonts w:ascii="Times New Roman" w:eastAsia="Batang" w:hAnsi="Times New Roman" w:cs="Times New Roman"/>
          <w:color w:val="000000"/>
          <w:sz w:val="24"/>
          <w:szCs w:val="24"/>
          <w:lang w:eastAsia="ar-SA"/>
        </w:rPr>
        <w:t>,</w:t>
      </w:r>
      <w:proofErr w:type="gramEnd"/>
      <w:r w:rsidRPr="0085638D">
        <w:rPr>
          <w:rFonts w:ascii="Times New Roman" w:eastAsia="Batang" w:hAnsi="Times New Roman" w:cs="Times New Roman"/>
          <w:color w:val="000000"/>
          <w:sz w:val="24"/>
          <w:szCs w:val="24"/>
          <w:lang w:eastAsia="ar-SA"/>
        </w:rPr>
        <w:t xml:space="preserve"> химия может стать опасной для здоровья человека, даже смертельно опасной. Писатель-фантаст и ученый биохимик </w:t>
      </w:r>
      <w:proofErr w:type="spellStart"/>
      <w:r w:rsidRPr="0085638D">
        <w:rPr>
          <w:rFonts w:ascii="Times New Roman" w:eastAsia="Batang" w:hAnsi="Times New Roman" w:cs="Times New Roman"/>
          <w:color w:val="000000"/>
          <w:sz w:val="24"/>
          <w:szCs w:val="24"/>
          <w:lang w:eastAsia="ar-SA"/>
        </w:rPr>
        <w:t>Айзек</w:t>
      </w:r>
      <w:proofErr w:type="spellEnd"/>
      <w:r w:rsidRPr="0085638D">
        <w:rPr>
          <w:rFonts w:ascii="Times New Roman" w:eastAsia="Batang" w:hAnsi="Times New Roman" w:cs="Times New Roman"/>
          <w:color w:val="000000"/>
          <w:sz w:val="24"/>
          <w:szCs w:val="24"/>
          <w:lang w:eastAsia="ar-SA"/>
        </w:rPr>
        <w:t xml:space="preserve"> Азимов писал в одной из своих повестей: “Химия – это смерть, упакованная в банки и коробки”. Использование людьми достижений современной техники и химии требует высокой общей культуры, большой ответственности и, конечно, знаний. Поэтому современному человеку важно знать и правильно использовать достижения современной химии.</w:t>
      </w:r>
    </w:p>
    <w:p w:rsidR="0085638D" w:rsidRDefault="00B47B64" w:rsidP="00CC1063">
      <w:pPr>
        <w:shd w:val="clear" w:color="auto" w:fill="FFFFFF"/>
        <w:suppressAutoHyphens/>
        <w:spacing w:after="0" w:line="240" w:lineRule="auto"/>
        <w:ind w:firstLine="709"/>
        <w:jc w:val="both"/>
        <w:rPr>
          <w:rFonts w:ascii="Times New Roman" w:eastAsia="Batang" w:hAnsi="Times New Roman" w:cs="Times New Roman"/>
          <w:color w:val="000000"/>
          <w:sz w:val="24"/>
          <w:szCs w:val="24"/>
          <w:lang w:eastAsia="ar-SA"/>
        </w:rPr>
      </w:pPr>
      <w:r w:rsidRPr="0085638D">
        <w:rPr>
          <w:rFonts w:ascii="Times New Roman" w:eastAsia="Batang" w:hAnsi="Times New Roman" w:cs="Times New Roman"/>
          <w:color w:val="000000"/>
          <w:sz w:val="24"/>
          <w:szCs w:val="24"/>
          <w:lang w:eastAsia="ar-SA"/>
        </w:rPr>
        <w:t xml:space="preserve"> Дополнительные </w:t>
      </w:r>
      <w:proofErr w:type="spellStart"/>
      <w:r w:rsidRPr="0085638D">
        <w:rPr>
          <w:rFonts w:ascii="Times New Roman" w:eastAsia="Batang" w:hAnsi="Times New Roman" w:cs="Times New Roman"/>
          <w:color w:val="000000"/>
          <w:sz w:val="24"/>
          <w:szCs w:val="24"/>
          <w:lang w:eastAsia="ar-SA"/>
        </w:rPr>
        <w:t>общеразвивающие</w:t>
      </w:r>
      <w:proofErr w:type="spellEnd"/>
      <w:r w:rsidRPr="0085638D">
        <w:rPr>
          <w:rFonts w:ascii="Times New Roman" w:eastAsia="Batang" w:hAnsi="Times New Roman" w:cs="Times New Roman"/>
          <w:color w:val="000000"/>
          <w:sz w:val="24"/>
          <w:szCs w:val="24"/>
          <w:lang w:eastAsia="ar-SA"/>
        </w:rPr>
        <w:t xml:space="preserve"> программы объединений «Химия вокруг нас», «Мир химии» образовательные, модифицированные, естественнонаучного направления, ориентированные на активное приобщение детей к познанию окружающего мира. Предлагаемые программы объединения ориентированы на учащихся 13-15 лет, т.е. того возраста, в котором интерес к окружающему миру особенно велик, а специальных знаний еще не хватает. Многие занятия связаны с овладением какого-либо практического навыка безопасной работы с веществом и приобретением новых полезных в жизни сведений о </w:t>
      </w:r>
    </w:p>
    <w:p w:rsidR="00B47B64" w:rsidRPr="0085638D" w:rsidRDefault="00B47B64" w:rsidP="0085638D">
      <w:pPr>
        <w:shd w:val="clear" w:color="auto" w:fill="FFFFFF"/>
        <w:suppressAutoHyphens/>
        <w:spacing w:after="0" w:line="240" w:lineRule="auto"/>
        <w:jc w:val="both"/>
        <w:rPr>
          <w:rFonts w:ascii="Times New Roman" w:eastAsia="Batang" w:hAnsi="Times New Roman" w:cs="Times New Roman"/>
          <w:color w:val="000000"/>
          <w:sz w:val="24"/>
          <w:szCs w:val="24"/>
          <w:lang w:eastAsia="ar-SA"/>
        </w:rPr>
      </w:pPr>
      <w:proofErr w:type="gramStart"/>
      <w:r w:rsidRPr="0085638D">
        <w:rPr>
          <w:rFonts w:ascii="Times New Roman" w:eastAsia="Batang" w:hAnsi="Times New Roman" w:cs="Times New Roman"/>
          <w:color w:val="000000"/>
          <w:sz w:val="24"/>
          <w:szCs w:val="24"/>
          <w:lang w:eastAsia="ar-SA"/>
        </w:rPr>
        <w:t>веществах</w:t>
      </w:r>
      <w:proofErr w:type="gramEnd"/>
      <w:r w:rsidRPr="0085638D">
        <w:rPr>
          <w:rFonts w:ascii="Times New Roman" w:eastAsia="Batang" w:hAnsi="Times New Roman" w:cs="Times New Roman"/>
          <w:color w:val="000000"/>
          <w:sz w:val="24"/>
          <w:szCs w:val="24"/>
          <w:lang w:eastAsia="ar-SA"/>
        </w:rPr>
        <w:t>, а также занятие ориентировано   на научное обоснование сохранения среды обитания и здоровья человека, как самых важных категорий в системе ценностей обществ.</w:t>
      </w:r>
    </w:p>
    <w:p w:rsidR="00EA7E5A" w:rsidRPr="0085638D" w:rsidRDefault="00B47B64" w:rsidP="0085638D">
      <w:pPr>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85638D">
        <w:rPr>
          <w:rFonts w:ascii="Times New Roman" w:eastAsia="Times New Roman" w:hAnsi="Times New Roman" w:cs="Times New Roman"/>
          <w:sz w:val="24"/>
          <w:szCs w:val="24"/>
        </w:rPr>
        <w:t xml:space="preserve">Данное объединение адресовано не только тем детям, которые любят химию и интересуются ею, но и тем, кто считает еѐ сложным, скучным и бесполезным для себя школьным предметом, далёким от повседневной жизни обычного человека. </w:t>
      </w:r>
    </w:p>
    <w:p w:rsidR="00B47B64" w:rsidRPr="0085638D" w:rsidRDefault="00B47B64" w:rsidP="0085638D">
      <w:pPr>
        <w:autoSpaceDE w:val="0"/>
        <w:autoSpaceDN w:val="0"/>
        <w:adjustRightInd w:val="0"/>
        <w:spacing w:after="0" w:line="240" w:lineRule="auto"/>
        <w:ind w:firstLine="709"/>
        <w:jc w:val="both"/>
        <w:rPr>
          <w:rFonts w:ascii="Times New Roman" w:eastAsia="Times New Roman" w:hAnsi="Times New Roman" w:cs="Times New Roman"/>
          <w:sz w:val="24"/>
          <w:szCs w:val="24"/>
        </w:rPr>
      </w:pPr>
      <w:r w:rsidRPr="0085638D">
        <w:rPr>
          <w:rFonts w:ascii="Times New Roman" w:eastAsia="Times New Roman" w:hAnsi="Times New Roman" w:cs="Times New Roman"/>
          <w:sz w:val="24"/>
          <w:szCs w:val="24"/>
        </w:rPr>
        <w:t xml:space="preserve">Задача объединения - </w:t>
      </w:r>
      <w:proofErr w:type="gramStart"/>
      <w:r w:rsidRPr="0085638D">
        <w:rPr>
          <w:rFonts w:ascii="Times New Roman" w:eastAsia="Times New Roman" w:hAnsi="Times New Roman" w:cs="Times New Roman"/>
          <w:sz w:val="24"/>
          <w:szCs w:val="24"/>
        </w:rPr>
        <w:t>показать</w:t>
      </w:r>
      <w:proofErr w:type="gramEnd"/>
      <w:r w:rsidRPr="0085638D">
        <w:rPr>
          <w:rFonts w:ascii="Times New Roman" w:eastAsia="Times New Roman" w:hAnsi="Times New Roman" w:cs="Times New Roman"/>
          <w:sz w:val="24"/>
          <w:szCs w:val="24"/>
        </w:rPr>
        <w:t xml:space="preserve"> как глубоко связана химия с нашей жизнью, как можно, имея даже минимальный запас знаний по предмету, облегчить решение многих бытовых проблем. Также очень важно чтобы школьники по новому взглянули на учебники химии – ведь в них содержится масса нужной и полезной каждому человеку информации, надо только уметь обнаружить  её и правильно использовать. </w:t>
      </w:r>
    </w:p>
    <w:p w:rsidR="00B47B64" w:rsidRPr="0085638D" w:rsidRDefault="00B47B64" w:rsidP="0085638D">
      <w:pPr>
        <w:spacing w:after="0" w:line="240" w:lineRule="auto"/>
        <w:ind w:firstLine="567"/>
        <w:rPr>
          <w:rFonts w:ascii="Times New Roman" w:hAnsi="Times New Roman" w:cs="Times New Roman"/>
          <w:sz w:val="24"/>
          <w:szCs w:val="24"/>
        </w:rPr>
      </w:pPr>
    </w:p>
    <w:p w:rsidR="00B47B64" w:rsidRPr="0085638D" w:rsidRDefault="00B47B64" w:rsidP="0085638D">
      <w:pPr>
        <w:spacing w:after="0" w:line="240" w:lineRule="auto"/>
        <w:ind w:firstLine="567"/>
        <w:jc w:val="both"/>
        <w:rPr>
          <w:rFonts w:ascii="Times New Roman" w:hAnsi="Times New Roman" w:cs="Times New Roman"/>
          <w:sz w:val="24"/>
          <w:szCs w:val="24"/>
        </w:rPr>
      </w:pPr>
      <w:r w:rsidRPr="0085638D">
        <w:rPr>
          <w:rFonts w:ascii="Times New Roman" w:hAnsi="Times New Roman" w:cs="Times New Roman"/>
          <w:b/>
          <w:bCs/>
          <w:sz w:val="24"/>
          <w:szCs w:val="24"/>
        </w:rPr>
        <w:lastRenderedPageBreak/>
        <w:t>Цель программы</w:t>
      </w:r>
      <w:r w:rsidRPr="0085638D">
        <w:rPr>
          <w:rFonts w:ascii="Times New Roman" w:hAnsi="Times New Roman" w:cs="Times New Roman"/>
          <w:sz w:val="24"/>
          <w:szCs w:val="24"/>
        </w:rPr>
        <w:t>: развитие общекультурной компетентности обучающихся,  расширение и углубление химических знаний.</w:t>
      </w:r>
    </w:p>
    <w:p w:rsidR="00B47B64" w:rsidRPr="0085638D" w:rsidRDefault="00B47B64" w:rsidP="0085638D">
      <w:pPr>
        <w:spacing w:after="0" w:line="240" w:lineRule="auto"/>
        <w:jc w:val="both"/>
        <w:rPr>
          <w:rFonts w:ascii="Times New Roman" w:hAnsi="Times New Roman" w:cs="Times New Roman"/>
          <w:sz w:val="24"/>
          <w:szCs w:val="24"/>
        </w:rPr>
      </w:pPr>
    </w:p>
    <w:p w:rsidR="00B47B64" w:rsidRPr="0085638D" w:rsidRDefault="00B47B64" w:rsidP="0085638D">
      <w:pPr>
        <w:spacing w:after="0" w:line="240" w:lineRule="auto"/>
        <w:rPr>
          <w:rFonts w:ascii="Times New Roman" w:hAnsi="Times New Roman" w:cs="Times New Roman"/>
          <w:b/>
          <w:bCs/>
          <w:sz w:val="24"/>
          <w:szCs w:val="24"/>
        </w:rPr>
      </w:pPr>
      <w:r w:rsidRPr="0085638D">
        <w:rPr>
          <w:rFonts w:ascii="Times New Roman" w:hAnsi="Times New Roman" w:cs="Times New Roman"/>
          <w:b/>
          <w:bCs/>
          <w:sz w:val="24"/>
          <w:szCs w:val="24"/>
        </w:rPr>
        <w:t>Прогнозируемые результаты</w:t>
      </w:r>
    </w:p>
    <w:p w:rsidR="00B47B64" w:rsidRPr="0085638D" w:rsidRDefault="00B47B64" w:rsidP="0085638D">
      <w:pPr>
        <w:spacing w:after="0" w:line="240" w:lineRule="auto"/>
        <w:jc w:val="both"/>
        <w:rPr>
          <w:rFonts w:ascii="Times New Roman" w:hAnsi="Times New Roman" w:cs="Times New Roman"/>
          <w:sz w:val="24"/>
          <w:szCs w:val="24"/>
        </w:rPr>
      </w:pPr>
      <w:r w:rsidRPr="0085638D">
        <w:rPr>
          <w:rFonts w:ascii="Times New Roman" w:hAnsi="Times New Roman" w:cs="Times New Roman"/>
          <w:sz w:val="24"/>
          <w:szCs w:val="24"/>
        </w:rPr>
        <w:t xml:space="preserve">- у </w:t>
      </w:r>
      <w:proofErr w:type="gramStart"/>
      <w:r w:rsidRPr="0085638D">
        <w:rPr>
          <w:rFonts w:ascii="Times New Roman" w:hAnsi="Times New Roman" w:cs="Times New Roman"/>
          <w:sz w:val="24"/>
          <w:szCs w:val="24"/>
        </w:rPr>
        <w:t>обучающихся</w:t>
      </w:r>
      <w:proofErr w:type="gramEnd"/>
      <w:r w:rsidRPr="0085638D">
        <w:rPr>
          <w:rFonts w:ascii="Times New Roman" w:hAnsi="Times New Roman" w:cs="Times New Roman"/>
          <w:sz w:val="24"/>
          <w:szCs w:val="24"/>
        </w:rPr>
        <w:t xml:space="preserve">  повысится  интерес к естественнонаучным знаниям и самообразованию</w:t>
      </w:r>
    </w:p>
    <w:p w:rsidR="00B47B64" w:rsidRPr="0085638D" w:rsidRDefault="00B47B64" w:rsidP="0085638D">
      <w:pPr>
        <w:spacing w:after="0" w:line="240" w:lineRule="auto"/>
        <w:jc w:val="both"/>
        <w:rPr>
          <w:rFonts w:ascii="Times New Roman" w:hAnsi="Times New Roman" w:cs="Times New Roman"/>
          <w:sz w:val="24"/>
          <w:szCs w:val="24"/>
        </w:rPr>
      </w:pPr>
      <w:r w:rsidRPr="0085638D">
        <w:rPr>
          <w:rFonts w:ascii="Times New Roman" w:hAnsi="Times New Roman" w:cs="Times New Roman"/>
          <w:sz w:val="24"/>
          <w:szCs w:val="24"/>
        </w:rPr>
        <w:t xml:space="preserve"> - должны быть сформированы начальные навыки исследовательской деятельности;   </w:t>
      </w:r>
    </w:p>
    <w:p w:rsidR="00B47B64" w:rsidRPr="0085638D" w:rsidRDefault="00B47B64" w:rsidP="0085638D">
      <w:pPr>
        <w:spacing w:after="0" w:line="240" w:lineRule="auto"/>
        <w:jc w:val="both"/>
        <w:rPr>
          <w:rFonts w:ascii="Times New Roman" w:hAnsi="Times New Roman" w:cs="Times New Roman"/>
          <w:sz w:val="24"/>
          <w:szCs w:val="24"/>
        </w:rPr>
      </w:pPr>
      <w:r w:rsidRPr="0085638D">
        <w:rPr>
          <w:rFonts w:ascii="Times New Roman" w:hAnsi="Times New Roman" w:cs="Times New Roman"/>
          <w:sz w:val="24"/>
          <w:szCs w:val="24"/>
        </w:rPr>
        <w:t>-  они научатся правилам  обращения с химическими веществами, грамотно и безопасно обращаться  с веществами, окружающими нас в быту, с химическими приборами и оборудованием;</w:t>
      </w:r>
    </w:p>
    <w:p w:rsidR="00B47B64" w:rsidRPr="0085638D" w:rsidRDefault="00B47B64" w:rsidP="0085638D">
      <w:pPr>
        <w:spacing w:after="0" w:line="240" w:lineRule="auto"/>
        <w:jc w:val="both"/>
        <w:rPr>
          <w:rFonts w:ascii="Times New Roman" w:hAnsi="Times New Roman" w:cs="Times New Roman"/>
          <w:sz w:val="24"/>
          <w:szCs w:val="24"/>
        </w:rPr>
      </w:pPr>
      <w:r w:rsidRPr="0085638D">
        <w:rPr>
          <w:rFonts w:ascii="Times New Roman" w:hAnsi="Times New Roman" w:cs="Times New Roman"/>
          <w:sz w:val="24"/>
          <w:szCs w:val="24"/>
        </w:rPr>
        <w:t>- научатся пользоваться различными источниками для получения дополнительной информации, критически ее оценивать;</w:t>
      </w:r>
    </w:p>
    <w:p w:rsidR="00B47B64" w:rsidRPr="0085638D" w:rsidRDefault="00B47B64" w:rsidP="0085638D">
      <w:pPr>
        <w:shd w:val="clear" w:color="auto" w:fill="FFFFFF"/>
        <w:spacing w:after="0" w:line="240" w:lineRule="auto"/>
        <w:jc w:val="both"/>
        <w:rPr>
          <w:rFonts w:ascii="Times New Roman" w:hAnsi="Times New Roman" w:cs="Times New Roman"/>
          <w:sz w:val="24"/>
          <w:szCs w:val="24"/>
        </w:rPr>
      </w:pPr>
      <w:r w:rsidRPr="0085638D">
        <w:rPr>
          <w:rFonts w:ascii="Times New Roman" w:hAnsi="Times New Roman" w:cs="Times New Roman"/>
          <w:sz w:val="24"/>
          <w:szCs w:val="24"/>
        </w:rPr>
        <w:t xml:space="preserve">- получат дальнейшее развитие и формирование общенаучные, экспериментальные и интеллектуальные умения, творческие способности </w:t>
      </w:r>
      <w:proofErr w:type="gramStart"/>
      <w:r w:rsidRPr="0085638D">
        <w:rPr>
          <w:rFonts w:ascii="Times New Roman" w:hAnsi="Times New Roman" w:cs="Times New Roman"/>
          <w:sz w:val="24"/>
          <w:szCs w:val="24"/>
        </w:rPr>
        <w:t>обучающихся</w:t>
      </w:r>
      <w:proofErr w:type="gramEnd"/>
      <w:r w:rsidRPr="0085638D">
        <w:rPr>
          <w:rFonts w:ascii="Times New Roman" w:hAnsi="Times New Roman" w:cs="Times New Roman"/>
          <w:sz w:val="24"/>
          <w:szCs w:val="24"/>
        </w:rPr>
        <w:t>, целеустремленность, наблюдательность, воображение.</w:t>
      </w:r>
    </w:p>
    <w:p w:rsidR="00B47B64" w:rsidRPr="0085638D" w:rsidRDefault="00B47B64" w:rsidP="0085638D">
      <w:pPr>
        <w:shd w:val="clear" w:color="auto" w:fill="FFFFFF"/>
        <w:spacing w:after="0" w:line="240" w:lineRule="auto"/>
        <w:jc w:val="both"/>
        <w:rPr>
          <w:rFonts w:ascii="Times New Roman" w:hAnsi="Times New Roman" w:cs="Times New Roman"/>
          <w:sz w:val="24"/>
          <w:szCs w:val="24"/>
        </w:rPr>
      </w:pPr>
      <w:r w:rsidRPr="0085638D">
        <w:rPr>
          <w:rFonts w:ascii="Times New Roman" w:hAnsi="Times New Roman" w:cs="Times New Roman"/>
          <w:sz w:val="24"/>
          <w:szCs w:val="24"/>
        </w:rPr>
        <w:t>- будут сформированы основы гигиенических и экологических знаний, бережное отношение к природе и  своему здоровью.</w:t>
      </w:r>
    </w:p>
    <w:p w:rsidR="00B47B64" w:rsidRPr="0085638D" w:rsidRDefault="00B47B64" w:rsidP="0085638D">
      <w:pPr>
        <w:spacing w:after="0" w:line="240" w:lineRule="auto"/>
        <w:jc w:val="both"/>
        <w:rPr>
          <w:rFonts w:ascii="Times New Roman" w:hAnsi="Times New Roman" w:cs="Times New Roman"/>
          <w:sz w:val="24"/>
          <w:szCs w:val="24"/>
        </w:rPr>
      </w:pPr>
      <w:r w:rsidRPr="0085638D">
        <w:rPr>
          <w:rFonts w:ascii="Times New Roman" w:hAnsi="Times New Roman" w:cs="Times New Roman"/>
          <w:sz w:val="24"/>
          <w:szCs w:val="24"/>
        </w:rPr>
        <w:t>- повысится  учебная мотивация школьников на выбор профессии.</w:t>
      </w:r>
    </w:p>
    <w:p w:rsidR="00B47B64" w:rsidRPr="0085638D" w:rsidRDefault="00B47B64" w:rsidP="0085638D">
      <w:pPr>
        <w:spacing w:after="0" w:line="240" w:lineRule="auto"/>
        <w:rPr>
          <w:rFonts w:ascii="Times New Roman" w:eastAsia="Times New Roman" w:hAnsi="Times New Roman" w:cs="Times New Roman"/>
          <w:sz w:val="24"/>
          <w:szCs w:val="24"/>
          <w:lang w:eastAsia="ru-RU"/>
        </w:rPr>
      </w:pPr>
    </w:p>
    <w:p w:rsidR="00B47B64" w:rsidRPr="0085638D" w:rsidRDefault="00B47B64" w:rsidP="0085638D">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По программе «Химия вокруг нас» работает педагог </w:t>
      </w:r>
      <w:proofErr w:type="spellStart"/>
      <w:r w:rsidRPr="0085638D">
        <w:rPr>
          <w:rFonts w:ascii="Times New Roman" w:eastAsia="Times New Roman" w:hAnsi="Times New Roman" w:cs="Times New Roman"/>
          <w:sz w:val="24"/>
          <w:szCs w:val="24"/>
          <w:lang w:eastAsia="ru-RU"/>
        </w:rPr>
        <w:t>Айдарова</w:t>
      </w:r>
      <w:proofErr w:type="spellEnd"/>
      <w:r w:rsidRPr="0085638D">
        <w:rPr>
          <w:rFonts w:ascii="Times New Roman" w:eastAsia="Times New Roman" w:hAnsi="Times New Roman" w:cs="Times New Roman"/>
          <w:sz w:val="24"/>
          <w:szCs w:val="24"/>
          <w:lang w:eastAsia="ru-RU"/>
        </w:rPr>
        <w:t xml:space="preserve"> Л.Р., курс обучения </w:t>
      </w:r>
      <w:r w:rsidR="00CC1063">
        <w:rPr>
          <w:rFonts w:ascii="Times New Roman" w:eastAsia="Times New Roman" w:hAnsi="Times New Roman" w:cs="Times New Roman"/>
          <w:sz w:val="24"/>
          <w:szCs w:val="24"/>
          <w:lang w:eastAsia="ru-RU"/>
        </w:rPr>
        <w:t xml:space="preserve"> 2 года с учащимися 13-15 лет, 2</w:t>
      </w:r>
      <w:r w:rsidRPr="0085638D">
        <w:rPr>
          <w:rFonts w:ascii="Times New Roman" w:eastAsia="Times New Roman" w:hAnsi="Times New Roman" w:cs="Times New Roman"/>
          <w:sz w:val="24"/>
          <w:szCs w:val="24"/>
          <w:lang w:eastAsia="ru-RU"/>
        </w:rPr>
        <w:t xml:space="preserve"> год обучения, на базе МБОУ </w:t>
      </w:r>
      <w:proofErr w:type="spellStart"/>
      <w:r w:rsidRPr="0085638D">
        <w:rPr>
          <w:rFonts w:ascii="Times New Roman" w:eastAsia="Times New Roman" w:hAnsi="Times New Roman" w:cs="Times New Roman"/>
          <w:sz w:val="24"/>
          <w:szCs w:val="24"/>
          <w:lang w:eastAsia="ru-RU"/>
        </w:rPr>
        <w:t>Кадыбашская</w:t>
      </w:r>
      <w:proofErr w:type="spellEnd"/>
      <w:r w:rsidRPr="0085638D">
        <w:rPr>
          <w:rFonts w:ascii="Times New Roman" w:eastAsia="Times New Roman" w:hAnsi="Times New Roman" w:cs="Times New Roman"/>
          <w:sz w:val="24"/>
          <w:szCs w:val="24"/>
          <w:lang w:eastAsia="ru-RU"/>
        </w:rPr>
        <w:t xml:space="preserve"> СОШ</w:t>
      </w:r>
    </w:p>
    <w:p w:rsidR="00CD7834" w:rsidRDefault="00CD7834" w:rsidP="00FA3D45">
      <w:pPr>
        <w:spacing w:after="0" w:line="240" w:lineRule="auto"/>
        <w:rPr>
          <w:rFonts w:ascii="Times New Roman" w:eastAsia="Times New Roman" w:hAnsi="Times New Roman" w:cs="Times New Roman"/>
          <w:b/>
          <w:sz w:val="24"/>
          <w:szCs w:val="24"/>
          <w:u w:val="single"/>
          <w:lang w:eastAsia="ru-RU"/>
        </w:rPr>
      </w:pPr>
    </w:p>
    <w:p w:rsidR="00B47B64" w:rsidRPr="00FA3D45" w:rsidRDefault="00B47B64" w:rsidP="00FA3D45">
      <w:pPr>
        <w:spacing w:after="0" w:line="240" w:lineRule="auto"/>
        <w:jc w:val="center"/>
        <w:rPr>
          <w:rFonts w:ascii="Times New Roman" w:eastAsia="Times New Roman" w:hAnsi="Times New Roman" w:cs="Times New Roman"/>
          <w:b/>
          <w:sz w:val="24"/>
          <w:szCs w:val="24"/>
          <w:u w:val="single"/>
          <w:lang w:eastAsia="ru-RU"/>
        </w:rPr>
      </w:pPr>
      <w:r w:rsidRPr="00B47B64">
        <w:rPr>
          <w:rFonts w:ascii="Times New Roman" w:eastAsia="Times New Roman" w:hAnsi="Times New Roman" w:cs="Times New Roman"/>
          <w:b/>
          <w:sz w:val="24"/>
          <w:szCs w:val="24"/>
          <w:u w:val="single"/>
          <w:lang w:eastAsia="ru-RU"/>
        </w:rPr>
        <w:t>Турист</w:t>
      </w:r>
      <w:r w:rsidR="00CD7834">
        <w:rPr>
          <w:rFonts w:ascii="Times New Roman" w:eastAsia="Times New Roman" w:hAnsi="Times New Roman" w:cs="Times New Roman"/>
          <w:b/>
          <w:sz w:val="24"/>
          <w:szCs w:val="24"/>
          <w:u w:val="single"/>
          <w:lang w:eastAsia="ru-RU"/>
        </w:rPr>
        <w:t>ско-краеведческая направленность</w:t>
      </w:r>
    </w:p>
    <w:p w:rsidR="00B47B64" w:rsidRPr="00B47B64" w:rsidRDefault="00B47B64" w:rsidP="00B47B64">
      <w:pPr>
        <w:spacing w:after="0" w:line="240" w:lineRule="auto"/>
        <w:ind w:firstLine="360"/>
        <w:jc w:val="center"/>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b/>
          <w:sz w:val="24"/>
          <w:szCs w:val="24"/>
          <w:lang w:eastAsia="ru-RU"/>
        </w:rPr>
        <w:t xml:space="preserve">Программы «Музейное дело», «Школа музееведения», «Юный краевед», </w:t>
      </w:r>
    </w:p>
    <w:p w:rsidR="00B47B64" w:rsidRPr="00B47B64" w:rsidRDefault="00924040" w:rsidP="00CC62FC">
      <w:pPr>
        <w:spacing w:after="0" w:line="240" w:lineRule="auto"/>
        <w:ind w:firstLine="36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w:t>
      </w:r>
      <w:proofErr w:type="spellStart"/>
      <w:r>
        <w:rPr>
          <w:rFonts w:ascii="Times New Roman" w:eastAsia="Times New Roman" w:hAnsi="Times New Roman" w:cs="Times New Roman"/>
          <w:b/>
          <w:sz w:val="24"/>
          <w:szCs w:val="24"/>
          <w:lang w:eastAsia="ru-RU"/>
        </w:rPr>
        <w:t>Бимское</w:t>
      </w:r>
      <w:proofErr w:type="spellEnd"/>
      <w:r>
        <w:rPr>
          <w:rFonts w:ascii="Times New Roman" w:eastAsia="Times New Roman" w:hAnsi="Times New Roman" w:cs="Times New Roman"/>
          <w:b/>
          <w:sz w:val="24"/>
          <w:szCs w:val="24"/>
          <w:lang w:eastAsia="ru-RU"/>
        </w:rPr>
        <w:t xml:space="preserve"> краеведение</w:t>
      </w:r>
      <w:r w:rsidR="00B47B64" w:rsidRPr="00B47B64">
        <w:rPr>
          <w:rFonts w:ascii="Times New Roman" w:eastAsia="Times New Roman" w:hAnsi="Times New Roman" w:cs="Times New Roman"/>
          <w:b/>
          <w:sz w:val="24"/>
          <w:szCs w:val="24"/>
          <w:lang w:eastAsia="ru-RU"/>
        </w:rPr>
        <w:t>», «Удмуртское краеведение»</w:t>
      </w:r>
      <w:r>
        <w:rPr>
          <w:rFonts w:ascii="Times New Roman" w:eastAsia="Times New Roman" w:hAnsi="Times New Roman" w:cs="Times New Roman"/>
          <w:b/>
          <w:sz w:val="24"/>
          <w:szCs w:val="24"/>
          <w:lang w:eastAsia="ru-RU"/>
        </w:rPr>
        <w:t>, «Моя малая Родина»</w:t>
      </w:r>
    </w:p>
    <w:p w:rsidR="00B47B64" w:rsidRPr="00B47B64" w:rsidRDefault="00B47B64" w:rsidP="00B47B64">
      <w:pPr>
        <w:spacing w:after="0" w:line="240" w:lineRule="auto"/>
        <w:ind w:firstLine="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Дополнительные </w:t>
      </w:r>
      <w:r w:rsidR="00924040">
        <w:rPr>
          <w:rFonts w:ascii="Times New Roman" w:eastAsia="Times New Roman" w:hAnsi="Times New Roman" w:cs="Times New Roman"/>
          <w:sz w:val="24"/>
          <w:szCs w:val="24"/>
          <w:lang w:eastAsia="ru-RU"/>
        </w:rPr>
        <w:t xml:space="preserve"> общеобразовательные </w:t>
      </w:r>
      <w:proofErr w:type="spellStart"/>
      <w:r w:rsidRPr="00B47B64">
        <w:rPr>
          <w:rFonts w:ascii="Times New Roman" w:eastAsia="Times New Roman" w:hAnsi="Times New Roman" w:cs="Times New Roman"/>
          <w:sz w:val="24"/>
          <w:szCs w:val="24"/>
          <w:lang w:eastAsia="ru-RU"/>
        </w:rPr>
        <w:t>общеразвивающие</w:t>
      </w:r>
      <w:proofErr w:type="spellEnd"/>
      <w:r w:rsidRPr="00B47B64">
        <w:rPr>
          <w:rFonts w:ascii="Times New Roman" w:eastAsia="Times New Roman" w:hAnsi="Times New Roman" w:cs="Times New Roman"/>
          <w:sz w:val="24"/>
          <w:szCs w:val="24"/>
          <w:lang w:eastAsia="ru-RU"/>
        </w:rPr>
        <w:t xml:space="preserve"> программы «Музейное дело», «Школа музеевед</w:t>
      </w:r>
      <w:r w:rsidR="00924040">
        <w:rPr>
          <w:rFonts w:ascii="Times New Roman" w:eastAsia="Times New Roman" w:hAnsi="Times New Roman" w:cs="Times New Roman"/>
          <w:sz w:val="24"/>
          <w:szCs w:val="24"/>
          <w:lang w:eastAsia="ru-RU"/>
        </w:rPr>
        <w:t>ения», «Юный краевед», «</w:t>
      </w:r>
      <w:proofErr w:type="spellStart"/>
      <w:r w:rsidR="00924040">
        <w:rPr>
          <w:rFonts w:ascii="Times New Roman" w:eastAsia="Times New Roman" w:hAnsi="Times New Roman" w:cs="Times New Roman"/>
          <w:sz w:val="24"/>
          <w:szCs w:val="24"/>
          <w:lang w:eastAsia="ru-RU"/>
        </w:rPr>
        <w:t>Бимское</w:t>
      </w:r>
      <w:proofErr w:type="spellEnd"/>
      <w:r w:rsidR="00924040">
        <w:rPr>
          <w:rFonts w:ascii="Times New Roman" w:eastAsia="Times New Roman" w:hAnsi="Times New Roman" w:cs="Times New Roman"/>
          <w:sz w:val="24"/>
          <w:szCs w:val="24"/>
          <w:lang w:eastAsia="ru-RU"/>
        </w:rPr>
        <w:t xml:space="preserve"> краеведение</w:t>
      </w:r>
      <w:r w:rsidRPr="00B47B64">
        <w:rPr>
          <w:rFonts w:ascii="Times New Roman" w:eastAsia="Times New Roman" w:hAnsi="Times New Roman" w:cs="Times New Roman"/>
          <w:sz w:val="24"/>
          <w:szCs w:val="24"/>
          <w:lang w:eastAsia="ru-RU"/>
        </w:rPr>
        <w:t>», «Удмуртское краеведение»</w:t>
      </w:r>
      <w:r w:rsidR="00924040">
        <w:rPr>
          <w:rFonts w:ascii="Times New Roman" w:eastAsia="Times New Roman" w:hAnsi="Times New Roman" w:cs="Times New Roman"/>
          <w:sz w:val="24"/>
          <w:szCs w:val="24"/>
          <w:lang w:eastAsia="ru-RU"/>
        </w:rPr>
        <w:t>, «Моя малая Родина».</w:t>
      </w:r>
    </w:p>
    <w:p w:rsidR="00B47B64" w:rsidRPr="00B47B64" w:rsidRDefault="00B47B64" w:rsidP="00B47B64">
      <w:pPr>
        <w:spacing w:after="0" w:line="240" w:lineRule="auto"/>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интегрированные - предусматривают изучение истории своей семьи, своего родного села и страны, опираясь на потенциальные возможности школьного сельского музея истории (предмет – краеведение). В ходе </w:t>
      </w:r>
      <w:proofErr w:type="gramStart"/>
      <w:r w:rsidRPr="00B47B64">
        <w:rPr>
          <w:rFonts w:ascii="Times New Roman" w:eastAsia="Times New Roman" w:hAnsi="Times New Roman" w:cs="Times New Roman"/>
          <w:sz w:val="24"/>
          <w:szCs w:val="24"/>
          <w:lang w:eastAsia="ru-RU"/>
        </w:rPr>
        <w:t>обучения по программам</w:t>
      </w:r>
      <w:proofErr w:type="gramEnd"/>
      <w:r w:rsidRPr="00B47B64">
        <w:rPr>
          <w:rFonts w:ascii="Times New Roman" w:eastAsia="Times New Roman" w:hAnsi="Times New Roman" w:cs="Times New Roman"/>
          <w:sz w:val="24"/>
          <w:szCs w:val="24"/>
          <w:lang w:eastAsia="ru-RU"/>
        </w:rPr>
        <w:t xml:space="preserve"> учащиеся знакомятся с методами исследования, учатся самостоятельно добывать знания, что предполагает работу с литературными, историческими источниками, архивными, музейными материалами (предмет – музееведение).</w:t>
      </w:r>
    </w:p>
    <w:p w:rsidR="00B47B64" w:rsidRPr="00B47B64" w:rsidRDefault="00B47B64" w:rsidP="00B47B64">
      <w:pPr>
        <w:spacing w:after="0" w:line="240" w:lineRule="auto"/>
        <w:ind w:firstLine="709"/>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Новизна образовательных программ опирается на понимание приоритетности воспитательной работы, направленной на формирование развития патриотизма.  Историческое краеведение способствует  развитию у </w:t>
      </w:r>
      <w:proofErr w:type="gramStart"/>
      <w:r w:rsidRPr="00B47B64">
        <w:rPr>
          <w:rFonts w:ascii="Times New Roman" w:eastAsia="Times New Roman" w:hAnsi="Times New Roman" w:cs="Times New Roman"/>
          <w:sz w:val="24"/>
          <w:szCs w:val="24"/>
          <w:lang w:eastAsia="ru-RU"/>
        </w:rPr>
        <w:t>обучающихся</w:t>
      </w:r>
      <w:proofErr w:type="gramEnd"/>
      <w:r w:rsidRPr="00B47B64">
        <w:rPr>
          <w:rFonts w:ascii="Times New Roman" w:eastAsia="Times New Roman" w:hAnsi="Times New Roman" w:cs="Times New Roman"/>
          <w:sz w:val="24"/>
          <w:szCs w:val="24"/>
          <w:lang w:eastAsia="ru-RU"/>
        </w:rPr>
        <w:t xml:space="preserve"> любви к Отечеству, к родному краю, своей семье.</w:t>
      </w:r>
    </w:p>
    <w:p w:rsidR="00C26184" w:rsidRPr="00B47B64" w:rsidRDefault="00B47B64" w:rsidP="00924040">
      <w:pPr>
        <w:spacing w:after="200" w:line="240" w:lineRule="auto"/>
        <w:ind w:firstLine="708"/>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u w:val="single"/>
          <w:lang w:eastAsia="ru-RU"/>
        </w:rPr>
        <w:t>Целесообразность и актуальность.</w:t>
      </w:r>
      <w:r w:rsidRPr="00B47B64">
        <w:rPr>
          <w:rFonts w:ascii="Times New Roman" w:eastAsia="Times New Roman" w:hAnsi="Times New Roman" w:cs="Times New Roman"/>
          <w:sz w:val="24"/>
          <w:szCs w:val="24"/>
          <w:lang w:eastAsia="ru-RU"/>
        </w:rPr>
        <w:t xml:space="preserve"> Реализация данных программ будет способствовать воспитанию патриотизма, привитию навыков профессиональной деятельности: исследовательской, поисковой, музееведческой. Она позволяет активизировать поисковую и исследовательскую деятельность </w:t>
      </w:r>
      <w:proofErr w:type="gramStart"/>
      <w:r w:rsidRPr="00B47B64">
        <w:rPr>
          <w:rFonts w:ascii="Times New Roman" w:eastAsia="Times New Roman" w:hAnsi="Times New Roman" w:cs="Times New Roman"/>
          <w:sz w:val="24"/>
          <w:szCs w:val="24"/>
          <w:lang w:eastAsia="ru-RU"/>
        </w:rPr>
        <w:t>обучающихся</w:t>
      </w:r>
      <w:proofErr w:type="gramEnd"/>
      <w:r w:rsidRPr="00B47B64">
        <w:rPr>
          <w:rFonts w:ascii="Times New Roman" w:eastAsia="Times New Roman" w:hAnsi="Times New Roman" w:cs="Times New Roman"/>
          <w:sz w:val="24"/>
          <w:szCs w:val="24"/>
          <w:lang w:eastAsia="ru-RU"/>
        </w:rPr>
        <w:t xml:space="preserve"> по истории родного края, своей семьи, организовать совместную с обучающимися общественно полезную деятельность по развитию музея.   Программы предполагают активизацию деятельности учащихся по изучению родного края через проектную деятельность, использование интернет - ресурсов, составл</w:t>
      </w:r>
      <w:r w:rsidR="00924040">
        <w:rPr>
          <w:rFonts w:ascii="Times New Roman" w:eastAsia="Times New Roman" w:hAnsi="Times New Roman" w:cs="Times New Roman"/>
          <w:sz w:val="24"/>
          <w:szCs w:val="24"/>
          <w:lang w:eastAsia="ru-RU"/>
        </w:rPr>
        <w:t xml:space="preserve">ение </w:t>
      </w:r>
      <w:proofErr w:type="spellStart"/>
      <w:r w:rsidR="00924040">
        <w:rPr>
          <w:rFonts w:ascii="Times New Roman" w:eastAsia="Times New Roman" w:hAnsi="Times New Roman" w:cs="Times New Roman"/>
          <w:sz w:val="24"/>
          <w:szCs w:val="24"/>
          <w:lang w:eastAsia="ru-RU"/>
        </w:rPr>
        <w:t>мультимедийных</w:t>
      </w:r>
      <w:proofErr w:type="spellEnd"/>
      <w:r w:rsidR="00924040">
        <w:rPr>
          <w:rFonts w:ascii="Times New Roman" w:eastAsia="Times New Roman" w:hAnsi="Times New Roman" w:cs="Times New Roman"/>
          <w:sz w:val="24"/>
          <w:szCs w:val="24"/>
          <w:lang w:eastAsia="ru-RU"/>
        </w:rPr>
        <w:t xml:space="preserve"> презентаций.</w:t>
      </w:r>
    </w:p>
    <w:p w:rsidR="00B47B64" w:rsidRPr="00B47B64" w:rsidRDefault="00B47B64" w:rsidP="00B47B64">
      <w:pPr>
        <w:spacing w:after="0" w:line="240" w:lineRule="auto"/>
        <w:jc w:val="both"/>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sz w:val="24"/>
          <w:szCs w:val="24"/>
          <w:lang w:eastAsia="ru-RU"/>
        </w:rPr>
        <w:tab/>
      </w:r>
      <w:r w:rsidRPr="00B47B64">
        <w:rPr>
          <w:rFonts w:ascii="Times New Roman" w:eastAsia="Times New Roman" w:hAnsi="Times New Roman" w:cs="Times New Roman"/>
          <w:sz w:val="24"/>
          <w:szCs w:val="24"/>
          <w:u w:val="single"/>
          <w:lang w:eastAsia="ru-RU"/>
        </w:rPr>
        <w:t>Ожидаемые результаты</w:t>
      </w:r>
      <w:r w:rsidRPr="00B47B64">
        <w:rPr>
          <w:rFonts w:ascii="Times New Roman" w:eastAsia="Times New Roman" w:hAnsi="Times New Roman" w:cs="Times New Roman"/>
          <w:b/>
          <w:sz w:val="24"/>
          <w:szCs w:val="24"/>
          <w:lang w:eastAsia="ru-RU"/>
        </w:rPr>
        <w:t xml:space="preserve">. </w:t>
      </w:r>
    </w:p>
    <w:p w:rsidR="00B47B64" w:rsidRPr="00B47B64" w:rsidRDefault="00B47B64" w:rsidP="00B47B64">
      <w:pPr>
        <w:spacing w:after="0" w:line="240" w:lineRule="auto"/>
        <w:jc w:val="both"/>
        <w:rPr>
          <w:rFonts w:ascii="Times New Roman" w:eastAsia="Times New Roman" w:hAnsi="Times New Roman" w:cs="Times New Roman"/>
          <w:b/>
          <w:sz w:val="24"/>
          <w:szCs w:val="24"/>
          <w:lang w:eastAsia="ru-RU"/>
        </w:rPr>
      </w:pPr>
      <w:r w:rsidRPr="00B47B64">
        <w:rPr>
          <w:rFonts w:ascii="Times New Roman" w:eastAsia="Times New Roman" w:hAnsi="Times New Roman" w:cs="Times New Roman"/>
          <w:color w:val="000000"/>
          <w:sz w:val="24"/>
          <w:szCs w:val="24"/>
          <w:lang w:eastAsia="ru-RU"/>
        </w:rPr>
        <w:t xml:space="preserve">По окончанию обучения по данных рабочих программ обучающиеся должны </w:t>
      </w:r>
      <w:r w:rsidRPr="00B47B64">
        <w:rPr>
          <w:rFonts w:ascii="Times New Roman" w:eastAsia="Times New Roman" w:hAnsi="Times New Roman" w:cs="Times New Roman"/>
          <w:b/>
          <w:color w:val="000000"/>
          <w:sz w:val="24"/>
          <w:szCs w:val="24"/>
          <w:lang w:eastAsia="ru-RU"/>
        </w:rPr>
        <w:t>знать:</w:t>
      </w:r>
    </w:p>
    <w:p w:rsidR="00B47B64" w:rsidRPr="00B47B64" w:rsidRDefault="00B47B64" w:rsidP="00B47B64">
      <w:pPr>
        <w:suppressAutoHyphens/>
        <w:spacing w:after="0" w:line="240" w:lineRule="auto"/>
        <w:jc w:val="both"/>
        <w:rPr>
          <w:rFonts w:ascii="Times New Roman" w:eastAsia="Batang" w:hAnsi="Times New Roman" w:cs="Times New Roman"/>
          <w:color w:val="000000"/>
          <w:sz w:val="24"/>
          <w:szCs w:val="24"/>
          <w:lang w:eastAsia="ar-SA"/>
        </w:rPr>
      </w:pPr>
      <w:r w:rsidRPr="00B47B64">
        <w:rPr>
          <w:rFonts w:ascii="Times New Roman" w:eastAsia="Batang" w:hAnsi="Times New Roman" w:cs="Times New Roman"/>
          <w:color w:val="000000"/>
          <w:sz w:val="24"/>
          <w:szCs w:val="24"/>
          <w:lang w:eastAsia="ar-SA"/>
        </w:rPr>
        <w:t>- историю своей школы;</w:t>
      </w:r>
    </w:p>
    <w:p w:rsidR="00B47B64" w:rsidRPr="00B47B64" w:rsidRDefault="00B47B64" w:rsidP="00B47B64">
      <w:pPr>
        <w:suppressAutoHyphens/>
        <w:spacing w:after="0" w:line="240" w:lineRule="auto"/>
        <w:jc w:val="both"/>
        <w:rPr>
          <w:rFonts w:ascii="Times New Roman" w:eastAsia="Batang" w:hAnsi="Times New Roman" w:cs="Times New Roman"/>
          <w:color w:val="000000"/>
          <w:sz w:val="24"/>
          <w:szCs w:val="24"/>
          <w:lang w:eastAsia="ar-SA"/>
        </w:rPr>
      </w:pPr>
      <w:r w:rsidRPr="00B47B64">
        <w:rPr>
          <w:rFonts w:ascii="Times New Roman" w:eastAsia="Batang" w:hAnsi="Times New Roman" w:cs="Times New Roman"/>
          <w:color w:val="000000"/>
          <w:sz w:val="24"/>
          <w:szCs w:val="24"/>
          <w:lang w:eastAsia="ar-SA"/>
        </w:rPr>
        <w:t>- как сохранить прошлое для будущих потомков;</w:t>
      </w:r>
    </w:p>
    <w:p w:rsidR="00EA7E5A" w:rsidRPr="00B47B64" w:rsidRDefault="00B47B64" w:rsidP="00B47B64">
      <w:pPr>
        <w:suppressAutoHyphens/>
        <w:spacing w:after="0" w:line="240" w:lineRule="auto"/>
        <w:jc w:val="both"/>
        <w:rPr>
          <w:rFonts w:ascii="Times New Roman" w:eastAsia="Batang" w:hAnsi="Times New Roman" w:cs="Times New Roman"/>
          <w:color w:val="000000"/>
          <w:sz w:val="24"/>
          <w:szCs w:val="24"/>
          <w:lang w:eastAsia="ar-SA"/>
        </w:rPr>
      </w:pPr>
      <w:r w:rsidRPr="00B47B64">
        <w:rPr>
          <w:rFonts w:ascii="Times New Roman" w:eastAsia="Batang" w:hAnsi="Times New Roman" w:cs="Times New Roman"/>
          <w:color w:val="000000"/>
          <w:sz w:val="24"/>
          <w:szCs w:val="24"/>
          <w:lang w:eastAsia="ar-SA"/>
        </w:rPr>
        <w:t>- как правильно пополнять материальный запас музея.</w:t>
      </w:r>
    </w:p>
    <w:p w:rsidR="00B47B64" w:rsidRPr="00B47B64" w:rsidRDefault="00B47B64" w:rsidP="00B47B64">
      <w:pPr>
        <w:suppressAutoHyphens/>
        <w:spacing w:after="0" w:line="240" w:lineRule="auto"/>
        <w:rPr>
          <w:rFonts w:ascii="Times New Roman" w:eastAsia="Batang" w:hAnsi="Times New Roman" w:cs="Times New Roman"/>
          <w:b/>
          <w:color w:val="000000"/>
          <w:sz w:val="24"/>
          <w:szCs w:val="24"/>
          <w:lang w:eastAsia="ar-SA"/>
        </w:rPr>
      </w:pPr>
      <w:r w:rsidRPr="00B47B64">
        <w:rPr>
          <w:rFonts w:ascii="Times New Roman" w:eastAsia="Batang" w:hAnsi="Times New Roman" w:cs="Times New Roman"/>
          <w:color w:val="000000"/>
          <w:sz w:val="24"/>
          <w:szCs w:val="24"/>
          <w:lang w:eastAsia="ar-SA"/>
        </w:rPr>
        <w:t>Должны</w:t>
      </w:r>
      <w:r w:rsidRPr="00B47B64">
        <w:rPr>
          <w:rFonts w:ascii="Times New Roman" w:eastAsia="Batang" w:hAnsi="Times New Roman" w:cs="Times New Roman"/>
          <w:b/>
          <w:color w:val="000000"/>
          <w:sz w:val="24"/>
          <w:szCs w:val="24"/>
          <w:lang w:eastAsia="ar-SA"/>
        </w:rPr>
        <w:t xml:space="preserve"> уметь:</w:t>
      </w:r>
    </w:p>
    <w:p w:rsidR="00B47B64" w:rsidRPr="00B47B64" w:rsidRDefault="00B47B64" w:rsidP="00B47B64">
      <w:pPr>
        <w:suppressAutoHyphens/>
        <w:spacing w:after="0" w:line="240" w:lineRule="auto"/>
        <w:jc w:val="both"/>
        <w:rPr>
          <w:rFonts w:ascii="Times New Roman" w:eastAsia="Batang" w:hAnsi="Times New Roman" w:cs="Times New Roman"/>
          <w:color w:val="000000"/>
          <w:sz w:val="24"/>
          <w:szCs w:val="24"/>
          <w:lang w:eastAsia="ar-SA"/>
        </w:rPr>
      </w:pPr>
      <w:r w:rsidRPr="00B47B64">
        <w:rPr>
          <w:rFonts w:ascii="Times New Roman" w:eastAsia="Batang" w:hAnsi="Times New Roman" w:cs="Times New Roman"/>
          <w:color w:val="000000"/>
          <w:sz w:val="24"/>
          <w:szCs w:val="24"/>
          <w:lang w:eastAsia="ar-SA"/>
        </w:rPr>
        <w:t>- правильно оформлять исследовательскую работу;</w:t>
      </w:r>
    </w:p>
    <w:p w:rsidR="00B47B64" w:rsidRPr="00B47B64" w:rsidRDefault="00B47B64" w:rsidP="00B47B64">
      <w:pPr>
        <w:suppressAutoHyphens/>
        <w:spacing w:after="0" w:line="240" w:lineRule="auto"/>
        <w:jc w:val="both"/>
        <w:rPr>
          <w:rFonts w:ascii="Times New Roman" w:eastAsia="Batang" w:hAnsi="Times New Roman" w:cs="Times New Roman"/>
          <w:color w:val="000000"/>
          <w:sz w:val="24"/>
          <w:szCs w:val="24"/>
          <w:lang w:eastAsia="ar-SA"/>
        </w:rPr>
      </w:pPr>
      <w:r w:rsidRPr="00B47B64">
        <w:rPr>
          <w:rFonts w:ascii="Times New Roman" w:eastAsia="Batang" w:hAnsi="Times New Roman" w:cs="Times New Roman"/>
          <w:color w:val="000000"/>
          <w:sz w:val="24"/>
          <w:szCs w:val="24"/>
          <w:lang w:eastAsia="ar-SA"/>
        </w:rPr>
        <w:t>- проводить беседы с местным населением;</w:t>
      </w:r>
    </w:p>
    <w:p w:rsidR="00B47B64" w:rsidRPr="00B47B64" w:rsidRDefault="00B47B64" w:rsidP="00B47B64">
      <w:pPr>
        <w:suppressAutoHyphens/>
        <w:spacing w:after="0" w:line="240" w:lineRule="auto"/>
        <w:jc w:val="both"/>
        <w:rPr>
          <w:rFonts w:ascii="Times New Roman" w:eastAsia="Batang" w:hAnsi="Times New Roman" w:cs="Times New Roman"/>
          <w:color w:val="000000"/>
          <w:sz w:val="24"/>
          <w:szCs w:val="24"/>
          <w:lang w:eastAsia="ar-SA"/>
        </w:rPr>
      </w:pPr>
      <w:r w:rsidRPr="00B47B64">
        <w:rPr>
          <w:rFonts w:ascii="Times New Roman" w:eastAsia="Batang" w:hAnsi="Times New Roman" w:cs="Times New Roman"/>
          <w:color w:val="000000"/>
          <w:sz w:val="24"/>
          <w:szCs w:val="24"/>
          <w:lang w:eastAsia="ar-SA"/>
        </w:rPr>
        <w:t>- самостоятельно собирать и обрабатывать исторический материал;</w:t>
      </w:r>
    </w:p>
    <w:p w:rsidR="00B47B64" w:rsidRPr="00B47B64" w:rsidRDefault="00B47B64" w:rsidP="00B47B64">
      <w:pPr>
        <w:suppressAutoHyphens/>
        <w:spacing w:after="0" w:line="240" w:lineRule="auto"/>
        <w:jc w:val="both"/>
        <w:rPr>
          <w:rFonts w:ascii="Times New Roman" w:eastAsia="Batang" w:hAnsi="Times New Roman" w:cs="Times New Roman"/>
          <w:color w:val="000000"/>
          <w:sz w:val="24"/>
          <w:szCs w:val="24"/>
          <w:lang w:eastAsia="ar-SA"/>
        </w:rPr>
      </w:pPr>
      <w:r w:rsidRPr="00B47B64">
        <w:rPr>
          <w:rFonts w:ascii="Times New Roman" w:eastAsia="Batang" w:hAnsi="Times New Roman" w:cs="Times New Roman"/>
          <w:color w:val="000000"/>
          <w:sz w:val="24"/>
          <w:szCs w:val="24"/>
          <w:lang w:eastAsia="ar-SA"/>
        </w:rPr>
        <w:lastRenderedPageBreak/>
        <w:t>- проводить экскурсии по школьному музею;</w:t>
      </w:r>
    </w:p>
    <w:p w:rsidR="00B47B64" w:rsidRPr="00B47B64" w:rsidRDefault="00B47B64" w:rsidP="00B47B64">
      <w:pPr>
        <w:suppressAutoHyphens/>
        <w:spacing w:after="0" w:line="240" w:lineRule="auto"/>
        <w:jc w:val="both"/>
        <w:rPr>
          <w:rFonts w:ascii="Times New Roman" w:eastAsia="Batang" w:hAnsi="Times New Roman" w:cs="Times New Roman"/>
          <w:color w:val="000000"/>
          <w:sz w:val="24"/>
          <w:szCs w:val="24"/>
          <w:lang w:eastAsia="ar-SA"/>
        </w:rPr>
      </w:pPr>
      <w:r w:rsidRPr="00B47B64">
        <w:rPr>
          <w:rFonts w:ascii="Times New Roman" w:eastAsia="Batang" w:hAnsi="Times New Roman" w:cs="Times New Roman"/>
          <w:color w:val="000000"/>
          <w:sz w:val="24"/>
          <w:szCs w:val="24"/>
          <w:lang w:eastAsia="ar-SA"/>
        </w:rPr>
        <w:t>- описывать и проводить паспортизацию музейных экспонатов;</w:t>
      </w:r>
    </w:p>
    <w:p w:rsidR="00B47B64" w:rsidRPr="00B47B64" w:rsidRDefault="00B47B64" w:rsidP="00B47B64">
      <w:pPr>
        <w:suppressAutoHyphens/>
        <w:spacing w:after="0" w:line="240" w:lineRule="auto"/>
        <w:jc w:val="both"/>
        <w:rPr>
          <w:rFonts w:ascii="Times New Roman" w:eastAsia="Batang" w:hAnsi="Times New Roman" w:cs="Times New Roman"/>
          <w:color w:val="000000"/>
          <w:sz w:val="24"/>
          <w:szCs w:val="24"/>
          <w:lang w:eastAsia="ar-SA"/>
        </w:rPr>
      </w:pPr>
      <w:r w:rsidRPr="00B47B64">
        <w:rPr>
          <w:rFonts w:ascii="Times New Roman" w:eastAsia="Batang" w:hAnsi="Times New Roman" w:cs="Times New Roman"/>
          <w:color w:val="000000"/>
          <w:sz w:val="24"/>
          <w:szCs w:val="24"/>
          <w:lang w:eastAsia="ar-SA"/>
        </w:rPr>
        <w:t xml:space="preserve">- содействие в организации и проведении учебно-воспитательного процесса; </w:t>
      </w:r>
    </w:p>
    <w:p w:rsidR="00B47B64" w:rsidRPr="00B47B64" w:rsidRDefault="00B47B64" w:rsidP="00B47B64">
      <w:pPr>
        <w:suppressAutoHyphens/>
        <w:spacing w:after="0" w:line="240" w:lineRule="auto"/>
        <w:jc w:val="both"/>
        <w:rPr>
          <w:rFonts w:ascii="Times New Roman" w:eastAsia="Batang" w:hAnsi="Times New Roman" w:cs="Times New Roman"/>
          <w:color w:val="000000"/>
          <w:sz w:val="24"/>
          <w:szCs w:val="24"/>
          <w:lang w:eastAsia="ar-SA"/>
        </w:rPr>
      </w:pPr>
      <w:r w:rsidRPr="00B47B64">
        <w:rPr>
          <w:rFonts w:ascii="Times New Roman" w:eastAsia="Batang" w:hAnsi="Times New Roman" w:cs="Times New Roman"/>
          <w:color w:val="000000"/>
          <w:sz w:val="24"/>
          <w:szCs w:val="24"/>
          <w:lang w:eastAsia="ar-SA"/>
        </w:rPr>
        <w:t>- владеть туристическими навыками.</w:t>
      </w:r>
    </w:p>
    <w:p w:rsidR="00B47B64" w:rsidRPr="00B47B64" w:rsidRDefault="00B47B64" w:rsidP="00B47B64">
      <w:pPr>
        <w:spacing w:after="0" w:line="240" w:lineRule="auto"/>
        <w:ind w:firstLine="567"/>
        <w:jc w:val="both"/>
        <w:rPr>
          <w:rFonts w:ascii="Times New Roman" w:eastAsia="Times New Roman" w:hAnsi="Times New Roman" w:cs="Times New Roman"/>
          <w:sz w:val="24"/>
          <w:szCs w:val="24"/>
          <w:lang w:eastAsia="ru-RU"/>
        </w:rPr>
      </w:pPr>
    </w:p>
    <w:p w:rsidR="00B47B64" w:rsidRPr="00B47B64" w:rsidRDefault="00B47B64" w:rsidP="00B47B64">
      <w:pPr>
        <w:spacing w:after="0" w:line="240" w:lineRule="auto"/>
        <w:ind w:firstLine="567"/>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По программе «Удмуртское краеведение» работает педагог Гаврилова </w:t>
      </w:r>
      <w:r w:rsidR="00E950F9">
        <w:rPr>
          <w:rFonts w:ascii="Times New Roman" w:eastAsia="Times New Roman" w:hAnsi="Times New Roman" w:cs="Times New Roman"/>
          <w:sz w:val="24"/>
          <w:szCs w:val="24"/>
          <w:lang w:eastAsia="ru-RU"/>
        </w:rPr>
        <w:t>Елена Ивановна с учащимися 12-14</w:t>
      </w:r>
      <w:r w:rsidRPr="00B47B64">
        <w:rPr>
          <w:rFonts w:ascii="Times New Roman" w:eastAsia="Times New Roman" w:hAnsi="Times New Roman" w:cs="Times New Roman"/>
          <w:sz w:val="24"/>
          <w:szCs w:val="24"/>
          <w:lang w:eastAsia="ru-RU"/>
        </w:rPr>
        <w:t xml:space="preserve"> лет, курс обучен</w:t>
      </w:r>
      <w:r w:rsidR="00E950F9">
        <w:rPr>
          <w:rFonts w:ascii="Times New Roman" w:eastAsia="Times New Roman" w:hAnsi="Times New Roman" w:cs="Times New Roman"/>
          <w:sz w:val="24"/>
          <w:szCs w:val="24"/>
          <w:lang w:eastAsia="ru-RU"/>
        </w:rPr>
        <w:t>ия 4</w:t>
      </w:r>
      <w:r w:rsidRPr="00B47B64">
        <w:rPr>
          <w:rFonts w:ascii="Times New Roman" w:eastAsia="Times New Roman" w:hAnsi="Times New Roman" w:cs="Times New Roman"/>
          <w:sz w:val="24"/>
          <w:szCs w:val="24"/>
          <w:lang w:eastAsia="ru-RU"/>
        </w:rPr>
        <w:t xml:space="preserve"> года</w:t>
      </w:r>
      <w:r w:rsidR="000108C6">
        <w:rPr>
          <w:rFonts w:ascii="Times New Roman" w:eastAsia="Times New Roman" w:hAnsi="Times New Roman" w:cs="Times New Roman"/>
          <w:sz w:val="24"/>
          <w:szCs w:val="24"/>
          <w:lang w:eastAsia="ru-RU"/>
        </w:rPr>
        <w:t xml:space="preserve"> (2 ступень)</w:t>
      </w:r>
      <w:r w:rsidR="002D73AB">
        <w:rPr>
          <w:rFonts w:ascii="Times New Roman" w:eastAsia="Times New Roman" w:hAnsi="Times New Roman" w:cs="Times New Roman"/>
          <w:sz w:val="24"/>
          <w:szCs w:val="24"/>
          <w:lang w:eastAsia="ru-RU"/>
        </w:rPr>
        <w:t xml:space="preserve">, </w:t>
      </w:r>
      <w:r w:rsidRPr="00B47B64">
        <w:rPr>
          <w:rFonts w:ascii="Times New Roman" w:eastAsia="Times New Roman" w:hAnsi="Times New Roman" w:cs="Times New Roman"/>
          <w:sz w:val="24"/>
          <w:szCs w:val="24"/>
          <w:lang w:eastAsia="ru-RU"/>
        </w:rPr>
        <w:t xml:space="preserve"> </w:t>
      </w:r>
      <w:r w:rsidR="00FA3D45">
        <w:rPr>
          <w:rFonts w:ascii="Times New Roman" w:eastAsia="Times New Roman" w:hAnsi="Times New Roman" w:cs="Times New Roman"/>
          <w:sz w:val="24"/>
          <w:szCs w:val="24"/>
          <w:lang w:eastAsia="ru-RU"/>
        </w:rPr>
        <w:t xml:space="preserve">4 </w:t>
      </w:r>
      <w:r w:rsidRPr="00B47B64">
        <w:rPr>
          <w:rFonts w:ascii="Times New Roman" w:eastAsia="Times New Roman" w:hAnsi="Times New Roman" w:cs="Times New Roman"/>
          <w:sz w:val="24"/>
          <w:szCs w:val="24"/>
          <w:lang w:eastAsia="ru-RU"/>
        </w:rPr>
        <w:t>год</w:t>
      </w:r>
      <w:r w:rsidR="00FA3D45">
        <w:rPr>
          <w:rFonts w:ascii="Times New Roman" w:eastAsia="Times New Roman" w:hAnsi="Times New Roman" w:cs="Times New Roman"/>
          <w:sz w:val="24"/>
          <w:szCs w:val="24"/>
          <w:lang w:eastAsia="ru-RU"/>
        </w:rPr>
        <w:t>а</w:t>
      </w:r>
      <w:r w:rsidRPr="00B47B64">
        <w:rPr>
          <w:rFonts w:ascii="Times New Roman" w:eastAsia="Times New Roman" w:hAnsi="Times New Roman" w:cs="Times New Roman"/>
          <w:sz w:val="24"/>
          <w:szCs w:val="24"/>
          <w:lang w:eastAsia="ru-RU"/>
        </w:rPr>
        <w:t xml:space="preserve"> обучения на базе МБОУ </w:t>
      </w:r>
      <w:proofErr w:type="spellStart"/>
      <w:r w:rsidRPr="00B47B64">
        <w:rPr>
          <w:rFonts w:ascii="Times New Roman" w:eastAsia="Times New Roman" w:hAnsi="Times New Roman" w:cs="Times New Roman"/>
          <w:sz w:val="24"/>
          <w:szCs w:val="24"/>
          <w:lang w:eastAsia="ru-RU"/>
        </w:rPr>
        <w:t>Сарсак-Омгинский</w:t>
      </w:r>
      <w:proofErr w:type="spellEnd"/>
      <w:r w:rsidRPr="00B47B64">
        <w:rPr>
          <w:rFonts w:ascii="Times New Roman" w:eastAsia="Times New Roman" w:hAnsi="Times New Roman" w:cs="Times New Roman"/>
          <w:sz w:val="24"/>
          <w:szCs w:val="24"/>
          <w:lang w:eastAsia="ru-RU"/>
        </w:rPr>
        <w:t xml:space="preserve"> лицей.</w:t>
      </w:r>
    </w:p>
    <w:p w:rsidR="00B47B64" w:rsidRPr="00B47B64" w:rsidRDefault="00B47B64" w:rsidP="00B47B64">
      <w:pPr>
        <w:spacing w:after="0" w:line="240" w:lineRule="auto"/>
        <w:ind w:firstLine="567"/>
        <w:jc w:val="both"/>
        <w:rPr>
          <w:rFonts w:ascii="Times New Roman" w:eastAsia="Times New Roman" w:hAnsi="Times New Roman" w:cs="Times New Roman"/>
          <w:sz w:val="24"/>
          <w:szCs w:val="24"/>
          <w:lang w:eastAsia="ru-RU"/>
        </w:rPr>
      </w:pPr>
    </w:p>
    <w:p w:rsidR="00B47B64" w:rsidRPr="00B47B64" w:rsidRDefault="00B47B64" w:rsidP="00B47B64">
      <w:pPr>
        <w:spacing w:after="0" w:line="240" w:lineRule="auto"/>
        <w:ind w:firstLine="567"/>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По п</w:t>
      </w:r>
      <w:r w:rsidR="00924040">
        <w:rPr>
          <w:rFonts w:ascii="Times New Roman" w:eastAsia="Times New Roman" w:hAnsi="Times New Roman" w:cs="Times New Roman"/>
          <w:sz w:val="24"/>
          <w:szCs w:val="24"/>
          <w:lang w:eastAsia="ru-RU"/>
        </w:rPr>
        <w:t>рограмме «</w:t>
      </w:r>
      <w:proofErr w:type="spellStart"/>
      <w:r w:rsidR="00924040">
        <w:rPr>
          <w:rFonts w:ascii="Times New Roman" w:eastAsia="Times New Roman" w:hAnsi="Times New Roman" w:cs="Times New Roman"/>
          <w:sz w:val="24"/>
          <w:szCs w:val="24"/>
          <w:lang w:eastAsia="ru-RU"/>
        </w:rPr>
        <w:t>Бимское</w:t>
      </w:r>
      <w:proofErr w:type="spellEnd"/>
      <w:r w:rsidR="00924040">
        <w:rPr>
          <w:rFonts w:ascii="Times New Roman" w:eastAsia="Times New Roman" w:hAnsi="Times New Roman" w:cs="Times New Roman"/>
          <w:sz w:val="24"/>
          <w:szCs w:val="24"/>
          <w:lang w:eastAsia="ru-RU"/>
        </w:rPr>
        <w:t xml:space="preserve"> краеведение</w:t>
      </w:r>
      <w:r w:rsidRPr="00B47B64">
        <w:rPr>
          <w:rFonts w:ascii="Times New Roman" w:eastAsia="Times New Roman" w:hAnsi="Times New Roman" w:cs="Times New Roman"/>
          <w:sz w:val="24"/>
          <w:szCs w:val="24"/>
          <w:lang w:eastAsia="ru-RU"/>
        </w:rPr>
        <w:t>» работает педагог</w:t>
      </w:r>
      <w:r w:rsidR="00924040">
        <w:rPr>
          <w:rFonts w:ascii="Times New Roman" w:eastAsia="Times New Roman" w:hAnsi="Times New Roman" w:cs="Times New Roman"/>
          <w:sz w:val="24"/>
          <w:szCs w:val="24"/>
          <w:lang w:eastAsia="ru-RU"/>
        </w:rPr>
        <w:t xml:space="preserve"> </w:t>
      </w:r>
      <w:proofErr w:type="spellStart"/>
      <w:r w:rsidR="00924040">
        <w:rPr>
          <w:rFonts w:ascii="Times New Roman" w:eastAsia="Times New Roman" w:hAnsi="Times New Roman" w:cs="Times New Roman"/>
          <w:sz w:val="24"/>
          <w:szCs w:val="24"/>
          <w:lang w:eastAsia="ru-RU"/>
        </w:rPr>
        <w:t>Юзыкаева</w:t>
      </w:r>
      <w:proofErr w:type="spellEnd"/>
      <w:r w:rsidR="00924040">
        <w:rPr>
          <w:rFonts w:ascii="Times New Roman" w:eastAsia="Times New Roman" w:hAnsi="Times New Roman" w:cs="Times New Roman"/>
          <w:sz w:val="24"/>
          <w:szCs w:val="24"/>
          <w:lang w:eastAsia="ru-RU"/>
        </w:rPr>
        <w:t xml:space="preserve"> Л.З. с учащимися 10-11 лет, курс обучения 3 года, 1</w:t>
      </w:r>
      <w:r w:rsidRPr="00B47B64">
        <w:rPr>
          <w:rFonts w:ascii="Times New Roman" w:eastAsia="Times New Roman" w:hAnsi="Times New Roman" w:cs="Times New Roman"/>
          <w:sz w:val="24"/>
          <w:szCs w:val="24"/>
          <w:lang w:eastAsia="ru-RU"/>
        </w:rPr>
        <w:t xml:space="preserve"> год обучения на базе МБОУ </w:t>
      </w:r>
      <w:proofErr w:type="spellStart"/>
      <w:r w:rsidRPr="00B47B64">
        <w:rPr>
          <w:rFonts w:ascii="Times New Roman" w:eastAsia="Times New Roman" w:hAnsi="Times New Roman" w:cs="Times New Roman"/>
          <w:sz w:val="24"/>
          <w:szCs w:val="24"/>
          <w:lang w:eastAsia="ru-RU"/>
        </w:rPr>
        <w:t>Бимская</w:t>
      </w:r>
      <w:proofErr w:type="spellEnd"/>
      <w:r w:rsidRPr="00B47B64">
        <w:rPr>
          <w:rFonts w:ascii="Times New Roman" w:eastAsia="Times New Roman" w:hAnsi="Times New Roman" w:cs="Times New Roman"/>
          <w:sz w:val="24"/>
          <w:szCs w:val="24"/>
          <w:lang w:eastAsia="ru-RU"/>
        </w:rPr>
        <w:t xml:space="preserve"> СОШ</w:t>
      </w:r>
    </w:p>
    <w:p w:rsidR="00B47B64" w:rsidRPr="00B47B64" w:rsidRDefault="00B47B64" w:rsidP="00B47B64">
      <w:pPr>
        <w:spacing w:after="0" w:line="240" w:lineRule="auto"/>
        <w:ind w:firstLine="567"/>
        <w:jc w:val="both"/>
        <w:rPr>
          <w:rFonts w:ascii="Times New Roman" w:eastAsia="Times New Roman" w:hAnsi="Times New Roman" w:cs="Times New Roman"/>
          <w:sz w:val="24"/>
          <w:szCs w:val="24"/>
          <w:lang w:eastAsia="ru-RU"/>
        </w:rPr>
      </w:pPr>
    </w:p>
    <w:p w:rsidR="00B47B64" w:rsidRPr="00B47B64" w:rsidRDefault="00B47B64" w:rsidP="00B47B64">
      <w:pPr>
        <w:spacing w:after="0" w:line="240" w:lineRule="auto"/>
        <w:ind w:firstLine="567"/>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По программе «Школа музееведения» работает педагог </w:t>
      </w:r>
      <w:proofErr w:type="spellStart"/>
      <w:r w:rsidRPr="00B47B64">
        <w:rPr>
          <w:rFonts w:ascii="Times New Roman" w:eastAsia="Times New Roman" w:hAnsi="Times New Roman" w:cs="Times New Roman"/>
          <w:sz w:val="24"/>
          <w:szCs w:val="24"/>
          <w:lang w:eastAsia="ru-RU"/>
        </w:rPr>
        <w:t>Набиуллина</w:t>
      </w:r>
      <w:proofErr w:type="spellEnd"/>
      <w:r w:rsidRPr="00B47B64">
        <w:rPr>
          <w:rFonts w:ascii="Times New Roman" w:eastAsia="Times New Roman" w:hAnsi="Times New Roman" w:cs="Times New Roman"/>
          <w:sz w:val="24"/>
          <w:szCs w:val="24"/>
          <w:lang w:eastAsia="ru-RU"/>
        </w:rPr>
        <w:t xml:space="preserve"> Л.З.   с учащимися 9</w:t>
      </w:r>
      <w:r w:rsidR="00924040">
        <w:rPr>
          <w:rFonts w:ascii="Times New Roman" w:eastAsia="Times New Roman" w:hAnsi="Times New Roman" w:cs="Times New Roman"/>
          <w:sz w:val="24"/>
          <w:szCs w:val="24"/>
          <w:lang w:eastAsia="ru-RU"/>
        </w:rPr>
        <w:t>-17 лет, курс обучения 3 года ,3</w:t>
      </w:r>
      <w:r w:rsidRPr="00B47B64">
        <w:rPr>
          <w:rFonts w:ascii="Times New Roman" w:eastAsia="Times New Roman" w:hAnsi="Times New Roman" w:cs="Times New Roman"/>
          <w:sz w:val="24"/>
          <w:szCs w:val="24"/>
          <w:lang w:eastAsia="ru-RU"/>
        </w:rPr>
        <w:t xml:space="preserve"> год обучения на базе МБОУ </w:t>
      </w:r>
      <w:proofErr w:type="spellStart"/>
      <w:r w:rsidRPr="00B47B64">
        <w:rPr>
          <w:rFonts w:ascii="Times New Roman" w:eastAsia="Times New Roman" w:hAnsi="Times New Roman" w:cs="Times New Roman"/>
          <w:sz w:val="24"/>
          <w:szCs w:val="24"/>
          <w:lang w:eastAsia="ru-RU"/>
        </w:rPr>
        <w:t>Терсинская</w:t>
      </w:r>
      <w:proofErr w:type="spellEnd"/>
      <w:r w:rsidRPr="00B47B64">
        <w:rPr>
          <w:rFonts w:ascii="Times New Roman" w:eastAsia="Times New Roman" w:hAnsi="Times New Roman" w:cs="Times New Roman"/>
          <w:sz w:val="24"/>
          <w:szCs w:val="24"/>
          <w:lang w:eastAsia="ru-RU"/>
        </w:rPr>
        <w:t xml:space="preserve"> СОШ</w:t>
      </w:r>
    </w:p>
    <w:p w:rsidR="00B47B64" w:rsidRPr="00B47B64" w:rsidRDefault="00B47B64" w:rsidP="00B47B64">
      <w:pPr>
        <w:spacing w:after="0" w:line="240" w:lineRule="auto"/>
        <w:ind w:firstLine="567"/>
        <w:jc w:val="both"/>
        <w:rPr>
          <w:rFonts w:ascii="Times New Roman" w:eastAsia="Times New Roman" w:hAnsi="Times New Roman" w:cs="Times New Roman"/>
          <w:sz w:val="24"/>
          <w:szCs w:val="24"/>
          <w:lang w:eastAsia="ru-RU"/>
        </w:rPr>
      </w:pPr>
    </w:p>
    <w:p w:rsidR="001767FC" w:rsidRPr="00B47B64" w:rsidRDefault="00B47B64" w:rsidP="0085638D">
      <w:pPr>
        <w:spacing w:after="0" w:line="240" w:lineRule="auto"/>
        <w:ind w:firstLine="567"/>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По программе «Музейное дел</w:t>
      </w:r>
      <w:r w:rsidR="00924040">
        <w:rPr>
          <w:rFonts w:ascii="Times New Roman" w:eastAsia="Times New Roman" w:hAnsi="Times New Roman" w:cs="Times New Roman"/>
          <w:sz w:val="24"/>
          <w:szCs w:val="24"/>
          <w:lang w:eastAsia="ru-RU"/>
        </w:rPr>
        <w:t>о» работает педагог Салихова А.К. с учащимися 10-14 лет, курс обучения  3 года (2 ступень), 3</w:t>
      </w:r>
      <w:r w:rsidRPr="00B47B64">
        <w:rPr>
          <w:rFonts w:ascii="Times New Roman" w:eastAsia="Times New Roman" w:hAnsi="Times New Roman" w:cs="Times New Roman"/>
          <w:sz w:val="24"/>
          <w:szCs w:val="24"/>
          <w:lang w:eastAsia="ru-RU"/>
        </w:rPr>
        <w:t xml:space="preserve"> год обучения на базе МБОУ </w:t>
      </w:r>
      <w:proofErr w:type="spellStart"/>
      <w:r w:rsidRPr="00B47B64">
        <w:rPr>
          <w:rFonts w:ascii="Times New Roman" w:eastAsia="Times New Roman" w:hAnsi="Times New Roman" w:cs="Times New Roman"/>
          <w:sz w:val="24"/>
          <w:szCs w:val="24"/>
          <w:lang w:eastAsia="ru-RU"/>
        </w:rPr>
        <w:t>Кадыбашская</w:t>
      </w:r>
      <w:proofErr w:type="spellEnd"/>
      <w:r w:rsidRPr="00B47B64">
        <w:rPr>
          <w:rFonts w:ascii="Times New Roman" w:eastAsia="Times New Roman" w:hAnsi="Times New Roman" w:cs="Times New Roman"/>
          <w:sz w:val="24"/>
          <w:szCs w:val="24"/>
          <w:lang w:eastAsia="ru-RU"/>
        </w:rPr>
        <w:t xml:space="preserve"> СОШ</w:t>
      </w:r>
    </w:p>
    <w:p w:rsidR="00B47B64" w:rsidRPr="00B47B64" w:rsidRDefault="00B47B64" w:rsidP="00B47B64">
      <w:pPr>
        <w:spacing w:after="0" w:line="240" w:lineRule="auto"/>
        <w:ind w:firstLine="567"/>
        <w:jc w:val="both"/>
        <w:rPr>
          <w:rFonts w:ascii="Times New Roman" w:eastAsia="Times New Roman" w:hAnsi="Times New Roman" w:cs="Times New Roman"/>
          <w:sz w:val="24"/>
          <w:szCs w:val="24"/>
          <w:lang w:eastAsia="ru-RU"/>
        </w:rPr>
      </w:pPr>
    </w:p>
    <w:p w:rsidR="00B47B64" w:rsidRPr="00B47B64" w:rsidRDefault="00B47B64" w:rsidP="00B47B64">
      <w:pPr>
        <w:spacing w:after="0" w:line="240" w:lineRule="auto"/>
        <w:ind w:firstLine="567"/>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По программе «Музейное дело» работает педагог </w:t>
      </w:r>
      <w:proofErr w:type="spellStart"/>
      <w:r w:rsidRPr="00B47B64">
        <w:rPr>
          <w:rFonts w:ascii="Times New Roman" w:eastAsia="Times New Roman" w:hAnsi="Times New Roman" w:cs="Times New Roman"/>
          <w:sz w:val="24"/>
          <w:szCs w:val="24"/>
          <w:lang w:eastAsia="ru-RU"/>
        </w:rPr>
        <w:t>Ахметзянова</w:t>
      </w:r>
      <w:proofErr w:type="spellEnd"/>
      <w:r w:rsidRPr="00B47B64">
        <w:rPr>
          <w:rFonts w:ascii="Times New Roman" w:eastAsia="Times New Roman" w:hAnsi="Times New Roman" w:cs="Times New Roman"/>
          <w:sz w:val="24"/>
          <w:szCs w:val="24"/>
          <w:lang w:eastAsia="ru-RU"/>
        </w:rPr>
        <w:t xml:space="preserve"> А.Б. с учащимися </w:t>
      </w:r>
    </w:p>
    <w:p w:rsidR="00B47B64" w:rsidRPr="00B47B64" w:rsidRDefault="00924040" w:rsidP="00B47B64">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r w:rsidR="00B47B64" w:rsidRPr="00B47B64">
        <w:rPr>
          <w:rFonts w:ascii="Times New Roman" w:eastAsia="Times New Roman" w:hAnsi="Times New Roman" w:cs="Times New Roman"/>
          <w:sz w:val="24"/>
          <w:szCs w:val="24"/>
          <w:lang w:eastAsia="ru-RU"/>
        </w:rPr>
        <w:t>-17 лет, курс обучения  1 год, 1 год о</w:t>
      </w:r>
      <w:r>
        <w:rPr>
          <w:rFonts w:ascii="Times New Roman" w:eastAsia="Times New Roman" w:hAnsi="Times New Roman" w:cs="Times New Roman"/>
          <w:sz w:val="24"/>
          <w:szCs w:val="24"/>
          <w:lang w:eastAsia="ru-RU"/>
        </w:rPr>
        <w:t xml:space="preserve">бучения на базе МБОУ </w:t>
      </w:r>
      <w:proofErr w:type="spellStart"/>
      <w:r>
        <w:rPr>
          <w:rFonts w:ascii="Times New Roman" w:eastAsia="Times New Roman" w:hAnsi="Times New Roman" w:cs="Times New Roman"/>
          <w:sz w:val="24"/>
          <w:szCs w:val="24"/>
          <w:lang w:eastAsia="ru-RU"/>
        </w:rPr>
        <w:t>Кичкетанская</w:t>
      </w:r>
      <w:proofErr w:type="spellEnd"/>
      <w:r w:rsidR="00B47B64" w:rsidRPr="00B47B64">
        <w:rPr>
          <w:rFonts w:ascii="Times New Roman" w:eastAsia="Times New Roman" w:hAnsi="Times New Roman" w:cs="Times New Roman"/>
          <w:sz w:val="24"/>
          <w:szCs w:val="24"/>
          <w:lang w:eastAsia="ru-RU"/>
        </w:rPr>
        <w:t xml:space="preserve"> СОШ</w:t>
      </w:r>
    </w:p>
    <w:p w:rsidR="00B47B64" w:rsidRPr="00B47B64" w:rsidRDefault="00B47B64" w:rsidP="00B47B64">
      <w:pPr>
        <w:spacing w:after="0" w:line="240" w:lineRule="auto"/>
        <w:jc w:val="both"/>
        <w:rPr>
          <w:rFonts w:ascii="Times New Roman" w:eastAsia="Times New Roman" w:hAnsi="Times New Roman" w:cs="Times New Roman"/>
          <w:sz w:val="24"/>
          <w:szCs w:val="24"/>
          <w:lang w:eastAsia="ru-RU"/>
        </w:rPr>
      </w:pPr>
    </w:p>
    <w:p w:rsidR="00B47B64" w:rsidRDefault="00B47B64" w:rsidP="00B47B64">
      <w:pPr>
        <w:spacing w:after="0" w:line="240" w:lineRule="auto"/>
        <w:ind w:firstLine="360"/>
        <w:jc w:val="both"/>
        <w:rPr>
          <w:rFonts w:ascii="Times New Roman" w:eastAsia="Times New Roman" w:hAnsi="Times New Roman" w:cs="Times New Roman"/>
          <w:sz w:val="24"/>
          <w:szCs w:val="24"/>
          <w:lang w:eastAsia="ru-RU"/>
        </w:rPr>
      </w:pPr>
      <w:r w:rsidRPr="00B47B64">
        <w:rPr>
          <w:rFonts w:ascii="Times New Roman" w:eastAsia="Times New Roman" w:hAnsi="Times New Roman" w:cs="Times New Roman"/>
          <w:sz w:val="24"/>
          <w:szCs w:val="24"/>
          <w:lang w:eastAsia="ru-RU"/>
        </w:rPr>
        <w:t xml:space="preserve">   По программе «Юный краевед» работает педагог </w:t>
      </w:r>
      <w:proofErr w:type="spellStart"/>
      <w:r w:rsidR="00924040">
        <w:rPr>
          <w:rFonts w:ascii="Times New Roman" w:eastAsia="Times New Roman" w:hAnsi="Times New Roman" w:cs="Times New Roman"/>
          <w:sz w:val="24"/>
          <w:szCs w:val="24"/>
          <w:lang w:eastAsia="ru-RU"/>
        </w:rPr>
        <w:t>Лукоянова</w:t>
      </w:r>
      <w:proofErr w:type="spellEnd"/>
      <w:r w:rsidR="00924040">
        <w:rPr>
          <w:rFonts w:ascii="Times New Roman" w:eastAsia="Times New Roman" w:hAnsi="Times New Roman" w:cs="Times New Roman"/>
          <w:sz w:val="24"/>
          <w:szCs w:val="24"/>
          <w:lang w:eastAsia="ru-RU"/>
        </w:rPr>
        <w:t xml:space="preserve"> Г.Г. с учащимися 9-16</w:t>
      </w:r>
      <w:r w:rsidRPr="00B47B64">
        <w:rPr>
          <w:rFonts w:ascii="Times New Roman" w:eastAsia="Times New Roman" w:hAnsi="Times New Roman" w:cs="Times New Roman"/>
          <w:sz w:val="24"/>
          <w:szCs w:val="24"/>
          <w:lang w:eastAsia="ru-RU"/>
        </w:rPr>
        <w:t xml:space="preserve"> лет, к</w:t>
      </w:r>
      <w:r w:rsidR="00924040">
        <w:rPr>
          <w:rFonts w:ascii="Times New Roman" w:eastAsia="Times New Roman" w:hAnsi="Times New Roman" w:cs="Times New Roman"/>
          <w:sz w:val="24"/>
          <w:szCs w:val="24"/>
          <w:lang w:eastAsia="ru-RU"/>
        </w:rPr>
        <w:t xml:space="preserve">урс обучения 2 год (2 ступень)  на базе МБОУ </w:t>
      </w:r>
      <w:proofErr w:type="spellStart"/>
      <w:r w:rsidR="00924040">
        <w:rPr>
          <w:rFonts w:ascii="Times New Roman" w:eastAsia="Times New Roman" w:hAnsi="Times New Roman" w:cs="Times New Roman"/>
          <w:sz w:val="24"/>
          <w:szCs w:val="24"/>
          <w:lang w:eastAsia="ru-RU"/>
        </w:rPr>
        <w:t>Азевская</w:t>
      </w:r>
      <w:proofErr w:type="spellEnd"/>
      <w:r w:rsidR="00924040">
        <w:rPr>
          <w:rFonts w:ascii="Times New Roman" w:eastAsia="Times New Roman" w:hAnsi="Times New Roman" w:cs="Times New Roman"/>
          <w:sz w:val="24"/>
          <w:szCs w:val="24"/>
          <w:lang w:eastAsia="ru-RU"/>
        </w:rPr>
        <w:t xml:space="preserve"> О</w:t>
      </w:r>
      <w:r w:rsidRPr="00B47B64">
        <w:rPr>
          <w:rFonts w:ascii="Times New Roman" w:eastAsia="Times New Roman" w:hAnsi="Times New Roman" w:cs="Times New Roman"/>
          <w:sz w:val="24"/>
          <w:szCs w:val="24"/>
          <w:lang w:eastAsia="ru-RU"/>
        </w:rPr>
        <w:t>ОШ</w:t>
      </w:r>
      <w:r w:rsidR="00924040">
        <w:rPr>
          <w:rFonts w:ascii="Times New Roman" w:eastAsia="Times New Roman" w:hAnsi="Times New Roman" w:cs="Times New Roman"/>
          <w:sz w:val="24"/>
          <w:szCs w:val="24"/>
          <w:lang w:eastAsia="ru-RU"/>
        </w:rPr>
        <w:t>, 2 год обучения</w:t>
      </w:r>
    </w:p>
    <w:p w:rsidR="00924040" w:rsidRDefault="00924040" w:rsidP="00B47B64">
      <w:pPr>
        <w:spacing w:after="0" w:line="240" w:lineRule="auto"/>
        <w:ind w:firstLine="360"/>
        <w:jc w:val="both"/>
        <w:rPr>
          <w:rFonts w:ascii="Times New Roman" w:eastAsia="Times New Roman" w:hAnsi="Times New Roman" w:cs="Times New Roman"/>
          <w:sz w:val="24"/>
          <w:szCs w:val="24"/>
          <w:lang w:eastAsia="ru-RU"/>
        </w:rPr>
      </w:pPr>
    </w:p>
    <w:p w:rsidR="00924040" w:rsidRPr="00CD7834" w:rsidRDefault="00924040" w:rsidP="00CD7834">
      <w:pPr>
        <w:spacing w:after="0" w:line="240" w:lineRule="auto"/>
        <w:ind w:firstLine="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программе «Моя малая Родина» работает педагог Каримова Л.И. с учащимися</w:t>
      </w:r>
      <w:r w:rsidR="00E950F9">
        <w:rPr>
          <w:rFonts w:ascii="Times New Roman" w:eastAsia="Times New Roman" w:hAnsi="Times New Roman" w:cs="Times New Roman"/>
          <w:sz w:val="24"/>
          <w:szCs w:val="24"/>
          <w:lang w:eastAsia="ru-RU"/>
        </w:rPr>
        <w:t xml:space="preserve"> 12-15 </w:t>
      </w:r>
      <w:proofErr w:type="spellStart"/>
      <w:r w:rsidR="00E950F9">
        <w:rPr>
          <w:rFonts w:ascii="Times New Roman" w:eastAsia="Times New Roman" w:hAnsi="Times New Roman" w:cs="Times New Roman"/>
          <w:sz w:val="24"/>
          <w:szCs w:val="24"/>
          <w:lang w:eastAsia="ru-RU"/>
        </w:rPr>
        <w:t>лет</w:t>
      </w:r>
      <w:proofErr w:type="gramStart"/>
      <w:r>
        <w:rPr>
          <w:rFonts w:ascii="Times New Roman" w:eastAsia="Times New Roman" w:hAnsi="Times New Roman" w:cs="Times New Roman"/>
          <w:sz w:val="24"/>
          <w:szCs w:val="24"/>
          <w:lang w:eastAsia="ru-RU"/>
        </w:rPr>
        <w:t>,к</w:t>
      </w:r>
      <w:proofErr w:type="gramEnd"/>
      <w:r>
        <w:rPr>
          <w:rFonts w:ascii="Times New Roman" w:eastAsia="Times New Roman" w:hAnsi="Times New Roman" w:cs="Times New Roman"/>
          <w:sz w:val="24"/>
          <w:szCs w:val="24"/>
          <w:lang w:eastAsia="ru-RU"/>
        </w:rPr>
        <w:t>урс</w:t>
      </w:r>
      <w:proofErr w:type="spellEnd"/>
      <w:r>
        <w:rPr>
          <w:rFonts w:ascii="Times New Roman" w:eastAsia="Times New Roman" w:hAnsi="Times New Roman" w:cs="Times New Roman"/>
          <w:sz w:val="24"/>
          <w:szCs w:val="24"/>
          <w:lang w:eastAsia="ru-RU"/>
        </w:rPr>
        <w:t xml:space="preserve"> обучения</w:t>
      </w:r>
      <w:r w:rsidR="00E950F9">
        <w:rPr>
          <w:rFonts w:ascii="Times New Roman" w:eastAsia="Times New Roman" w:hAnsi="Times New Roman" w:cs="Times New Roman"/>
          <w:sz w:val="24"/>
          <w:szCs w:val="24"/>
          <w:lang w:eastAsia="ru-RU"/>
        </w:rPr>
        <w:t xml:space="preserve"> 1 год</w:t>
      </w:r>
      <w:r>
        <w:rPr>
          <w:rFonts w:ascii="Times New Roman" w:eastAsia="Times New Roman" w:hAnsi="Times New Roman" w:cs="Times New Roman"/>
          <w:sz w:val="24"/>
          <w:szCs w:val="24"/>
          <w:lang w:eastAsia="ru-RU"/>
        </w:rPr>
        <w:t xml:space="preserve"> на базе МБОУ </w:t>
      </w:r>
      <w:proofErr w:type="spellStart"/>
      <w:r>
        <w:rPr>
          <w:rFonts w:ascii="Times New Roman" w:eastAsia="Times New Roman" w:hAnsi="Times New Roman" w:cs="Times New Roman"/>
          <w:sz w:val="24"/>
          <w:szCs w:val="24"/>
          <w:lang w:eastAsia="ru-RU"/>
        </w:rPr>
        <w:t>Терсинская</w:t>
      </w:r>
      <w:proofErr w:type="spellEnd"/>
      <w:r>
        <w:rPr>
          <w:rFonts w:ascii="Times New Roman" w:eastAsia="Times New Roman" w:hAnsi="Times New Roman" w:cs="Times New Roman"/>
          <w:sz w:val="24"/>
          <w:szCs w:val="24"/>
          <w:lang w:eastAsia="ru-RU"/>
        </w:rPr>
        <w:t xml:space="preserve"> СОШ, 1 год обучения</w:t>
      </w:r>
    </w:p>
    <w:p w:rsidR="00924040" w:rsidRPr="00B47B64" w:rsidRDefault="00924040" w:rsidP="00B47B64">
      <w:pPr>
        <w:spacing w:after="0" w:line="240" w:lineRule="auto"/>
        <w:ind w:firstLine="360"/>
        <w:jc w:val="center"/>
        <w:rPr>
          <w:rFonts w:ascii="Times New Roman" w:eastAsia="Times New Roman" w:hAnsi="Times New Roman" w:cs="Times New Roman"/>
          <w:b/>
          <w:sz w:val="24"/>
          <w:szCs w:val="24"/>
          <w:u w:val="single"/>
          <w:lang w:eastAsia="ru-RU"/>
        </w:rPr>
      </w:pPr>
    </w:p>
    <w:p w:rsidR="00B47B64" w:rsidRDefault="00BA1965" w:rsidP="00DA58AD">
      <w:pPr>
        <w:spacing w:after="0" w:line="240" w:lineRule="auto"/>
        <w:ind w:firstLine="360"/>
        <w:jc w:val="center"/>
        <w:rPr>
          <w:rFonts w:ascii="Times New Roman" w:eastAsia="Times New Roman" w:hAnsi="Times New Roman" w:cs="Times New Roman"/>
          <w:b/>
          <w:sz w:val="24"/>
          <w:szCs w:val="24"/>
          <w:u w:val="single"/>
          <w:lang w:eastAsia="ru-RU"/>
        </w:rPr>
      </w:pPr>
      <w:r>
        <w:rPr>
          <w:rFonts w:ascii="Times New Roman" w:eastAsia="Times New Roman" w:hAnsi="Times New Roman" w:cs="Times New Roman"/>
          <w:b/>
          <w:sz w:val="24"/>
          <w:szCs w:val="24"/>
          <w:u w:val="single"/>
          <w:lang w:eastAsia="ru-RU"/>
        </w:rPr>
        <w:t>Социально-гуманитарная</w:t>
      </w:r>
      <w:r w:rsidR="00B47B64" w:rsidRPr="00DA58AD">
        <w:rPr>
          <w:rFonts w:ascii="Times New Roman" w:eastAsia="Times New Roman" w:hAnsi="Times New Roman" w:cs="Times New Roman"/>
          <w:b/>
          <w:sz w:val="24"/>
          <w:szCs w:val="24"/>
          <w:u w:val="single"/>
          <w:lang w:eastAsia="ru-RU"/>
        </w:rPr>
        <w:t xml:space="preserve"> направленность</w:t>
      </w:r>
    </w:p>
    <w:p w:rsidR="00CC1063" w:rsidRDefault="00CC1063" w:rsidP="00DA58AD">
      <w:pPr>
        <w:spacing w:after="0" w:line="240" w:lineRule="auto"/>
        <w:ind w:firstLine="360"/>
        <w:jc w:val="center"/>
        <w:rPr>
          <w:rFonts w:ascii="Times New Roman" w:eastAsia="Times New Roman" w:hAnsi="Times New Roman" w:cs="Times New Roman"/>
          <w:b/>
          <w:sz w:val="24"/>
          <w:szCs w:val="24"/>
          <w:u w:val="single"/>
          <w:lang w:eastAsia="ru-RU"/>
        </w:rPr>
      </w:pPr>
    </w:p>
    <w:p w:rsidR="00CC1063" w:rsidRPr="0085638D" w:rsidRDefault="00C072DF" w:rsidP="00CC62FC">
      <w:pPr>
        <w:spacing w:after="0" w:line="240" w:lineRule="auto"/>
        <w:ind w:firstLine="708"/>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Программы</w:t>
      </w:r>
      <w:r w:rsidR="00CC1063" w:rsidRPr="0085638D">
        <w:rPr>
          <w:rFonts w:ascii="Times New Roman" w:eastAsia="Times New Roman" w:hAnsi="Times New Roman" w:cs="Times New Roman"/>
          <w:b/>
          <w:sz w:val="24"/>
          <w:szCs w:val="24"/>
          <w:lang w:eastAsia="ru-RU"/>
        </w:rPr>
        <w:t xml:space="preserve"> «Любители </w:t>
      </w:r>
      <w:r w:rsidR="008E7485">
        <w:rPr>
          <w:rFonts w:ascii="Times New Roman" w:eastAsia="Times New Roman" w:hAnsi="Times New Roman" w:cs="Times New Roman"/>
          <w:b/>
          <w:sz w:val="24"/>
          <w:szCs w:val="24"/>
          <w:lang w:eastAsia="ru-RU"/>
        </w:rPr>
        <w:t>русского языка»</w:t>
      </w:r>
      <w:r>
        <w:rPr>
          <w:rFonts w:ascii="Times New Roman" w:eastAsia="Times New Roman" w:hAnsi="Times New Roman" w:cs="Times New Roman"/>
          <w:b/>
          <w:sz w:val="24"/>
          <w:szCs w:val="24"/>
          <w:lang w:eastAsia="ru-RU"/>
        </w:rPr>
        <w:t>, «Занимательный русский язык-3»</w:t>
      </w:r>
      <w:r w:rsidR="00CC62FC">
        <w:rPr>
          <w:rFonts w:ascii="Times New Roman" w:eastAsia="Times New Roman" w:hAnsi="Times New Roman" w:cs="Times New Roman"/>
          <w:b/>
          <w:sz w:val="24"/>
          <w:szCs w:val="24"/>
          <w:lang w:eastAsia="ru-RU"/>
        </w:rPr>
        <w:t>, «Секреты орфографии»</w:t>
      </w:r>
    </w:p>
    <w:p w:rsidR="008E7485" w:rsidRDefault="003E75BC" w:rsidP="00CC1063">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Дополнительные общеобразовательные </w:t>
      </w:r>
      <w:proofErr w:type="spellStart"/>
      <w:r>
        <w:rPr>
          <w:rFonts w:ascii="Times New Roman" w:eastAsia="Times New Roman" w:hAnsi="Times New Roman" w:cs="Times New Roman"/>
          <w:color w:val="000000"/>
          <w:sz w:val="24"/>
          <w:szCs w:val="24"/>
          <w:lang w:eastAsia="ru-RU"/>
        </w:rPr>
        <w:t>общеразвивающие</w:t>
      </w:r>
      <w:proofErr w:type="spellEnd"/>
      <w:r w:rsidR="0084489A">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программы</w:t>
      </w:r>
      <w:r w:rsidR="0084489A">
        <w:rPr>
          <w:rFonts w:ascii="Times New Roman" w:eastAsia="Times New Roman" w:hAnsi="Times New Roman" w:cs="Times New Roman"/>
          <w:color w:val="000000"/>
          <w:sz w:val="24"/>
          <w:szCs w:val="24"/>
          <w:lang w:eastAsia="ru-RU"/>
        </w:rPr>
        <w:t xml:space="preserve"> </w:t>
      </w:r>
      <w:r w:rsidR="00CC1063" w:rsidRPr="0085638D">
        <w:rPr>
          <w:rFonts w:ascii="Times New Roman" w:eastAsia="Times New Roman" w:hAnsi="Times New Roman" w:cs="Times New Roman"/>
          <w:sz w:val="24"/>
          <w:szCs w:val="24"/>
          <w:lang w:eastAsia="ru-RU"/>
        </w:rPr>
        <w:t>«Любители р</w:t>
      </w:r>
      <w:r>
        <w:rPr>
          <w:rFonts w:ascii="Times New Roman" w:eastAsia="Times New Roman" w:hAnsi="Times New Roman" w:cs="Times New Roman"/>
          <w:sz w:val="24"/>
          <w:szCs w:val="24"/>
          <w:lang w:eastAsia="ru-RU"/>
        </w:rPr>
        <w:t>усского языка», «Занимательный русский язык-3», «Секреты орфографии».</w:t>
      </w:r>
    </w:p>
    <w:p w:rsidR="00CC1063" w:rsidRPr="008E7485" w:rsidRDefault="00CC1063" w:rsidP="008E7485">
      <w:pPr>
        <w:spacing w:after="0" w:line="240" w:lineRule="auto"/>
        <w:ind w:firstLine="708"/>
        <w:jc w:val="both"/>
        <w:rPr>
          <w:rFonts w:ascii="Times New Roman" w:hAnsi="Times New Roman" w:cs="Times New Roman"/>
          <w:kern w:val="3"/>
          <w:sz w:val="24"/>
          <w:szCs w:val="24"/>
        </w:rPr>
      </w:pPr>
      <w:r w:rsidRPr="0085638D">
        <w:rPr>
          <w:rFonts w:ascii="Times New Roman" w:hAnsi="Times New Roman" w:cs="Times New Roman"/>
          <w:kern w:val="3"/>
          <w:sz w:val="24"/>
          <w:szCs w:val="24"/>
        </w:rPr>
        <w:t xml:space="preserve">Наше общество нуждается в подготовке широко образованных, высоконравственных людей, обладающих не только знаниями, но и прекрасными чертами личности. Однако в последние годы и педагоги, и родительская общественность отмечают, что среди учащихся  резко  падает уровень языковой культуры. Дети мало читают, не умеют в письменной форме излагать свои мысли, допускают большое количество </w:t>
      </w:r>
      <w:proofErr w:type="gramStart"/>
      <w:r w:rsidRPr="0085638D">
        <w:rPr>
          <w:rFonts w:ascii="Times New Roman" w:hAnsi="Times New Roman" w:cs="Times New Roman"/>
          <w:kern w:val="3"/>
          <w:sz w:val="24"/>
          <w:szCs w:val="24"/>
        </w:rPr>
        <w:t>ошибок</w:t>
      </w:r>
      <w:proofErr w:type="gramEnd"/>
      <w:r w:rsidRPr="0085638D">
        <w:rPr>
          <w:rFonts w:ascii="Times New Roman" w:hAnsi="Times New Roman" w:cs="Times New Roman"/>
          <w:kern w:val="3"/>
          <w:sz w:val="24"/>
          <w:szCs w:val="24"/>
        </w:rPr>
        <w:t xml:space="preserve"> как на письме, так и в устной речи. Уроков русского языка явно недостаточно для того, чтобы сформировать у  детей культуру устной и письменной речи, поэтому большую помощь может оказать правильно организованная внеурочная деятельность по русскому языку.</w:t>
      </w:r>
      <w:r w:rsidR="0084489A">
        <w:rPr>
          <w:rFonts w:ascii="Times New Roman" w:hAnsi="Times New Roman" w:cs="Times New Roman"/>
          <w:kern w:val="3"/>
          <w:sz w:val="24"/>
          <w:szCs w:val="24"/>
        </w:rPr>
        <w:t xml:space="preserve"> </w:t>
      </w:r>
      <w:r w:rsidRPr="0085638D">
        <w:rPr>
          <w:rFonts w:ascii="Times New Roman" w:hAnsi="Times New Roman" w:cs="Times New Roman"/>
          <w:kern w:val="3"/>
          <w:sz w:val="24"/>
          <w:szCs w:val="24"/>
        </w:rPr>
        <w:t xml:space="preserve">Освоение учащимися дополнительных </w:t>
      </w:r>
      <w:proofErr w:type="spellStart"/>
      <w:r w:rsidRPr="0085638D">
        <w:rPr>
          <w:rFonts w:ascii="Times New Roman" w:hAnsi="Times New Roman" w:cs="Times New Roman"/>
          <w:kern w:val="3"/>
          <w:sz w:val="24"/>
          <w:szCs w:val="24"/>
        </w:rPr>
        <w:t>общеразвивающих</w:t>
      </w:r>
      <w:proofErr w:type="spellEnd"/>
      <w:r w:rsidRPr="0085638D">
        <w:rPr>
          <w:rFonts w:ascii="Times New Roman" w:hAnsi="Times New Roman" w:cs="Times New Roman"/>
          <w:kern w:val="3"/>
          <w:sz w:val="24"/>
          <w:szCs w:val="24"/>
        </w:rPr>
        <w:t xml:space="preserve"> программ «Любители русского языка», «Юный лингвист» должны способствовать углублению и расширению приобретаемых на уроках знаний, тем самым помогая ученикам лучше усвоить программный материал, совершенствовать навыки анализа различных фактов языка, расширять лингвистический кругозор школьников, воспитывать языковое чутье, развивать</w:t>
      </w:r>
      <w:r w:rsidR="0084489A">
        <w:rPr>
          <w:rFonts w:ascii="Times New Roman" w:hAnsi="Times New Roman" w:cs="Times New Roman"/>
          <w:kern w:val="3"/>
          <w:sz w:val="24"/>
          <w:szCs w:val="24"/>
        </w:rPr>
        <w:t xml:space="preserve"> </w:t>
      </w:r>
      <w:r w:rsidRPr="0085638D">
        <w:rPr>
          <w:rFonts w:ascii="Times New Roman" w:hAnsi="Times New Roman" w:cs="Times New Roman"/>
          <w:kern w:val="3"/>
          <w:sz w:val="24"/>
          <w:szCs w:val="24"/>
        </w:rPr>
        <w:t>творческие возможности, повышать общую языковую культуру учащихся. Осуществление этих задач ведет к выполнению основной цели – развитию у школьников интереса к русскому языку как учебному предмету, воспитанию у них бережного отношения к слову, к богатствам языка и стремлению настойчиво овладеть этими богатствами, воспитанию любви и уважения к русскому языку.</w:t>
      </w:r>
    </w:p>
    <w:p w:rsidR="00CC1063" w:rsidRPr="00C26184" w:rsidRDefault="00CC1063" w:rsidP="00CC1063">
      <w:pPr>
        <w:suppressAutoHyphens/>
        <w:autoSpaceDN w:val="0"/>
        <w:spacing w:after="0" w:line="240" w:lineRule="auto"/>
        <w:jc w:val="both"/>
        <w:textAlignment w:val="baseline"/>
        <w:rPr>
          <w:rFonts w:ascii="Times New Roman" w:hAnsi="Times New Roman" w:cs="Times New Roman"/>
          <w:kern w:val="3"/>
          <w:sz w:val="24"/>
          <w:szCs w:val="24"/>
        </w:rPr>
      </w:pPr>
      <w:r w:rsidRPr="0085638D">
        <w:rPr>
          <w:rFonts w:ascii="Times New Roman" w:hAnsi="Times New Roman" w:cs="Times New Roman"/>
          <w:kern w:val="3"/>
          <w:sz w:val="24"/>
          <w:szCs w:val="24"/>
        </w:rPr>
        <w:lastRenderedPageBreak/>
        <w:tab/>
      </w:r>
      <w:r w:rsidRPr="0085638D">
        <w:rPr>
          <w:rFonts w:ascii="Times New Roman" w:hAnsi="Times New Roman" w:cs="Times New Roman"/>
          <w:b/>
          <w:bCs/>
          <w:kern w:val="3"/>
          <w:sz w:val="24"/>
          <w:szCs w:val="24"/>
        </w:rPr>
        <w:t>Цель программы:</w:t>
      </w:r>
      <w:r w:rsidRPr="0085638D">
        <w:rPr>
          <w:rFonts w:ascii="Times New Roman" w:hAnsi="Times New Roman" w:cs="Times New Roman"/>
          <w:kern w:val="3"/>
          <w:sz w:val="24"/>
          <w:szCs w:val="24"/>
        </w:rPr>
        <w:t xml:space="preserve"> воспитание потребности к изучению русского языка, повышение языковой культуры  и развитие основных языковых компе</w:t>
      </w:r>
      <w:r>
        <w:rPr>
          <w:rFonts w:ascii="Times New Roman" w:hAnsi="Times New Roman" w:cs="Times New Roman"/>
          <w:kern w:val="3"/>
          <w:sz w:val="24"/>
          <w:szCs w:val="24"/>
        </w:rPr>
        <w:t>тенций учащихся основной школы.</w:t>
      </w:r>
    </w:p>
    <w:p w:rsidR="00CC1063" w:rsidRPr="0085638D" w:rsidRDefault="00CC1063" w:rsidP="00CC1063">
      <w:pPr>
        <w:spacing w:after="0" w:line="240" w:lineRule="auto"/>
        <w:ind w:firstLine="708"/>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п</w:t>
      </w:r>
      <w:proofErr w:type="gramEnd"/>
      <w:r w:rsidRPr="0085638D">
        <w:rPr>
          <w:rFonts w:ascii="Times New Roman" w:eastAsia="Times New Roman" w:hAnsi="Times New Roman" w:cs="Times New Roman"/>
          <w:sz w:val="24"/>
          <w:szCs w:val="24"/>
          <w:lang w:eastAsia="ru-RU"/>
        </w:rPr>
        <w:t xml:space="preserve">о программе «Любители русского языка» работает педагог </w:t>
      </w:r>
      <w:proofErr w:type="spellStart"/>
      <w:r w:rsidRPr="0085638D">
        <w:rPr>
          <w:rFonts w:ascii="Times New Roman" w:eastAsia="Times New Roman" w:hAnsi="Times New Roman" w:cs="Times New Roman"/>
          <w:sz w:val="24"/>
          <w:szCs w:val="24"/>
          <w:lang w:eastAsia="ru-RU"/>
        </w:rPr>
        <w:t>Ипоева</w:t>
      </w:r>
      <w:proofErr w:type="spellEnd"/>
      <w:r w:rsidRPr="0085638D">
        <w:rPr>
          <w:rFonts w:ascii="Times New Roman" w:eastAsia="Times New Roman" w:hAnsi="Times New Roman" w:cs="Times New Roman"/>
          <w:sz w:val="24"/>
          <w:szCs w:val="24"/>
          <w:lang w:eastAsia="ru-RU"/>
        </w:rPr>
        <w:t xml:space="preserve"> А.С.., </w:t>
      </w:r>
    </w:p>
    <w:p w:rsidR="00CC1063" w:rsidRPr="0085638D" w:rsidRDefault="00CC1063" w:rsidP="00CC1063">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курс обучения 2 года с учащимися 8-10 лет, на базе МБОУ </w:t>
      </w:r>
      <w:proofErr w:type="spellStart"/>
      <w:r w:rsidRPr="0085638D">
        <w:rPr>
          <w:rFonts w:ascii="Times New Roman" w:eastAsia="Times New Roman" w:hAnsi="Times New Roman" w:cs="Times New Roman"/>
          <w:sz w:val="24"/>
          <w:szCs w:val="24"/>
          <w:lang w:eastAsia="ru-RU"/>
        </w:rPr>
        <w:t>Терсинская</w:t>
      </w:r>
      <w:proofErr w:type="spellEnd"/>
      <w:r w:rsidRPr="0085638D">
        <w:rPr>
          <w:rFonts w:ascii="Times New Roman" w:eastAsia="Times New Roman" w:hAnsi="Times New Roman" w:cs="Times New Roman"/>
          <w:sz w:val="24"/>
          <w:szCs w:val="24"/>
          <w:lang w:eastAsia="ru-RU"/>
        </w:rPr>
        <w:t xml:space="preserve"> СОШ,</w:t>
      </w:r>
    </w:p>
    <w:p w:rsidR="00CC1063" w:rsidRDefault="008E7485" w:rsidP="008E7485">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год обучения</w:t>
      </w:r>
    </w:p>
    <w:p w:rsidR="003E75BC" w:rsidRDefault="003E75BC" w:rsidP="008E7485">
      <w:pPr>
        <w:spacing w:after="0" w:line="240" w:lineRule="auto"/>
        <w:ind w:firstLine="708"/>
        <w:jc w:val="both"/>
        <w:rPr>
          <w:rFonts w:ascii="Times New Roman" w:eastAsia="Times New Roman" w:hAnsi="Times New Roman" w:cs="Times New Roman"/>
          <w:sz w:val="24"/>
          <w:szCs w:val="24"/>
          <w:lang w:eastAsia="ru-RU"/>
        </w:rPr>
      </w:pPr>
    </w:p>
    <w:p w:rsidR="003E75BC" w:rsidRDefault="003E75BC" w:rsidP="008E7485">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 программе «Секреты орфографии» работает педагог </w:t>
      </w:r>
      <w:proofErr w:type="spellStart"/>
      <w:r>
        <w:rPr>
          <w:rFonts w:ascii="Times New Roman" w:eastAsia="Times New Roman" w:hAnsi="Times New Roman" w:cs="Times New Roman"/>
          <w:sz w:val="24"/>
          <w:szCs w:val="24"/>
          <w:lang w:eastAsia="ru-RU"/>
        </w:rPr>
        <w:t>Сибатова</w:t>
      </w:r>
      <w:proofErr w:type="spellEnd"/>
      <w:r>
        <w:rPr>
          <w:rFonts w:ascii="Times New Roman" w:eastAsia="Times New Roman" w:hAnsi="Times New Roman" w:cs="Times New Roman"/>
          <w:sz w:val="24"/>
          <w:szCs w:val="24"/>
          <w:lang w:eastAsia="ru-RU"/>
        </w:rPr>
        <w:t xml:space="preserve"> Л.Ф. курс обучения 1 год, с учащимися 9-11 лет, на базе МБОУ </w:t>
      </w:r>
      <w:proofErr w:type="spellStart"/>
      <w:r>
        <w:rPr>
          <w:rFonts w:ascii="Times New Roman" w:eastAsia="Times New Roman" w:hAnsi="Times New Roman" w:cs="Times New Roman"/>
          <w:sz w:val="24"/>
          <w:szCs w:val="24"/>
          <w:lang w:eastAsia="ru-RU"/>
        </w:rPr>
        <w:t>Терсинская</w:t>
      </w:r>
      <w:proofErr w:type="spellEnd"/>
      <w:r>
        <w:rPr>
          <w:rFonts w:ascii="Times New Roman" w:eastAsia="Times New Roman" w:hAnsi="Times New Roman" w:cs="Times New Roman"/>
          <w:sz w:val="24"/>
          <w:szCs w:val="24"/>
          <w:lang w:eastAsia="ru-RU"/>
        </w:rPr>
        <w:t xml:space="preserve"> СОШ, 1 год обучения</w:t>
      </w:r>
    </w:p>
    <w:p w:rsidR="003E75BC" w:rsidRDefault="003E75BC" w:rsidP="008E7485">
      <w:pPr>
        <w:spacing w:after="0" w:line="240" w:lineRule="auto"/>
        <w:ind w:firstLine="708"/>
        <w:jc w:val="both"/>
        <w:rPr>
          <w:rFonts w:ascii="Times New Roman" w:eastAsia="Times New Roman" w:hAnsi="Times New Roman" w:cs="Times New Roman"/>
          <w:sz w:val="24"/>
          <w:szCs w:val="24"/>
          <w:lang w:eastAsia="ru-RU"/>
        </w:rPr>
      </w:pPr>
    </w:p>
    <w:p w:rsidR="003E75BC" w:rsidRPr="008E7485" w:rsidRDefault="003E75BC" w:rsidP="008E7485">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 программе «Занимательный русский язык-3» работает педагог Каримова Л.И., курс обучения 3 года, с учащимися 9-10 лет, на базе МБОУ </w:t>
      </w:r>
      <w:proofErr w:type="spellStart"/>
      <w:r>
        <w:rPr>
          <w:rFonts w:ascii="Times New Roman" w:eastAsia="Times New Roman" w:hAnsi="Times New Roman" w:cs="Times New Roman"/>
          <w:sz w:val="24"/>
          <w:szCs w:val="24"/>
          <w:lang w:eastAsia="ru-RU"/>
        </w:rPr>
        <w:t>Терсинская</w:t>
      </w:r>
      <w:proofErr w:type="spellEnd"/>
      <w:r>
        <w:rPr>
          <w:rFonts w:ascii="Times New Roman" w:eastAsia="Times New Roman" w:hAnsi="Times New Roman" w:cs="Times New Roman"/>
          <w:sz w:val="24"/>
          <w:szCs w:val="24"/>
          <w:lang w:eastAsia="ru-RU"/>
        </w:rPr>
        <w:t xml:space="preserve"> СОШ, 1 год обучения</w:t>
      </w:r>
    </w:p>
    <w:p w:rsidR="00CC1063" w:rsidRPr="00DA58AD" w:rsidRDefault="00CC1063" w:rsidP="00DA58AD">
      <w:pPr>
        <w:spacing w:after="0" w:line="240" w:lineRule="auto"/>
        <w:ind w:firstLine="360"/>
        <w:jc w:val="center"/>
        <w:rPr>
          <w:rFonts w:ascii="Times New Roman" w:eastAsia="Times New Roman" w:hAnsi="Times New Roman" w:cs="Times New Roman"/>
          <w:b/>
          <w:sz w:val="24"/>
          <w:szCs w:val="24"/>
          <w:u w:val="single"/>
          <w:lang w:eastAsia="ru-RU"/>
        </w:rPr>
      </w:pPr>
    </w:p>
    <w:p w:rsidR="00CC1063" w:rsidRPr="0085638D" w:rsidRDefault="00CC1063" w:rsidP="00CC1063">
      <w:pPr>
        <w:spacing w:after="0" w:line="240" w:lineRule="auto"/>
        <w:jc w:val="center"/>
        <w:rPr>
          <w:rFonts w:ascii="Times New Roman" w:eastAsia="Times New Roman" w:hAnsi="Times New Roman" w:cs="Times New Roman"/>
          <w:b/>
          <w:sz w:val="24"/>
          <w:szCs w:val="24"/>
          <w:lang w:eastAsia="ru-RU"/>
        </w:rPr>
      </w:pPr>
      <w:r w:rsidRPr="0085638D">
        <w:rPr>
          <w:rFonts w:ascii="Times New Roman" w:eastAsia="Times New Roman" w:hAnsi="Times New Roman" w:cs="Times New Roman"/>
          <w:b/>
          <w:sz w:val="24"/>
          <w:szCs w:val="24"/>
          <w:lang w:eastAsia="ru-RU"/>
        </w:rPr>
        <w:t>Программы «Занимательный английский», «Мой первый английский»,</w:t>
      </w:r>
    </w:p>
    <w:p w:rsidR="00CC1063" w:rsidRPr="00CC62FC" w:rsidRDefault="00CC1063" w:rsidP="00CC62FC">
      <w:pPr>
        <w:spacing w:after="0" w:line="240" w:lineRule="auto"/>
        <w:jc w:val="center"/>
        <w:rPr>
          <w:rFonts w:ascii="Times New Roman" w:eastAsia="Times New Roman" w:hAnsi="Times New Roman" w:cs="Times New Roman"/>
          <w:b/>
          <w:sz w:val="24"/>
          <w:szCs w:val="24"/>
          <w:lang w:eastAsia="ru-RU"/>
        </w:rPr>
      </w:pPr>
      <w:r w:rsidRPr="0085638D">
        <w:rPr>
          <w:rFonts w:ascii="Times New Roman" w:eastAsia="Times New Roman" w:hAnsi="Times New Roman" w:cs="Times New Roman"/>
          <w:b/>
          <w:sz w:val="24"/>
          <w:szCs w:val="24"/>
          <w:lang w:eastAsia="ru-RU"/>
        </w:rPr>
        <w:t xml:space="preserve"> «Веселый английс</w:t>
      </w:r>
      <w:r w:rsidR="008E7485">
        <w:rPr>
          <w:rFonts w:ascii="Times New Roman" w:eastAsia="Times New Roman" w:hAnsi="Times New Roman" w:cs="Times New Roman"/>
          <w:b/>
          <w:sz w:val="24"/>
          <w:szCs w:val="24"/>
          <w:lang w:eastAsia="ru-RU"/>
        </w:rPr>
        <w:t>кий».</w:t>
      </w:r>
    </w:p>
    <w:p w:rsidR="00CC1063" w:rsidRPr="0085638D" w:rsidRDefault="00CC1063" w:rsidP="00CC1063">
      <w:pPr>
        <w:spacing w:after="0" w:line="240" w:lineRule="auto"/>
        <w:jc w:val="both"/>
        <w:rPr>
          <w:rFonts w:ascii="Times New Roman" w:eastAsia="Times New Roman" w:hAnsi="Times New Roman" w:cs="Times New Roman"/>
          <w:color w:val="000000"/>
          <w:sz w:val="24"/>
          <w:szCs w:val="24"/>
          <w:lang w:eastAsia="ru-RU"/>
        </w:rPr>
      </w:pPr>
      <w:r w:rsidRPr="0085638D">
        <w:rPr>
          <w:rFonts w:ascii="Times New Roman" w:eastAsia="Times New Roman" w:hAnsi="Times New Roman" w:cs="Times New Roman"/>
          <w:color w:val="000000"/>
          <w:sz w:val="24"/>
          <w:szCs w:val="24"/>
          <w:lang w:eastAsia="ru-RU"/>
        </w:rPr>
        <w:t xml:space="preserve">Дополнительные </w:t>
      </w:r>
      <w:r w:rsidR="008E7485">
        <w:rPr>
          <w:rFonts w:ascii="Times New Roman" w:eastAsia="Times New Roman" w:hAnsi="Times New Roman" w:cs="Times New Roman"/>
          <w:color w:val="000000"/>
          <w:sz w:val="24"/>
          <w:szCs w:val="24"/>
          <w:lang w:eastAsia="ru-RU"/>
        </w:rPr>
        <w:t xml:space="preserve">общеобразовательные </w:t>
      </w:r>
      <w:proofErr w:type="spellStart"/>
      <w:r w:rsidRPr="0085638D">
        <w:rPr>
          <w:rFonts w:ascii="Times New Roman" w:eastAsia="Times New Roman" w:hAnsi="Times New Roman" w:cs="Times New Roman"/>
          <w:color w:val="000000"/>
          <w:sz w:val="24"/>
          <w:szCs w:val="24"/>
          <w:lang w:eastAsia="ru-RU"/>
        </w:rPr>
        <w:t>общеразвивающие</w:t>
      </w:r>
      <w:proofErr w:type="spellEnd"/>
      <w:r w:rsidRPr="0085638D">
        <w:rPr>
          <w:rFonts w:ascii="Times New Roman" w:eastAsia="Times New Roman" w:hAnsi="Times New Roman" w:cs="Times New Roman"/>
          <w:color w:val="000000"/>
          <w:sz w:val="24"/>
          <w:szCs w:val="24"/>
          <w:lang w:eastAsia="ru-RU"/>
        </w:rPr>
        <w:t xml:space="preserve"> программы </w:t>
      </w:r>
      <w:r w:rsidR="008E7485">
        <w:rPr>
          <w:rFonts w:ascii="Times New Roman" w:eastAsia="Times New Roman" w:hAnsi="Times New Roman" w:cs="Times New Roman"/>
          <w:sz w:val="24"/>
          <w:szCs w:val="24"/>
          <w:lang w:eastAsia="ru-RU"/>
        </w:rPr>
        <w:t>«Занимательный английский»,</w:t>
      </w:r>
      <w:r w:rsidR="0084489A">
        <w:rPr>
          <w:rFonts w:ascii="Times New Roman" w:eastAsia="Times New Roman" w:hAnsi="Times New Roman" w:cs="Times New Roman"/>
          <w:sz w:val="24"/>
          <w:szCs w:val="24"/>
          <w:lang w:eastAsia="ru-RU"/>
        </w:rPr>
        <w:t xml:space="preserve"> </w:t>
      </w:r>
      <w:r w:rsidRPr="0085638D">
        <w:rPr>
          <w:rFonts w:ascii="Times New Roman" w:eastAsia="Times New Roman" w:hAnsi="Times New Roman" w:cs="Times New Roman"/>
          <w:sz w:val="24"/>
          <w:szCs w:val="24"/>
          <w:lang w:eastAsia="ru-RU"/>
        </w:rPr>
        <w:t xml:space="preserve">«Мой первый английский», «Веселый английский» предназначены для углубленного </w:t>
      </w:r>
      <w:r w:rsidRPr="0085638D">
        <w:rPr>
          <w:rFonts w:ascii="Times New Roman" w:eastAsia="Times New Roman" w:hAnsi="Times New Roman" w:cs="Times New Roman"/>
          <w:color w:val="000000"/>
          <w:sz w:val="24"/>
          <w:szCs w:val="24"/>
          <w:lang w:eastAsia="ru-RU"/>
        </w:rPr>
        <w:t xml:space="preserve"> изучения английского языка и  о Великобритании. Использование страноведческой информации в учебном процессе обеспечивает повышение познавательной активности учащихся, расширяет их коммуникативные возможности, благоприятствует созданию положительной мотивации к предмету, даёт стимул к самостоятельной работе над языком. Страноведческое содержание этого курса направлено на обеспечение возможности изучать те сферы жизни общества, которые не освещались или освещались в недостаточной степени в предыдущих классах: литература, музыка, образование, спорт, искусство, информация об известных людях. </w:t>
      </w:r>
    </w:p>
    <w:p w:rsidR="00CC1063" w:rsidRPr="0085638D" w:rsidRDefault="00CC1063" w:rsidP="00CC1063">
      <w:pPr>
        <w:spacing w:after="0" w:line="240" w:lineRule="auto"/>
        <w:ind w:firstLine="567"/>
        <w:jc w:val="both"/>
        <w:rPr>
          <w:rFonts w:ascii="Times New Roman" w:eastAsia="Times New Roman" w:hAnsi="Times New Roman" w:cs="Times New Roman"/>
          <w:color w:val="000000"/>
          <w:sz w:val="24"/>
          <w:szCs w:val="24"/>
          <w:lang w:eastAsia="ru-RU"/>
        </w:rPr>
      </w:pPr>
      <w:r w:rsidRPr="0085638D">
        <w:rPr>
          <w:rFonts w:ascii="Times New Roman" w:eastAsia="Times New Roman" w:hAnsi="Times New Roman" w:cs="Times New Roman"/>
          <w:color w:val="000000"/>
          <w:sz w:val="24"/>
          <w:szCs w:val="24"/>
          <w:lang w:eastAsia="ru-RU"/>
        </w:rPr>
        <w:t xml:space="preserve">В основу этого курса положен коммуникативный подход к овладению всеми аспектами иноязычной культуры: познавательным, развивающим все виды речевой деятельности. Ведущим останется чтение и говорение. </w:t>
      </w:r>
    </w:p>
    <w:p w:rsidR="00C072DF" w:rsidRDefault="00CC1063" w:rsidP="001D49DD">
      <w:pPr>
        <w:spacing w:after="0" w:line="240" w:lineRule="auto"/>
        <w:ind w:firstLine="567"/>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u w:val="single"/>
          <w:lang w:eastAsia="ru-RU"/>
        </w:rPr>
        <w:t>Целесообразность и актуальность</w:t>
      </w:r>
      <w:r w:rsidRPr="0085638D">
        <w:rPr>
          <w:rFonts w:ascii="Times New Roman" w:eastAsia="Times New Roman" w:hAnsi="Times New Roman" w:cs="Times New Roman"/>
          <w:sz w:val="24"/>
          <w:szCs w:val="24"/>
          <w:lang w:eastAsia="ru-RU"/>
        </w:rPr>
        <w:t xml:space="preserve">. Создание данных программ было обусловлено усилением роли иностранного языка как дисциплины, позволяющей обучаемым успешно включаться в трудовые отношения в будущем. Занятия будут способствовать осознанию многомерности культуры мира с живой культурной традицией своей страны. Перспективную цель данных программ можно определить, как подготовку учащихся </w:t>
      </w:r>
      <w:proofErr w:type="gramStart"/>
      <w:r w:rsidRPr="0085638D">
        <w:rPr>
          <w:rFonts w:ascii="Times New Roman" w:eastAsia="Times New Roman" w:hAnsi="Times New Roman" w:cs="Times New Roman"/>
          <w:sz w:val="24"/>
          <w:szCs w:val="24"/>
          <w:lang w:eastAsia="ru-RU"/>
        </w:rPr>
        <w:t>к</w:t>
      </w:r>
      <w:proofErr w:type="gramEnd"/>
      <w:r w:rsidRPr="0085638D">
        <w:rPr>
          <w:rFonts w:ascii="Times New Roman" w:eastAsia="Times New Roman" w:hAnsi="Times New Roman" w:cs="Times New Roman"/>
          <w:sz w:val="24"/>
          <w:szCs w:val="24"/>
          <w:lang w:eastAsia="ru-RU"/>
        </w:rPr>
        <w:t xml:space="preserve"> </w:t>
      </w:r>
    </w:p>
    <w:p w:rsidR="00CC1063" w:rsidRPr="0085638D" w:rsidRDefault="00CC1063" w:rsidP="00CC1063">
      <w:pPr>
        <w:spacing w:after="0" w:line="240" w:lineRule="auto"/>
        <w:ind w:firstLine="567"/>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эффективной творческой самореализации в условиях современного поликультурного пространства – через диалог российской и англоязычной культур. </w:t>
      </w:r>
    </w:p>
    <w:p w:rsidR="00CC1063" w:rsidRPr="0085638D" w:rsidRDefault="00CC1063" w:rsidP="00CC1063">
      <w:pPr>
        <w:spacing w:after="0" w:line="240" w:lineRule="auto"/>
        <w:ind w:firstLine="567"/>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Данные программы основываются на «коммуникативной методике». При помощи коммуникативного метода у детей развивается умение говорить и воспринимать речь на слух. В процессе общения и восприятия английской речи осваивается и грамматика. Учащиеся сразу учатся говорить правильно.</w:t>
      </w:r>
    </w:p>
    <w:p w:rsidR="00CC1063" w:rsidRPr="0085638D" w:rsidRDefault="00CC1063" w:rsidP="00CC1063">
      <w:pPr>
        <w:spacing w:after="0" w:line="240" w:lineRule="auto"/>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1.Ожидаемые результаты программы «Занимательный английский»:</w:t>
      </w:r>
    </w:p>
    <w:p w:rsidR="00CC1063" w:rsidRPr="0085638D" w:rsidRDefault="00CC1063" w:rsidP="00CC1063">
      <w:p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 xml:space="preserve">Личностные: </w:t>
      </w:r>
    </w:p>
    <w:p w:rsidR="00CC1063" w:rsidRPr="0085638D" w:rsidRDefault="00CC1063" w:rsidP="00CC1063">
      <w:pPr>
        <w:spacing w:after="0" w:line="240" w:lineRule="auto"/>
        <w:ind w:firstLine="567"/>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1) ориентация в правилах поведения, формах социальной жизни в группах и сообществах, соответствующих ситуации развития и особенностям образовательной среды;</w:t>
      </w:r>
    </w:p>
    <w:p w:rsidR="00CC1063" w:rsidRPr="0085638D" w:rsidRDefault="00CC1063" w:rsidP="00CC1063">
      <w:pPr>
        <w:spacing w:after="0" w:line="240" w:lineRule="auto"/>
        <w:ind w:firstLine="567"/>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2) навыки социальной адаптации в изменившихся условиях;</w:t>
      </w:r>
    </w:p>
    <w:p w:rsidR="00CC1063" w:rsidRPr="0085638D" w:rsidRDefault="00CC1063" w:rsidP="00CC1063">
      <w:pPr>
        <w:spacing w:after="0" w:line="240" w:lineRule="auto"/>
        <w:ind w:firstLine="567"/>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3) принятие образа «Я», формирование чувства собственного достоинства и позитивной самооценки;</w:t>
      </w:r>
    </w:p>
    <w:p w:rsidR="00CC1063" w:rsidRPr="0085638D" w:rsidRDefault="00CC1063" w:rsidP="00CC1063">
      <w:pPr>
        <w:spacing w:after="0" w:line="240" w:lineRule="auto"/>
        <w:ind w:firstLine="567"/>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4) готовность открыто выражать и отстаивать свою позицию;</w:t>
      </w:r>
    </w:p>
    <w:p w:rsidR="00CC1063" w:rsidRPr="0085638D" w:rsidRDefault="00CC1063" w:rsidP="00CC1063">
      <w:pPr>
        <w:spacing w:after="0" w:line="240" w:lineRule="auto"/>
        <w:ind w:firstLine="567"/>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5) осознанное, уважительное отношение к другому человеку, его мнению, мировоззрению, ценностям;</w:t>
      </w:r>
    </w:p>
    <w:p w:rsidR="00CC1063" w:rsidRPr="0085638D" w:rsidRDefault="00CC1063" w:rsidP="00CC1063">
      <w:pPr>
        <w:spacing w:after="0" w:line="240" w:lineRule="auto"/>
        <w:jc w:val="both"/>
        <w:rPr>
          <w:rFonts w:ascii="Times New Roman" w:eastAsiaTheme="minorEastAsia" w:hAnsi="Times New Roman" w:cs="Times New Roman"/>
          <w:sz w:val="24"/>
          <w:szCs w:val="24"/>
          <w:lang w:eastAsia="ru-RU"/>
        </w:rPr>
      </w:pPr>
      <w:proofErr w:type="spellStart"/>
      <w:r w:rsidRPr="0085638D">
        <w:rPr>
          <w:rFonts w:ascii="Times New Roman" w:eastAsiaTheme="minorEastAsia" w:hAnsi="Times New Roman" w:cs="Times New Roman"/>
          <w:sz w:val="24"/>
          <w:szCs w:val="24"/>
          <w:lang w:eastAsia="ru-RU"/>
        </w:rPr>
        <w:t>Метапредметные</w:t>
      </w:r>
      <w:proofErr w:type="spellEnd"/>
      <w:r w:rsidRPr="0085638D">
        <w:rPr>
          <w:rFonts w:ascii="Times New Roman" w:eastAsiaTheme="minorEastAsia" w:hAnsi="Times New Roman" w:cs="Times New Roman"/>
          <w:sz w:val="24"/>
          <w:szCs w:val="24"/>
          <w:lang w:eastAsia="ru-RU"/>
        </w:rPr>
        <w:t xml:space="preserve"> регулятивные: </w:t>
      </w:r>
    </w:p>
    <w:p w:rsidR="00CC1063" w:rsidRPr="0085638D" w:rsidRDefault="00CC1063" w:rsidP="00AA45A5">
      <w:pPr>
        <w:numPr>
          <w:ilvl w:val="0"/>
          <w:numId w:val="24"/>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планирование своих действий в соответствии с поставленной задачей и условиями ее реализации;</w:t>
      </w:r>
    </w:p>
    <w:p w:rsidR="00CC1063" w:rsidRPr="0085638D" w:rsidRDefault="00CC1063" w:rsidP="00AA45A5">
      <w:pPr>
        <w:numPr>
          <w:ilvl w:val="0"/>
          <w:numId w:val="24"/>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lastRenderedPageBreak/>
        <w:t>оценивание правильности выполнения действия и внесение коррективы в исполнение, соблюдение правил;</w:t>
      </w:r>
    </w:p>
    <w:p w:rsidR="00CC1063" w:rsidRPr="0085638D" w:rsidRDefault="00CC1063" w:rsidP="00AA45A5">
      <w:pPr>
        <w:numPr>
          <w:ilvl w:val="0"/>
          <w:numId w:val="24"/>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самостоятельный анализ и оценка своей работы;</w:t>
      </w:r>
    </w:p>
    <w:p w:rsidR="00CC1063" w:rsidRPr="0085638D" w:rsidRDefault="00CC1063" w:rsidP="00AA45A5">
      <w:pPr>
        <w:numPr>
          <w:ilvl w:val="0"/>
          <w:numId w:val="24"/>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преодоление застенчивости, тревожности;</w:t>
      </w:r>
    </w:p>
    <w:p w:rsidR="00CC1063" w:rsidRPr="0085638D" w:rsidRDefault="00CC1063" w:rsidP="00CC1063">
      <w:p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 xml:space="preserve">Познавательные: </w:t>
      </w:r>
    </w:p>
    <w:p w:rsidR="00CC1063" w:rsidRPr="0085638D" w:rsidRDefault="00CC1063" w:rsidP="00AA45A5">
      <w:pPr>
        <w:numPr>
          <w:ilvl w:val="0"/>
          <w:numId w:val="25"/>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понимание смысла поставленной задачи для ее успешного выполнения;</w:t>
      </w:r>
    </w:p>
    <w:p w:rsidR="00CC1063" w:rsidRPr="0085638D" w:rsidRDefault="00CC1063" w:rsidP="00AA45A5">
      <w:pPr>
        <w:numPr>
          <w:ilvl w:val="0"/>
          <w:numId w:val="25"/>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следование инструкции;</w:t>
      </w:r>
    </w:p>
    <w:p w:rsidR="00CC1063" w:rsidRPr="0085638D" w:rsidRDefault="00CC1063" w:rsidP="00AA45A5">
      <w:pPr>
        <w:numPr>
          <w:ilvl w:val="0"/>
          <w:numId w:val="25"/>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развитие продуктивного воображения;</w:t>
      </w:r>
    </w:p>
    <w:p w:rsidR="00CC1063" w:rsidRPr="0085638D" w:rsidRDefault="00CC1063" w:rsidP="00AA45A5">
      <w:pPr>
        <w:numPr>
          <w:ilvl w:val="0"/>
          <w:numId w:val="25"/>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построение речевых высказываний в устной и письменной форме;</w:t>
      </w:r>
    </w:p>
    <w:p w:rsidR="00CC1063" w:rsidRPr="0085638D" w:rsidRDefault="00CC1063" w:rsidP="00CC1063">
      <w:p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 xml:space="preserve">Коммуникативные: </w:t>
      </w:r>
    </w:p>
    <w:p w:rsidR="00CC1063" w:rsidRPr="0085638D" w:rsidRDefault="00CC1063" w:rsidP="00AA45A5">
      <w:pPr>
        <w:numPr>
          <w:ilvl w:val="0"/>
          <w:numId w:val="26"/>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навыки взаимодействия в группе сверстников;</w:t>
      </w:r>
    </w:p>
    <w:p w:rsidR="00CC1063" w:rsidRPr="0085638D" w:rsidRDefault="00CC1063" w:rsidP="00AA45A5">
      <w:pPr>
        <w:numPr>
          <w:ilvl w:val="0"/>
          <w:numId w:val="26"/>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умение вести диалог в соответствии с целями и задачами общения;</w:t>
      </w:r>
    </w:p>
    <w:p w:rsidR="00CC1063" w:rsidRPr="0085638D" w:rsidRDefault="00CC1063" w:rsidP="00AA45A5">
      <w:pPr>
        <w:numPr>
          <w:ilvl w:val="0"/>
          <w:numId w:val="26"/>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достижение общей цели, организации и осуществления совместной деятельности;</w:t>
      </w:r>
    </w:p>
    <w:p w:rsidR="00CC1063" w:rsidRPr="0085638D" w:rsidRDefault="00CC1063" w:rsidP="00AA45A5">
      <w:pPr>
        <w:numPr>
          <w:ilvl w:val="0"/>
          <w:numId w:val="26"/>
        </w:numPr>
        <w:spacing w:after="0" w:line="240" w:lineRule="auto"/>
        <w:jc w:val="both"/>
        <w:rPr>
          <w:rFonts w:ascii="Times New Roman" w:eastAsiaTheme="minorEastAsia" w:hAnsi="Times New Roman" w:cs="Times New Roman"/>
          <w:sz w:val="24"/>
          <w:szCs w:val="24"/>
          <w:lang w:eastAsia="ru-RU"/>
        </w:rPr>
      </w:pPr>
      <w:proofErr w:type="gramStart"/>
      <w:r w:rsidRPr="0085638D">
        <w:rPr>
          <w:rFonts w:ascii="Times New Roman" w:eastAsiaTheme="minorEastAsia" w:hAnsi="Times New Roman" w:cs="Times New Roman"/>
          <w:sz w:val="24"/>
          <w:szCs w:val="24"/>
          <w:lang w:eastAsia="ru-RU"/>
        </w:rPr>
        <w:t>внимательное</w:t>
      </w:r>
      <w:proofErr w:type="gramEnd"/>
      <w:r w:rsidRPr="0085638D">
        <w:rPr>
          <w:rFonts w:ascii="Times New Roman" w:eastAsiaTheme="minorEastAsia" w:hAnsi="Times New Roman" w:cs="Times New Roman"/>
          <w:sz w:val="24"/>
          <w:szCs w:val="24"/>
          <w:lang w:eastAsia="ru-RU"/>
        </w:rPr>
        <w:t xml:space="preserve"> отношении к другому человеку;</w:t>
      </w:r>
    </w:p>
    <w:p w:rsidR="00CC1063" w:rsidRPr="0085638D" w:rsidRDefault="00CC1063" w:rsidP="00AA45A5">
      <w:pPr>
        <w:numPr>
          <w:ilvl w:val="0"/>
          <w:numId w:val="26"/>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 xml:space="preserve">чтение различной литературы, понимание </w:t>
      </w:r>
      <w:proofErr w:type="gramStart"/>
      <w:r w:rsidRPr="0085638D">
        <w:rPr>
          <w:rFonts w:ascii="Times New Roman" w:eastAsiaTheme="minorEastAsia" w:hAnsi="Times New Roman" w:cs="Times New Roman"/>
          <w:sz w:val="24"/>
          <w:szCs w:val="24"/>
          <w:lang w:eastAsia="ru-RU"/>
        </w:rPr>
        <w:t>прочитанного</w:t>
      </w:r>
      <w:proofErr w:type="gramEnd"/>
      <w:r w:rsidRPr="0085638D">
        <w:rPr>
          <w:rFonts w:ascii="Times New Roman" w:eastAsiaTheme="minorEastAsia" w:hAnsi="Times New Roman" w:cs="Times New Roman"/>
          <w:sz w:val="24"/>
          <w:szCs w:val="24"/>
          <w:lang w:eastAsia="ru-RU"/>
        </w:rPr>
        <w:t>.</w:t>
      </w:r>
    </w:p>
    <w:p w:rsidR="00CC1063" w:rsidRPr="0085638D" w:rsidRDefault="00CC1063" w:rsidP="00CC1063">
      <w:pPr>
        <w:spacing w:after="0" w:line="240" w:lineRule="auto"/>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2.Ожидаемые результаты программы «Мой первый английский»</w:t>
      </w:r>
    </w:p>
    <w:p w:rsidR="00CC1063" w:rsidRPr="0085638D" w:rsidRDefault="00CC1063" w:rsidP="00CC1063">
      <w:pPr>
        <w:spacing w:after="0" w:line="240" w:lineRule="auto"/>
        <w:rPr>
          <w:rFonts w:ascii="Times New Roman" w:eastAsiaTheme="minorEastAsia" w:hAnsi="Times New Roman" w:cs="Times New Roman"/>
          <w:i/>
          <w:sz w:val="24"/>
          <w:szCs w:val="24"/>
          <w:lang w:eastAsia="ru-RU"/>
        </w:rPr>
      </w:pPr>
      <w:r w:rsidRPr="0085638D">
        <w:rPr>
          <w:rFonts w:ascii="Times New Roman" w:eastAsiaTheme="minorEastAsia" w:hAnsi="Times New Roman" w:cs="Times New Roman"/>
          <w:i/>
          <w:sz w:val="24"/>
          <w:szCs w:val="24"/>
          <w:lang w:eastAsia="ru-RU"/>
        </w:rPr>
        <w:t>Предметные:</w:t>
      </w:r>
    </w:p>
    <w:p w:rsidR="00CC1063" w:rsidRPr="0085638D" w:rsidRDefault="00CC1063" w:rsidP="00AA45A5">
      <w:pPr>
        <w:numPr>
          <w:ilvl w:val="0"/>
          <w:numId w:val="27"/>
        </w:numPr>
        <w:spacing w:after="0" w:line="240" w:lineRule="auto"/>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вести элементарный предметный диалог: диалог – расспрос и диалог – побуждение к действию;</w:t>
      </w:r>
    </w:p>
    <w:p w:rsidR="00CC1063" w:rsidRPr="0085638D" w:rsidRDefault="00CC1063" w:rsidP="00AA45A5">
      <w:pPr>
        <w:numPr>
          <w:ilvl w:val="0"/>
          <w:numId w:val="27"/>
        </w:numPr>
        <w:spacing w:after="0" w:line="240" w:lineRule="auto"/>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понимать на слух речь учителя и одноклассников;</w:t>
      </w:r>
    </w:p>
    <w:p w:rsidR="00CC1063" w:rsidRPr="0085638D" w:rsidRDefault="00CC1063" w:rsidP="00AA45A5">
      <w:pPr>
        <w:numPr>
          <w:ilvl w:val="0"/>
          <w:numId w:val="27"/>
        </w:numPr>
        <w:spacing w:after="0" w:line="240" w:lineRule="auto"/>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читать вслух небольшие тексты, соблюдая правила чтения и нужную интонацию;</w:t>
      </w:r>
    </w:p>
    <w:p w:rsidR="00CC1063" w:rsidRPr="0085638D" w:rsidRDefault="00CC1063" w:rsidP="00AA45A5">
      <w:pPr>
        <w:numPr>
          <w:ilvl w:val="0"/>
          <w:numId w:val="27"/>
        </w:numPr>
        <w:spacing w:after="0" w:line="240" w:lineRule="auto"/>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уметь следовать намеченному плану в своем учебном труде;</w:t>
      </w:r>
    </w:p>
    <w:p w:rsidR="00CC1063" w:rsidRPr="0085638D" w:rsidRDefault="00CC1063" w:rsidP="00CC1063">
      <w:pPr>
        <w:spacing w:after="0" w:line="240" w:lineRule="auto"/>
        <w:rPr>
          <w:rFonts w:ascii="Times New Roman" w:eastAsiaTheme="minorEastAsia" w:hAnsi="Times New Roman" w:cs="Times New Roman"/>
          <w:i/>
          <w:sz w:val="24"/>
          <w:szCs w:val="24"/>
          <w:lang w:eastAsia="ru-RU"/>
        </w:rPr>
      </w:pPr>
      <w:proofErr w:type="spellStart"/>
      <w:r w:rsidRPr="0085638D">
        <w:rPr>
          <w:rFonts w:ascii="Times New Roman" w:eastAsiaTheme="minorEastAsia" w:hAnsi="Times New Roman" w:cs="Times New Roman"/>
          <w:i/>
          <w:sz w:val="24"/>
          <w:szCs w:val="24"/>
          <w:lang w:eastAsia="ru-RU"/>
        </w:rPr>
        <w:t>Метапредметные</w:t>
      </w:r>
      <w:proofErr w:type="spellEnd"/>
      <w:r w:rsidRPr="0085638D">
        <w:rPr>
          <w:rFonts w:ascii="Times New Roman" w:eastAsiaTheme="minorEastAsia" w:hAnsi="Times New Roman" w:cs="Times New Roman"/>
          <w:i/>
          <w:sz w:val="24"/>
          <w:szCs w:val="24"/>
          <w:lang w:eastAsia="ru-RU"/>
        </w:rPr>
        <w:t xml:space="preserve">: </w:t>
      </w:r>
    </w:p>
    <w:p w:rsidR="00CC1063" w:rsidRPr="0085638D" w:rsidRDefault="00CC1063" w:rsidP="00AA45A5">
      <w:pPr>
        <w:numPr>
          <w:ilvl w:val="0"/>
          <w:numId w:val="28"/>
        </w:numPr>
        <w:spacing w:after="0" w:line="240" w:lineRule="auto"/>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развитие умения взаимодействовать с окружающими;</w:t>
      </w:r>
    </w:p>
    <w:p w:rsidR="00CC1063" w:rsidRPr="0085638D" w:rsidRDefault="00CC1063" w:rsidP="00AA45A5">
      <w:pPr>
        <w:numPr>
          <w:ilvl w:val="0"/>
          <w:numId w:val="28"/>
        </w:numPr>
        <w:spacing w:after="0" w:line="240" w:lineRule="auto"/>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развитие коммуникативных способностей, умения выбирать адекватные языковые и речевые средства;</w:t>
      </w:r>
    </w:p>
    <w:p w:rsidR="00CC1063" w:rsidRPr="0085638D" w:rsidRDefault="00CC1063" w:rsidP="00AA45A5">
      <w:pPr>
        <w:numPr>
          <w:ilvl w:val="0"/>
          <w:numId w:val="28"/>
        </w:numPr>
        <w:spacing w:after="0" w:line="240" w:lineRule="auto"/>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расширение общего лингвистического кругозора малышей;</w:t>
      </w:r>
    </w:p>
    <w:p w:rsidR="00CC1063" w:rsidRPr="0085638D" w:rsidRDefault="00CC1063" w:rsidP="00CC1063">
      <w:pPr>
        <w:spacing w:after="0" w:line="240" w:lineRule="auto"/>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i/>
          <w:sz w:val="24"/>
          <w:szCs w:val="24"/>
          <w:lang w:eastAsia="ru-RU"/>
        </w:rPr>
        <w:t xml:space="preserve">Личностные: </w:t>
      </w:r>
    </w:p>
    <w:p w:rsidR="00CC1063" w:rsidRPr="0085638D" w:rsidRDefault="00CC1063" w:rsidP="00AA45A5">
      <w:pPr>
        <w:numPr>
          <w:ilvl w:val="0"/>
          <w:numId w:val="29"/>
        </w:numPr>
        <w:spacing w:after="0" w:line="240" w:lineRule="auto"/>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 xml:space="preserve">формирование общего представления о мире как о многоязычном и поликультурном сообществе; </w:t>
      </w:r>
    </w:p>
    <w:p w:rsidR="00C072DF" w:rsidRPr="001D49DD" w:rsidRDefault="00CC1063" w:rsidP="00AA45A5">
      <w:pPr>
        <w:numPr>
          <w:ilvl w:val="0"/>
          <w:numId w:val="29"/>
        </w:numPr>
        <w:spacing w:after="0" w:line="240" w:lineRule="auto"/>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знакомство с миром зарубежных сверстников с использованием средств изучаемого языка.</w:t>
      </w:r>
    </w:p>
    <w:p w:rsidR="00CC1063" w:rsidRPr="0085638D" w:rsidRDefault="00CC1063" w:rsidP="00CC1063">
      <w:pPr>
        <w:spacing w:after="0" w:line="240" w:lineRule="auto"/>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3.Ожидаемые результаты программы «Веселый английский»</w:t>
      </w:r>
    </w:p>
    <w:p w:rsidR="00CC1063" w:rsidRPr="0085638D" w:rsidRDefault="00CC1063" w:rsidP="00CC1063">
      <w:pPr>
        <w:spacing w:after="0" w:line="240" w:lineRule="auto"/>
        <w:jc w:val="both"/>
        <w:rPr>
          <w:rFonts w:ascii="Times New Roman" w:eastAsiaTheme="minorEastAsia" w:hAnsi="Times New Roman" w:cs="Times New Roman"/>
          <w:i/>
          <w:sz w:val="24"/>
          <w:szCs w:val="24"/>
          <w:lang w:eastAsia="ru-RU"/>
        </w:rPr>
      </w:pPr>
      <w:r w:rsidRPr="0085638D">
        <w:rPr>
          <w:rFonts w:ascii="Times New Roman" w:eastAsiaTheme="minorEastAsia" w:hAnsi="Times New Roman" w:cs="Times New Roman"/>
          <w:i/>
          <w:sz w:val="24"/>
          <w:szCs w:val="24"/>
          <w:lang w:eastAsia="ru-RU"/>
        </w:rPr>
        <w:t>Личностные:</w:t>
      </w:r>
    </w:p>
    <w:p w:rsidR="00CC1063" w:rsidRPr="0085638D" w:rsidRDefault="00CC1063" w:rsidP="00AA45A5">
      <w:pPr>
        <w:numPr>
          <w:ilvl w:val="0"/>
          <w:numId w:val="30"/>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знакомство с миром зарубежных сверстников с использованием средств изучаемого иностранного языка;</w:t>
      </w:r>
    </w:p>
    <w:p w:rsidR="00CC1063" w:rsidRPr="0085638D" w:rsidRDefault="00CC1063" w:rsidP="00AA45A5">
      <w:pPr>
        <w:numPr>
          <w:ilvl w:val="0"/>
          <w:numId w:val="30"/>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привитие любви детям к культуре и традициям другой страны через волшебный мир сказок и поэзии;</w:t>
      </w:r>
    </w:p>
    <w:p w:rsidR="00CC1063" w:rsidRPr="0085638D" w:rsidRDefault="00CC1063" w:rsidP="00AA45A5">
      <w:pPr>
        <w:numPr>
          <w:ilvl w:val="0"/>
          <w:numId w:val="30"/>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осознание языка, в том числе иностранного, как основного средства общения между людьми;</w:t>
      </w:r>
    </w:p>
    <w:p w:rsidR="00CC1063" w:rsidRPr="0085638D" w:rsidRDefault="00CC1063" w:rsidP="00CC1063">
      <w:pPr>
        <w:spacing w:after="0" w:line="240" w:lineRule="auto"/>
        <w:jc w:val="both"/>
        <w:rPr>
          <w:rFonts w:ascii="Times New Roman" w:eastAsiaTheme="minorEastAsia" w:hAnsi="Times New Roman" w:cs="Times New Roman"/>
          <w:i/>
          <w:sz w:val="24"/>
          <w:szCs w:val="24"/>
          <w:lang w:eastAsia="ru-RU"/>
        </w:rPr>
      </w:pPr>
      <w:proofErr w:type="spellStart"/>
      <w:r w:rsidRPr="0085638D">
        <w:rPr>
          <w:rFonts w:ascii="Times New Roman" w:eastAsiaTheme="minorEastAsia" w:hAnsi="Times New Roman" w:cs="Times New Roman"/>
          <w:i/>
          <w:sz w:val="24"/>
          <w:szCs w:val="24"/>
          <w:lang w:eastAsia="ru-RU"/>
        </w:rPr>
        <w:t>Метапредметные</w:t>
      </w:r>
      <w:proofErr w:type="spellEnd"/>
      <w:r w:rsidRPr="0085638D">
        <w:rPr>
          <w:rFonts w:ascii="Times New Roman" w:eastAsiaTheme="minorEastAsia" w:hAnsi="Times New Roman" w:cs="Times New Roman"/>
          <w:i/>
          <w:sz w:val="24"/>
          <w:szCs w:val="24"/>
          <w:lang w:eastAsia="ru-RU"/>
        </w:rPr>
        <w:t>:</w:t>
      </w:r>
    </w:p>
    <w:p w:rsidR="00CC1063" w:rsidRPr="0085638D" w:rsidRDefault="00CC1063" w:rsidP="00AA45A5">
      <w:pPr>
        <w:numPr>
          <w:ilvl w:val="0"/>
          <w:numId w:val="31"/>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воспитание ответственности, самостоятельности, трудолюбия, потребности в самообразовании;</w:t>
      </w:r>
    </w:p>
    <w:p w:rsidR="00CC1063" w:rsidRPr="0085638D" w:rsidRDefault="00CC1063" w:rsidP="00AA45A5">
      <w:pPr>
        <w:numPr>
          <w:ilvl w:val="0"/>
          <w:numId w:val="31"/>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расширение общего лингвистического кругозора;</w:t>
      </w:r>
    </w:p>
    <w:p w:rsidR="00CC1063" w:rsidRPr="0085638D" w:rsidRDefault="00CC1063" w:rsidP="00AA45A5">
      <w:pPr>
        <w:numPr>
          <w:ilvl w:val="0"/>
          <w:numId w:val="31"/>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развитие познавательной и эмоциональной сфер обучения, формирование мотивации к изучению иностранного языка;</w:t>
      </w:r>
    </w:p>
    <w:p w:rsidR="00CC1063" w:rsidRPr="0085638D" w:rsidRDefault="00CC1063" w:rsidP="00CC1063">
      <w:pPr>
        <w:spacing w:after="0" w:line="240" w:lineRule="auto"/>
        <w:jc w:val="both"/>
        <w:rPr>
          <w:rFonts w:ascii="Times New Roman" w:eastAsiaTheme="minorEastAsia" w:hAnsi="Times New Roman" w:cs="Times New Roman"/>
          <w:i/>
          <w:sz w:val="24"/>
          <w:szCs w:val="24"/>
          <w:lang w:eastAsia="ru-RU"/>
        </w:rPr>
      </w:pPr>
      <w:r w:rsidRPr="0085638D">
        <w:rPr>
          <w:rFonts w:ascii="Times New Roman" w:eastAsiaTheme="minorEastAsia" w:hAnsi="Times New Roman" w:cs="Times New Roman"/>
          <w:i/>
          <w:sz w:val="24"/>
          <w:szCs w:val="24"/>
          <w:lang w:eastAsia="ru-RU"/>
        </w:rPr>
        <w:t>Предметные:</w:t>
      </w:r>
    </w:p>
    <w:p w:rsidR="00CC1063" w:rsidRPr="0085638D" w:rsidRDefault="00CC1063" w:rsidP="00AA45A5">
      <w:pPr>
        <w:numPr>
          <w:ilvl w:val="0"/>
          <w:numId w:val="32"/>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овладение начальными представлениями о нормах иностранного языка (фонетических, лексических, грамматических);</w:t>
      </w:r>
    </w:p>
    <w:p w:rsidR="00CC1063" w:rsidRPr="00CC1063" w:rsidRDefault="00CC1063" w:rsidP="00AA45A5">
      <w:pPr>
        <w:numPr>
          <w:ilvl w:val="0"/>
          <w:numId w:val="32"/>
        </w:numPr>
        <w:spacing w:after="0" w:line="240" w:lineRule="auto"/>
        <w:jc w:val="both"/>
        <w:rPr>
          <w:rFonts w:ascii="Times New Roman" w:eastAsiaTheme="minorEastAsia" w:hAnsi="Times New Roman" w:cs="Times New Roman"/>
          <w:sz w:val="24"/>
          <w:szCs w:val="24"/>
          <w:lang w:eastAsia="ru-RU"/>
        </w:rPr>
      </w:pPr>
      <w:r w:rsidRPr="0085638D">
        <w:rPr>
          <w:rFonts w:ascii="Times New Roman" w:eastAsiaTheme="minorEastAsia" w:hAnsi="Times New Roman" w:cs="Times New Roman"/>
          <w:sz w:val="24"/>
          <w:szCs w:val="24"/>
          <w:lang w:eastAsia="ru-RU"/>
        </w:rPr>
        <w:t>развитие коммуникативных компетенций.</w:t>
      </w:r>
    </w:p>
    <w:p w:rsidR="00CC1063" w:rsidRPr="0085638D" w:rsidRDefault="00CC1063" w:rsidP="00CC1063">
      <w:pPr>
        <w:tabs>
          <w:tab w:val="left" w:pos="4320"/>
        </w:tabs>
        <w:spacing w:after="0" w:line="240" w:lineRule="auto"/>
        <w:rPr>
          <w:rFonts w:ascii="Times New Roman" w:hAnsi="Times New Roman" w:cs="Times New Roman"/>
          <w:bCs/>
          <w:sz w:val="24"/>
          <w:szCs w:val="24"/>
        </w:rPr>
      </w:pPr>
      <w:r w:rsidRPr="0085638D">
        <w:rPr>
          <w:rFonts w:ascii="Times New Roman" w:hAnsi="Times New Roman" w:cs="Times New Roman"/>
          <w:sz w:val="24"/>
          <w:szCs w:val="24"/>
        </w:rPr>
        <w:t>4.Ожидаемые результаты программы «Увлекательный английский»</w:t>
      </w:r>
    </w:p>
    <w:p w:rsidR="00CC1063" w:rsidRPr="0085638D" w:rsidRDefault="00CC1063" w:rsidP="00AA45A5">
      <w:pPr>
        <w:numPr>
          <w:ilvl w:val="0"/>
          <w:numId w:val="33"/>
        </w:numPr>
        <w:spacing w:after="0" w:line="240" w:lineRule="auto"/>
        <w:contextualSpacing/>
        <w:rPr>
          <w:rFonts w:ascii="Times New Roman" w:hAnsi="Times New Roman" w:cs="Times New Roman"/>
          <w:sz w:val="24"/>
          <w:szCs w:val="24"/>
        </w:rPr>
      </w:pPr>
      <w:proofErr w:type="gramStart"/>
      <w:r w:rsidRPr="0085638D">
        <w:rPr>
          <w:rFonts w:ascii="Times New Roman" w:hAnsi="Times New Roman" w:cs="Times New Roman"/>
          <w:sz w:val="24"/>
          <w:szCs w:val="24"/>
        </w:rPr>
        <w:t xml:space="preserve">воспитание российской гражданской идентичности: патриотизма, любви и формирование осознанного, уважительного доброжелательного отношения к другому человеку, его мнению, мировоззрению, культуре, языку, вере, </w:t>
      </w:r>
      <w:r w:rsidRPr="0085638D">
        <w:rPr>
          <w:rFonts w:ascii="Times New Roman" w:hAnsi="Times New Roman" w:cs="Times New Roman"/>
          <w:sz w:val="24"/>
          <w:szCs w:val="24"/>
        </w:rPr>
        <w:lastRenderedPageBreak/>
        <w:t>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w:t>
      </w:r>
      <w:proofErr w:type="gramEnd"/>
    </w:p>
    <w:p w:rsidR="00CC1063" w:rsidRPr="0085638D" w:rsidRDefault="00CC1063" w:rsidP="00AA45A5">
      <w:pPr>
        <w:numPr>
          <w:ilvl w:val="0"/>
          <w:numId w:val="34"/>
        </w:numPr>
        <w:spacing w:after="0" w:line="240" w:lineRule="auto"/>
        <w:contextualSpacing/>
        <w:rPr>
          <w:rFonts w:ascii="Times New Roman" w:hAnsi="Times New Roman" w:cs="Times New Roman"/>
          <w:sz w:val="24"/>
          <w:szCs w:val="24"/>
        </w:rPr>
      </w:pPr>
      <w:r w:rsidRPr="0085638D">
        <w:rPr>
          <w:rFonts w:ascii="Times New Roman" w:hAnsi="Times New Roman" w:cs="Times New Roman"/>
          <w:sz w:val="24"/>
          <w:szCs w:val="24"/>
        </w:rPr>
        <w:t>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CC1063" w:rsidRPr="0085638D" w:rsidRDefault="00CC1063" w:rsidP="00AA45A5">
      <w:pPr>
        <w:numPr>
          <w:ilvl w:val="0"/>
          <w:numId w:val="34"/>
        </w:numPr>
        <w:spacing w:after="0" w:line="240" w:lineRule="auto"/>
        <w:contextualSpacing/>
        <w:rPr>
          <w:rFonts w:ascii="Times New Roman" w:hAnsi="Times New Roman" w:cs="Times New Roman"/>
          <w:sz w:val="24"/>
          <w:szCs w:val="24"/>
        </w:rPr>
      </w:pPr>
      <w:r w:rsidRPr="0085638D">
        <w:rPr>
          <w:rFonts w:ascii="Times New Roman" w:hAnsi="Times New Roman" w:cs="Times New Roman"/>
          <w:sz w:val="24"/>
          <w:szCs w:val="24"/>
        </w:rPr>
        <w:t>формирование мотивации изучения иностранных языков и стремление к самосовершенствованию в образовательной области «Иностранный язык»;</w:t>
      </w:r>
    </w:p>
    <w:p w:rsidR="00CC1063" w:rsidRPr="0085638D" w:rsidRDefault="00CC1063" w:rsidP="00AA45A5">
      <w:pPr>
        <w:numPr>
          <w:ilvl w:val="0"/>
          <w:numId w:val="34"/>
        </w:numPr>
        <w:spacing w:after="0" w:line="240" w:lineRule="auto"/>
        <w:contextualSpacing/>
        <w:rPr>
          <w:rFonts w:ascii="Times New Roman" w:hAnsi="Times New Roman" w:cs="Times New Roman"/>
          <w:sz w:val="24"/>
          <w:szCs w:val="24"/>
        </w:rPr>
      </w:pPr>
      <w:r w:rsidRPr="0085638D">
        <w:rPr>
          <w:rFonts w:ascii="Times New Roman" w:hAnsi="Times New Roman" w:cs="Times New Roman"/>
          <w:sz w:val="24"/>
          <w:szCs w:val="24"/>
        </w:rPr>
        <w:t>осознание возможностей самореализации средствами иностранного языка;</w:t>
      </w:r>
    </w:p>
    <w:p w:rsidR="00CC1063" w:rsidRPr="0085638D" w:rsidRDefault="00CC1063" w:rsidP="00AA45A5">
      <w:pPr>
        <w:numPr>
          <w:ilvl w:val="0"/>
          <w:numId w:val="34"/>
        </w:numPr>
        <w:spacing w:after="0" w:line="240" w:lineRule="auto"/>
        <w:contextualSpacing/>
        <w:rPr>
          <w:rFonts w:ascii="Times New Roman" w:hAnsi="Times New Roman" w:cs="Times New Roman"/>
          <w:sz w:val="24"/>
          <w:szCs w:val="24"/>
        </w:rPr>
      </w:pPr>
      <w:r w:rsidRPr="0085638D">
        <w:rPr>
          <w:rFonts w:ascii="Times New Roman" w:hAnsi="Times New Roman" w:cs="Times New Roman"/>
          <w:sz w:val="24"/>
          <w:szCs w:val="24"/>
        </w:rPr>
        <w:t>стремление к совершенствованию речевой культуры в целом;</w:t>
      </w:r>
    </w:p>
    <w:p w:rsidR="00CC1063" w:rsidRPr="0085638D" w:rsidRDefault="00CC1063" w:rsidP="00AA45A5">
      <w:pPr>
        <w:numPr>
          <w:ilvl w:val="0"/>
          <w:numId w:val="34"/>
        </w:numPr>
        <w:spacing w:after="0" w:line="240" w:lineRule="auto"/>
        <w:contextualSpacing/>
        <w:rPr>
          <w:rFonts w:ascii="Times New Roman" w:hAnsi="Times New Roman" w:cs="Times New Roman"/>
          <w:sz w:val="24"/>
          <w:szCs w:val="24"/>
        </w:rPr>
      </w:pPr>
      <w:r w:rsidRPr="0085638D">
        <w:rPr>
          <w:rFonts w:ascii="Times New Roman" w:hAnsi="Times New Roman" w:cs="Times New Roman"/>
          <w:sz w:val="24"/>
          <w:szCs w:val="24"/>
        </w:rPr>
        <w:t xml:space="preserve"> формирование коммуникативной компетенции в межкультурной и межэтнической коммуникации;</w:t>
      </w:r>
    </w:p>
    <w:p w:rsidR="00CC1063" w:rsidRPr="0085638D" w:rsidRDefault="00CC1063" w:rsidP="00AA45A5">
      <w:pPr>
        <w:numPr>
          <w:ilvl w:val="0"/>
          <w:numId w:val="35"/>
        </w:numPr>
        <w:spacing w:after="0" w:line="240" w:lineRule="auto"/>
        <w:contextualSpacing/>
        <w:rPr>
          <w:rFonts w:ascii="Times New Roman" w:hAnsi="Times New Roman" w:cs="Times New Roman"/>
          <w:sz w:val="24"/>
          <w:szCs w:val="24"/>
        </w:rPr>
      </w:pPr>
      <w:r w:rsidRPr="0085638D">
        <w:rPr>
          <w:rFonts w:ascii="Times New Roman" w:hAnsi="Times New Roman" w:cs="Times New Roman"/>
          <w:sz w:val="24"/>
          <w:szCs w:val="24"/>
        </w:rPr>
        <w:t xml:space="preserve">стремление к лучшему осознанию культуры своего народа и готовность содействовать ознакомлению с ней представителей других стран; толерантное отношение к проявлениям иной культуры; осознание себя гражданином своей страны и мира; </w:t>
      </w:r>
    </w:p>
    <w:p w:rsidR="00CC1063" w:rsidRPr="0085638D" w:rsidRDefault="00CC1063" w:rsidP="00CC1063">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По программе «Занимательный английский» работает педагог </w:t>
      </w:r>
      <w:proofErr w:type="spellStart"/>
      <w:r w:rsidRPr="0085638D">
        <w:rPr>
          <w:rFonts w:ascii="Times New Roman" w:eastAsia="Times New Roman" w:hAnsi="Times New Roman" w:cs="Times New Roman"/>
          <w:sz w:val="24"/>
          <w:szCs w:val="24"/>
          <w:lang w:eastAsia="ru-RU"/>
        </w:rPr>
        <w:t>Гиззатуллина</w:t>
      </w:r>
      <w:proofErr w:type="spellEnd"/>
      <w:r w:rsidRPr="0085638D">
        <w:rPr>
          <w:rFonts w:ascii="Times New Roman" w:eastAsia="Times New Roman" w:hAnsi="Times New Roman" w:cs="Times New Roman"/>
          <w:sz w:val="24"/>
          <w:szCs w:val="24"/>
          <w:lang w:eastAsia="ru-RU"/>
        </w:rPr>
        <w:t xml:space="preserve"> Г.Н.,    курс обучения – 2 года, с учащимися 8-11 лет </w:t>
      </w:r>
      <w:r w:rsidR="00C072DF">
        <w:rPr>
          <w:rFonts w:ascii="Times New Roman" w:eastAsia="Times New Roman" w:hAnsi="Times New Roman" w:cs="Times New Roman"/>
          <w:sz w:val="24"/>
          <w:szCs w:val="24"/>
          <w:lang w:eastAsia="ru-RU"/>
        </w:rPr>
        <w:t xml:space="preserve"> на базе МБОУ </w:t>
      </w:r>
      <w:proofErr w:type="spellStart"/>
      <w:r w:rsidR="00C072DF">
        <w:rPr>
          <w:rFonts w:ascii="Times New Roman" w:eastAsia="Times New Roman" w:hAnsi="Times New Roman" w:cs="Times New Roman"/>
          <w:sz w:val="24"/>
          <w:szCs w:val="24"/>
          <w:lang w:eastAsia="ru-RU"/>
        </w:rPr>
        <w:t>Кадыбашская</w:t>
      </w:r>
      <w:proofErr w:type="spellEnd"/>
      <w:r w:rsidR="00C072DF">
        <w:rPr>
          <w:rFonts w:ascii="Times New Roman" w:eastAsia="Times New Roman" w:hAnsi="Times New Roman" w:cs="Times New Roman"/>
          <w:sz w:val="24"/>
          <w:szCs w:val="24"/>
          <w:lang w:eastAsia="ru-RU"/>
        </w:rPr>
        <w:t xml:space="preserve"> СОШ, 2</w:t>
      </w:r>
      <w:r w:rsidRPr="0085638D">
        <w:rPr>
          <w:rFonts w:ascii="Times New Roman" w:eastAsia="Times New Roman" w:hAnsi="Times New Roman" w:cs="Times New Roman"/>
          <w:sz w:val="24"/>
          <w:szCs w:val="24"/>
          <w:lang w:eastAsia="ru-RU"/>
        </w:rPr>
        <w:t xml:space="preserve"> год обучения.</w:t>
      </w:r>
    </w:p>
    <w:p w:rsidR="00CC1063" w:rsidRPr="0085638D" w:rsidRDefault="00CC1063" w:rsidP="00CC1063">
      <w:pPr>
        <w:spacing w:after="0" w:line="240" w:lineRule="auto"/>
        <w:ind w:firstLine="708"/>
        <w:jc w:val="both"/>
        <w:rPr>
          <w:rFonts w:ascii="Times New Roman" w:eastAsia="Times New Roman" w:hAnsi="Times New Roman" w:cs="Times New Roman"/>
          <w:sz w:val="24"/>
          <w:szCs w:val="24"/>
          <w:lang w:eastAsia="ru-RU"/>
        </w:rPr>
      </w:pPr>
    </w:p>
    <w:p w:rsidR="00CC1063" w:rsidRPr="0085638D" w:rsidRDefault="00CC1063" w:rsidP="00CC1063">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По программе «Мой первый английский» работает педагог Пестерева О.Н., </w:t>
      </w:r>
    </w:p>
    <w:p w:rsidR="00CC1063" w:rsidRPr="0085638D" w:rsidRDefault="00CC1063" w:rsidP="00CC1063">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кур</w:t>
      </w:r>
      <w:r w:rsidR="00C072DF">
        <w:rPr>
          <w:rFonts w:ascii="Times New Roman" w:eastAsia="Times New Roman" w:hAnsi="Times New Roman" w:cs="Times New Roman"/>
          <w:sz w:val="24"/>
          <w:szCs w:val="24"/>
          <w:lang w:eastAsia="ru-RU"/>
        </w:rPr>
        <w:t>с обучения 2 года (2 ступень) с учащимися 5-7 лет , 2 год обучения.</w:t>
      </w:r>
    </w:p>
    <w:p w:rsidR="00CC1063" w:rsidRPr="0085638D" w:rsidRDefault="00CC1063" w:rsidP="00CC1063">
      <w:pPr>
        <w:spacing w:after="0" w:line="240" w:lineRule="auto"/>
        <w:ind w:firstLine="708"/>
        <w:jc w:val="both"/>
        <w:rPr>
          <w:rFonts w:ascii="Times New Roman" w:eastAsia="Times New Roman" w:hAnsi="Times New Roman" w:cs="Times New Roman"/>
          <w:sz w:val="24"/>
          <w:szCs w:val="24"/>
          <w:lang w:eastAsia="ru-RU"/>
        </w:rPr>
      </w:pPr>
    </w:p>
    <w:p w:rsidR="00C072DF" w:rsidRDefault="00C072DF" w:rsidP="00CC1063">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программам</w:t>
      </w:r>
      <w:r w:rsidR="00CC1063" w:rsidRPr="0085638D">
        <w:rPr>
          <w:rFonts w:ascii="Times New Roman" w:eastAsia="Times New Roman" w:hAnsi="Times New Roman" w:cs="Times New Roman"/>
          <w:sz w:val="24"/>
          <w:szCs w:val="24"/>
          <w:lang w:eastAsia="ru-RU"/>
        </w:rPr>
        <w:t xml:space="preserve"> «</w:t>
      </w:r>
      <w:proofErr w:type="gramStart"/>
      <w:r w:rsidR="00CC1063" w:rsidRPr="0085638D">
        <w:rPr>
          <w:rFonts w:ascii="Times New Roman" w:eastAsia="Times New Roman" w:hAnsi="Times New Roman" w:cs="Times New Roman"/>
          <w:sz w:val="24"/>
          <w:szCs w:val="24"/>
          <w:lang w:eastAsia="ru-RU"/>
        </w:rPr>
        <w:t>Веселый</w:t>
      </w:r>
      <w:proofErr w:type="gramEnd"/>
      <w:r w:rsidR="00CC1063" w:rsidRPr="0085638D">
        <w:rPr>
          <w:rFonts w:ascii="Times New Roman" w:eastAsia="Times New Roman" w:hAnsi="Times New Roman" w:cs="Times New Roman"/>
          <w:sz w:val="24"/>
          <w:szCs w:val="24"/>
          <w:lang w:eastAsia="ru-RU"/>
        </w:rPr>
        <w:t xml:space="preserve"> английский</w:t>
      </w:r>
      <w:r>
        <w:rPr>
          <w:rFonts w:ascii="Times New Roman" w:eastAsia="Times New Roman" w:hAnsi="Times New Roman" w:cs="Times New Roman"/>
          <w:sz w:val="24"/>
          <w:szCs w:val="24"/>
          <w:lang w:eastAsia="ru-RU"/>
        </w:rPr>
        <w:t>-2», «Веселый английский-3»</w:t>
      </w:r>
    </w:p>
    <w:p w:rsidR="00CC1063" w:rsidRPr="0085638D" w:rsidRDefault="00CC1063" w:rsidP="00CC1063">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работает педагог Пестерева О.Н., </w:t>
      </w:r>
    </w:p>
    <w:p w:rsidR="00CC1063" w:rsidRPr="0085638D" w:rsidRDefault="00CC1063" w:rsidP="00CC1063">
      <w:pPr>
        <w:spacing w:after="0" w:line="240" w:lineRule="auto"/>
        <w:ind w:firstLine="708"/>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курс о</w:t>
      </w:r>
      <w:r w:rsidR="00C072DF">
        <w:rPr>
          <w:rFonts w:ascii="Times New Roman" w:eastAsia="Times New Roman" w:hAnsi="Times New Roman" w:cs="Times New Roman"/>
          <w:sz w:val="24"/>
          <w:szCs w:val="24"/>
          <w:lang w:eastAsia="ru-RU"/>
        </w:rPr>
        <w:t>бучения  2 года с учащимися 8-12 лет, 2 год обучения (2</w:t>
      </w:r>
      <w:r w:rsidRPr="0085638D">
        <w:rPr>
          <w:rFonts w:ascii="Times New Roman" w:eastAsia="Times New Roman" w:hAnsi="Times New Roman" w:cs="Times New Roman"/>
          <w:sz w:val="24"/>
          <w:szCs w:val="24"/>
          <w:lang w:eastAsia="ru-RU"/>
        </w:rPr>
        <w:t xml:space="preserve"> группы)</w:t>
      </w:r>
    </w:p>
    <w:p w:rsidR="00C072DF" w:rsidRDefault="00C072DF" w:rsidP="00CC62FC">
      <w:pPr>
        <w:spacing w:after="0" w:line="240" w:lineRule="auto"/>
        <w:rPr>
          <w:rFonts w:ascii="Times New Roman" w:eastAsia="Times New Roman" w:hAnsi="Times New Roman" w:cs="Times New Roman"/>
          <w:b/>
          <w:sz w:val="24"/>
          <w:szCs w:val="24"/>
          <w:lang w:eastAsia="ru-RU"/>
        </w:rPr>
      </w:pPr>
    </w:p>
    <w:p w:rsidR="00C26184" w:rsidRPr="00DA58AD" w:rsidRDefault="00B47B64" w:rsidP="00CC62FC">
      <w:pPr>
        <w:spacing w:after="0" w:line="240" w:lineRule="auto"/>
        <w:jc w:val="center"/>
        <w:rPr>
          <w:rFonts w:ascii="Times New Roman" w:eastAsia="Times New Roman" w:hAnsi="Times New Roman" w:cs="Times New Roman"/>
          <w:b/>
          <w:sz w:val="24"/>
          <w:szCs w:val="24"/>
          <w:lang w:eastAsia="ru-RU"/>
        </w:rPr>
      </w:pPr>
      <w:r w:rsidRPr="00DA58AD">
        <w:rPr>
          <w:rFonts w:ascii="Times New Roman" w:eastAsia="Times New Roman" w:hAnsi="Times New Roman" w:cs="Times New Roman"/>
          <w:b/>
          <w:sz w:val="24"/>
          <w:szCs w:val="24"/>
          <w:lang w:eastAsia="ru-RU"/>
        </w:rPr>
        <w:t>Программа «Эрудит плюс»</w:t>
      </w:r>
    </w:p>
    <w:p w:rsidR="00B47B64" w:rsidRPr="00DA58AD" w:rsidRDefault="00B47B64" w:rsidP="00DA58AD">
      <w:pPr>
        <w:shd w:val="clear" w:color="auto" w:fill="FFFFFF"/>
        <w:spacing w:after="0" w:line="240" w:lineRule="auto"/>
        <w:ind w:firstLine="851"/>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Дополнительная </w:t>
      </w:r>
      <w:r w:rsidR="0084489A">
        <w:rPr>
          <w:rFonts w:ascii="Times New Roman" w:eastAsia="Times New Roman" w:hAnsi="Times New Roman" w:cs="Times New Roman"/>
          <w:sz w:val="24"/>
          <w:szCs w:val="24"/>
          <w:lang w:eastAsia="ru-RU"/>
        </w:rPr>
        <w:t xml:space="preserve">общеобразовательная </w:t>
      </w:r>
      <w:proofErr w:type="spellStart"/>
      <w:r w:rsidRPr="00DA58AD">
        <w:rPr>
          <w:rFonts w:ascii="Times New Roman" w:eastAsia="Times New Roman" w:hAnsi="Times New Roman" w:cs="Times New Roman"/>
          <w:sz w:val="24"/>
          <w:szCs w:val="24"/>
          <w:lang w:eastAsia="ru-RU"/>
        </w:rPr>
        <w:t>общеразвивающая</w:t>
      </w:r>
      <w:proofErr w:type="spellEnd"/>
      <w:r w:rsidRPr="00DA58AD">
        <w:rPr>
          <w:rFonts w:ascii="Times New Roman" w:eastAsia="Times New Roman" w:hAnsi="Times New Roman" w:cs="Times New Roman"/>
          <w:sz w:val="24"/>
          <w:szCs w:val="24"/>
          <w:lang w:eastAsia="ru-RU"/>
        </w:rPr>
        <w:t xml:space="preserve"> программа «Эрудит плюс» направлена на развитие интеллектуальных умений учащихся на основе формирования у ребенка умений управлять процессами творчества: фантазированием, пониманием закономерностей, решением сложных проблемных ситуаций. Она дает возможность раскрыть многие качества, лежащие в основе творческого мышления. Программа призвана помочь учащимся стать более раскованными и свободными в своей интеллектуальной деятельности.</w:t>
      </w:r>
    </w:p>
    <w:p w:rsidR="00B47B64" w:rsidRPr="00DA58AD" w:rsidRDefault="00B47B64" w:rsidP="00DA58AD">
      <w:pPr>
        <w:shd w:val="clear" w:color="auto" w:fill="FFFFFF"/>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bCs/>
          <w:sz w:val="24"/>
          <w:szCs w:val="24"/>
          <w:u w:val="single"/>
          <w:lang w:eastAsia="ru-RU"/>
        </w:rPr>
        <w:t>Цель программы</w:t>
      </w:r>
      <w:r w:rsidRPr="00DA58AD">
        <w:rPr>
          <w:rFonts w:ascii="Times New Roman" w:eastAsia="Times New Roman" w:hAnsi="Times New Roman" w:cs="Times New Roman"/>
          <w:b/>
          <w:bCs/>
          <w:sz w:val="24"/>
          <w:szCs w:val="24"/>
          <w:lang w:eastAsia="ru-RU"/>
        </w:rPr>
        <w:t> </w:t>
      </w:r>
      <w:r w:rsidRPr="00DA58AD">
        <w:rPr>
          <w:rFonts w:ascii="Times New Roman" w:eastAsia="Times New Roman" w:hAnsi="Times New Roman" w:cs="Times New Roman"/>
          <w:sz w:val="24"/>
          <w:szCs w:val="24"/>
          <w:lang w:eastAsia="ru-RU"/>
        </w:rPr>
        <w:t xml:space="preserve">- создать условия для формирования интеллектуально развитой личности, готовой </w:t>
      </w:r>
      <w:proofErr w:type="spellStart"/>
      <w:r w:rsidRPr="00DA58AD">
        <w:rPr>
          <w:rFonts w:ascii="Times New Roman" w:eastAsia="Times New Roman" w:hAnsi="Times New Roman" w:cs="Times New Roman"/>
          <w:sz w:val="24"/>
          <w:szCs w:val="24"/>
          <w:lang w:eastAsia="ru-RU"/>
        </w:rPr>
        <w:t>саморазвиваться</w:t>
      </w:r>
      <w:proofErr w:type="spellEnd"/>
      <w:r w:rsidRPr="00DA58AD">
        <w:rPr>
          <w:rFonts w:ascii="Times New Roman" w:eastAsia="Times New Roman" w:hAnsi="Times New Roman" w:cs="Times New Roman"/>
          <w:sz w:val="24"/>
          <w:szCs w:val="24"/>
          <w:lang w:eastAsia="ru-RU"/>
        </w:rPr>
        <w:t>, самосовершенствоваться, для расширения и углубления знаний по русскому языку и математике.</w:t>
      </w:r>
    </w:p>
    <w:p w:rsidR="00B47B64" w:rsidRPr="00DA58AD" w:rsidRDefault="00B47B64" w:rsidP="00DA58AD">
      <w:pPr>
        <w:shd w:val="clear" w:color="auto" w:fill="FFFFFF"/>
        <w:spacing w:after="0" w:line="240" w:lineRule="auto"/>
        <w:jc w:val="both"/>
        <w:rPr>
          <w:rFonts w:ascii="Times New Roman" w:eastAsia="Times New Roman" w:hAnsi="Times New Roman" w:cs="Times New Roman"/>
          <w:sz w:val="24"/>
          <w:szCs w:val="24"/>
          <w:u w:val="single"/>
          <w:lang w:eastAsia="ru-RU"/>
        </w:rPr>
      </w:pPr>
      <w:r w:rsidRPr="00DA58AD">
        <w:rPr>
          <w:rFonts w:ascii="Times New Roman" w:eastAsia="Times New Roman" w:hAnsi="Times New Roman" w:cs="Times New Roman"/>
          <w:bCs/>
          <w:sz w:val="24"/>
          <w:szCs w:val="24"/>
          <w:u w:val="single"/>
          <w:lang w:eastAsia="ru-RU"/>
        </w:rPr>
        <w:t>Задачи программы:</w:t>
      </w:r>
    </w:p>
    <w:p w:rsidR="00B47B64" w:rsidRPr="00DA58AD" w:rsidRDefault="00B47B64" w:rsidP="00AA45A5">
      <w:pPr>
        <w:numPr>
          <w:ilvl w:val="0"/>
          <w:numId w:val="22"/>
        </w:numPr>
        <w:shd w:val="clear" w:color="auto" w:fill="FFFFFF"/>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выявление одаренных учащихся из числа показавших высокие результаты в ходе учебной деятельности, а также путем анализа результативности учебного труда и методов экспертных оценок учителей и родителей;</w:t>
      </w:r>
    </w:p>
    <w:p w:rsidR="00B47B64" w:rsidRPr="00DA58AD" w:rsidRDefault="00B47B64" w:rsidP="00AA45A5">
      <w:pPr>
        <w:numPr>
          <w:ilvl w:val="0"/>
          <w:numId w:val="22"/>
        </w:numPr>
        <w:shd w:val="clear" w:color="auto" w:fill="FFFFFF"/>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формирование умения учиться как базисной способности саморазвития и </w:t>
      </w:r>
      <w:proofErr w:type="spellStart"/>
      <w:r w:rsidRPr="00DA58AD">
        <w:rPr>
          <w:rFonts w:ascii="Times New Roman" w:eastAsia="Times New Roman" w:hAnsi="Times New Roman" w:cs="Times New Roman"/>
          <w:sz w:val="24"/>
          <w:szCs w:val="24"/>
          <w:lang w:eastAsia="ru-RU"/>
        </w:rPr>
        <w:t>самоизменения</w:t>
      </w:r>
      <w:proofErr w:type="spellEnd"/>
      <w:r w:rsidRPr="00DA58AD">
        <w:rPr>
          <w:rFonts w:ascii="Times New Roman" w:eastAsia="Times New Roman" w:hAnsi="Times New Roman" w:cs="Times New Roman"/>
          <w:sz w:val="24"/>
          <w:szCs w:val="24"/>
          <w:lang w:eastAsia="ru-RU"/>
        </w:rPr>
        <w:t xml:space="preserve"> (умения выделять учебную задачу, организовывать свою деятельность во времени, распределять свое внимание и т.д.);</w:t>
      </w:r>
    </w:p>
    <w:p w:rsidR="00B47B64" w:rsidRPr="00DA58AD" w:rsidRDefault="00B47B64" w:rsidP="00AA45A5">
      <w:pPr>
        <w:numPr>
          <w:ilvl w:val="0"/>
          <w:numId w:val="22"/>
        </w:numPr>
        <w:shd w:val="clear" w:color="auto" w:fill="FFFFFF"/>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развитие общей эрудиции детей, расширение их кругозора;</w:t>
      </w:r>
    </w:p>
    <w:p w:rsidR="00B47B64" w:rsidRPr="00DA58AD" w:rsidRDefault="00B47B64" w:rsidP="00AA45A5">
      <w:pPr>
        <w:numPr>
          <w:ilvl w:val="0"/>
          <w:numId w:val="22"/>
        </w:numPr>
        <w:shd w:val="clear" w:color="auto" w:fill="FFFFFF"/>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создание условий одаренным детям для реализации их личных творческих способностей в процессе поисковой деятельности, для их морально-физического и интеллектуального развития;</w:t>
      </w:r>
    </w:p>
    <w:p w:rsidR="00B47B64" w:rsidRPr="00DA58AD" w:rsidRDefault="00B47B64" w:rsidP="00AA45A5">
      <w:pPr>
        <w:numPr>
          <w:ilvl w:val="0"/>
          <w:numId w:val="22"/>
        </w:numPr>
        <w:shd w:val="clear" w:color="auto" w:fill="FFFFFF"/>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стимулирование творческой деятельности одаренных детей;</w:t>
      </w:r>
    </w:p>
    <w:p w:rsidR="00B47B64" w:rsidRPr="00DA58AD" w:rsidRDefault="00B47B64" w:rsidP="00AA45A5">
      <w:pPr>
        <w:numPr>
          <w:ilvl w:val="0"/>
          <w:numId w:val="22"/>
        </w:numPr>
        <w:shd w:val="clear" w:color="auto" w:fill="FFFFFF"/>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развитие творческого и логического мышления учащихся.</w:t>
      </w:r>
    </w:p>
    <w:p w:rsidR="00B47B64" w:rsidRPr="00DA58AD" w:rsidRDefault="00B47B64" w:rsidP="00DA58AD">
      <w:pPr>
        <w:spacing w:after="0" w:line="240" w:lineRule="auto"/>
        <w:rPr>
          <w:rFonts w:ascii="Times New Roman" w:eastAsia="Times New Roman" w:hAnsi="Times New Roman" w:cs="Times New Roman"/>
          <w:sz w:val="24"/>
          <w:szCs w:val="24"/>
          <w:lang w:eastAsia="ru-RU"/>
        </w:rPr>
      </w:pPr>
    </w:p>
    <w:p w:rsidR="00B47B64" w:rsidRPr="00DA58AD" w:rsidRDefault="00B47B6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  По программам «Эрудит плюс-1», «Эрудит плюс-2» работает педагог </w:t>
      </w:r>
      <w:proofErr w:type="spellStart"/>
      <w:r w:rsidRPr="00DA58AD">
        <w:rPr>
          <w:rFonts w:ascii="Times New Roman" w:eastAsia="Times New Roman" w:hAnsi="Times New Roman" w:cs="Times New Roman"/>
          <w:sz w:val="24"/>
          <w:szCs w:val="24"/>
          <w:lang w:eastAsia="ru-RU"/>
        </w:rPr>
        <w:t>Гиззатуллина</w:t>
      </w:r>
      <w:proofErr w:type="spellEnd"/>
      <w:r w:rsidRPr="00DA58AD">
        <w:rPr>
          <w:rFonts w:ascii="Times New Roman" w:eastAsia="Times New Roman" w:hAnsi="Times New Roman" w:cs="Times New Roman"/>
          <w:sz w:val="24"/>
          <w:szCs w:val="24"/>
          <w:lang w:eastAsia="ru-RU"/>
        </w:rPr>
        <w:t xml:space="preserve"> Э.М. , курс обучения  4 года с учащимися 6-11</w:t>
      </w:r>
      <w:r w:rsidR="00C072DF">
        <w:rPr>
          <w:rFonts w:ascii="Times New Roman" w:eastAsia="Times New Roman" w:hAnsi="Times New Roman" w:cs="Times New Roman"/>
          <w:sz w:val="24"/>
          <w:szCs w:val="24"/>
          <w:lang w:eastAsia="ru-RU"/>
        </w:rPr>
        <w:t xml:space="preserve"> лет, 4 год</w:t>
      </w:r>
      <w:r w:rsidRPr="00DA58AD">
        <w:rPr>
          <w:rFonts w:ascii="Times New Roman" w:eastAsia="Times New Roman" w:hAnsi="Times New Roman" w:cs="Times New Roman"/>
          <w:sz w:val="24"/>
          <w:szCs w:val="24"/>
          <w:lang w:eastAsia="ru-RU"/>
        </w:rPr>
        <w:t xml:space="preserve"> обучения  на базе МБОУ Гимназия №1 г</w:t>
      </w:r>
      <w:proofErr w:type="gramStart"/>
      <w:r w:rsidRPr="00DA58AD">
        <w:rPr>
          <w:rFonts w:ascii="Times New Roman" w:eastAsia="Times New Roman" w:hAnsi="Times New Roman" w:cs="Times New Roman"/>
          <w:sz w:val="24"/>
          <w:szCs w:val="24"/>
          <w:lang w:eastAsia="ru-RU"/>
        </w:rPr>
        <w:t>.А</w:t>
      </w:r>
      <w:proofErr w:type="gramEnd"/>
      <w:r w:rsidRPr="00DA58AD">
        <w:rPr>
          <w:rFonts w:ascii="Times New Roman" w:eastAsia="Times New Roman" w:hAnsi="Times New Roman" w:cs="Times New Roman"/>
          <w:sz w:val="24"/>
          <w:szCs w:val="24"/>
          <w:lang w:eastAsia="ru-RU"/>
        </w:rPr>
        <w:t>грыз</w:t>
      </w:r>
    </w:p>
    <w:p w:rsidR="00B47B64" w:rsidRPr="00DA58AD" w:rsidRDefault="00B47B6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DA58AD" w:rsidRPr="00DA58AD" w:rsidRDefault="00B47B64" w:rsidP="00CC62FC">
      <w:pPr>
        <w:spacing w:after="0" w:line="240" w:lineRule="auto"/>
        <w:jc w:val="center"/>
        <w:rPr>
          <w:rFonts w:ascii="Times New Roman" w:eastAsia="Times New Roman" w:hAnsi="Times New Roman" w:cs="Times New Roman"/>
          <w:b/>
          <w:sz w:val="24"/>
          <w:szCs w:val="24"/>
          <w:lang w:eastAsia="ru-RU"/>
        </w:rPr>
      </w:pPr>
      <w:r w:rsidRPr="00DA58AD">
        <w:rPr>
          <w:rFonts w:ascii="Times New Roman" w:eastAsia="Times New Roman" w:hAnsi="Times New Roman" w:cs="Times New Roman"/>
          <w:b/>
          <w:sz w:val="24"/>
          <w:szCs w:val="24"/>
          <w:lang w:eastAsia="ru-RU"/>
        </w:rPr>
        <w:t>Программа «Юный исследователь»</w:t>
      </w:r>
    </w:p>
    <w:p w:rsidR="00C26184" w:rsidRDefault="00B47B64" w:rsidP="00DA58AD">
      <w:pPr>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       Дополнительная </w:t>
      </w:r>
      <w:r w:rsidR="00C072DF">
        <w:rPr>
          <w:rFonts w:ascii="Times New Roman" w:eastAsia="Times New Roman" w:hAnsi="Times New Roman" w:cs="Times New Roman"/>
          <w:sz w:val="24"/>
          <w:szCs w:val="24"/>
          <w:lang w:eastAsia="ru-RU"/>
        </w:rPr>
        <w:t xml:space="preserve">общеобразовательная </w:t>
      </w:r>
      <w:proofErr w:type="spellStart"/>
      <w:r w:rsidRPr="00DA58AD">
        <w:rPr>
          <w:rFonts w:ascii="Times New Roman" w:eastAsia="Times New Roman" w:hAnsi="Times New Roman" w:cs="Times New Roman"/>
          <w:sz w:val="24"/>
          <w:szCs w:val="24"/>
          <w:lang w:eastAsia="ru-RU"/>
        </w:rPr>
        <w:t>общеразвивающая</w:t>
      </w:r>
      <w:proofErr w:type="spellEnd"/>
      <w:r w:rsidRPr="00DA58AD">
        <w:rPr>
          <w:rFonts w:ascii="Times New Roman" w:eastAsia="Times New Roman" w:hAnsi="Times New Roman" w:cs="Times New Roman"/>
          <w:sz w:val="24"/>
          <w:szCs w:val="24"/>
          <w:lang w:eastAsia="ru-RU"/>
        </w:rPr>
        <w:t xml:space="preserve"> программа «Юный исследователь». В концепции ФГОС второго поколения под предметными результатами понимается «усвоение </w:t>
      </w:r>
      <w:proofErr w:type="gramStart"/>
      <w:r w:rsidRPr="00DA58AD">
        <w:rPr>
          <w:rFonts w:ascii="Times New Roman" w:eastAsia="Times New Roman" w:hAnsi="Times New Roman" w:cs="Times New Roman"/>
          <w:sz w:val="24"/>
          <w:szCs w:val="24"/>
          <w:lang w:eastAsia="ru-RU"/>
        </w:rPr>
        <w:t>обучающимся</w:t>
      </w:r>
      <w:proofErr w:type="gramEnd"/>
      <w:r w:rsidRPr="00DA58AD">
        <w:rPr>
          <w:rFonts w:ascii="Times New Roman" w:eastAsia="Times New Roman" w:hAnsi="Times New Roman" w:cs="Times New Roman"/>
          <w:sz w:val="24"/>
          <w:szCs w:val="24"/>
          <w:lang w:eastAsia="ru-RU"/>
        </w:rPr>
        <w:t xml:space="preserve"> конкретных элементов социального опыта, изучаемого в рамках отдельного учебного предмета, - знаний, умений и навыков, опыта решения проблем, опыта творческой деятельности». </w:t>
      </w:r>
      <w:proofErr w:type="spellStart"/>
      <w:r w:rsidRPr="00DA58AD">
        <w:rPr>
          <w:rFonts w:ascii="Times New Roman" w:eastAsia="Times New Roman" w:hAnsi="Times New Roman" w:cs="Times New Roman"/>
          <w:sz w:val="24"/>
          <w:szCs w:val="24"/>
          <w:lang w:eastAsia="ru-RU"/>
        </w:rPr>
        <w:t>Метапредметные</w:t>
      </w:r>
      <w:proofErr w:type="spellEnd"/>
      <w:r w:rsidRPr="00DA58AD">
        <w:rPr>
          <w:rFonts w:ascii="Times New Roman" w:eastAsia="Times New Roman" w:hAnsi="Times New Roman" w:cs="Times New Roman"/>
          <w:sz w:val="24"/>
          <w:szCs w:val="24"/>
          <w:lang w:eastAsia="ru-RU"/>
        </w:rPr>
        <w:t xml:space="preserve"> результаты понимаются как «освоенные </w:t>
      </w:r>
      <w:proofErr w:type="gramStart"/>
      <w:r w:rsidRPr="00DA58AD">
        <w:rPr>
          <w:rFonts w:ascii="Times New Roman" w:eastAsia="Times New Roman" w:hAnsi="Times New Roman" w:cs="Times New Roman"/>
          <w:sz w:val="24"/>
          <w:szCs w:val="24"/>
          <w:lang w:eastAsia="ru-RU"/>
        </w:rPr>
        <w:t>обучающимся</w:t>
      </w:r>
      <w:proofErr w:type="gramEnd"/>
      <w:r w:rsidRPr="00DA58AD">
        <w:rPr>
          <w:rFonts w:ascii="Times New Roman" w:eastAsia="Times New Roman" w:hAnsi="Times New Roman" w:cs="Times New Roman"/>
          <w:sz w:val="24"/>
          <w:szCs w:val="24"/>
          <w:lang w:eastAsia="ru-RU"/>
        </w:rPr>
        <w:t xml:space="preserve"> на базе одного, нескольких или всех учебных предметов способы деятельности, применимые как в рамках образовательного процесса, так и при решении проблем в реальных жизненных ситуациях. Личностные результаты должны отразиться в </w:t>
      </w:r>
      <w:proofErr w:type="spellStart"/>
      <w:r w:rsidRPr="00DA58AD">
        <w:rPr>
          <w:rFonts w:ascii="Times New Roman" w:eastAsia="Times New Roman" w:hAnsi="Times New Roman" w:cs="Times New Roman"/>
          <w:sz w:val="24"/>
          <w:szCs w:val="24"/>
          <w:lang w:eastAsia="ru-RU"/>
        </w:rPr>
        <w:t>сформированности</w:t>
      </w:r>
      <w:proofErr w:type="spellEnd"/>
      <w:r w:rsidRPr="00DA58AD">
        <w:rPr>
          <w:rFonts w:ascii="Times New Roman" w:eastAsia="Times New Roman" w:hAnsi="Times New Roman" w:cs="Times New Roman"/>
          <w:sz w:val="24"/>
          <w:szCs w:val="24"/>
          <w:lang w:eastAsia="ru-RU"/>
        </w:rPr>
        <w:t xml:space="preserve"> системы ценностных отношений обучающихся к себе, другим участникам образовательного процесса, самому образовательному процессу и его</w:t>
      </w:r>
    </w:p>
    <w:p w:rsidR="00DA58AD" w:rsidRDefault="00B47B64" w:rsidP="00DA58AD">
      <w:pPr>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 результатам в образовательном процессе. ФГОС нового поколения требует использования в образовательном процессе технологий </w:t>
      </w:r>
      <w:proofErr w:type="spellStart"/>
      <w:r w:rsidRPr="00DA58AD">
        <w:rPr>
          <w:rFonts w:ascii="Times New Roman" w:eastAsia="Times New Roman" w:hAnsi="Times New Roman" w:cs="Times New Roman"/>
          <w:sz w:val="24"/>
          <w:szCs w:val="24"/>
          <w:lang w:eastAsia="ru-RU"/>
        </w:rPr>
        <w:t>деятельностного</w:t>
      </w:r>
      <w:proofErr w:type="spellEnd"/>
      <w:r w:rsidRPr="00DA58AD">
        <w:rPr>
          <w:rFonts w:ascii="Times New Roman" w:eastAsia="Times New Roman" w:hAnsi="Times New Roman" w:cs="Times New Roman"/>
          <w:sz w:val="24"/>
          <w:szCs w:val="24"/>
          <w:lang w:eastAsia="ru-RU"/>
        </w:rPr>
        <w:t xml:space="preserve"> типа, методы  же проектно-</w:t>
      </w:r>
    </w:p>
    <w:p w:rsidR="00EA7E5A" w:rsidRPr="00DA58AD" w:rsidRDefault="00B47B64" w:rsidP="00DA58AD">
      <w:pPr>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исследовательской деятельности определены как одно из условий реализации основной образовательно</w:t>
      </w:r>
      <w:r w:rsidR="001767FC" w:rsidRPr="00DA58AD">
        <w:rPr>
          <w:rFonts w:ascii="Times New Roman" w:eastAsia="Times New Roman" w:hAnsi="Times New Roman" w:cs="Times New Roman"/>
          <w:sz w:val="24"/>
          <w:szCs w:val="24"/>
          <w:lang w:eastAsia="ru-RU"/>
        </w:rPr>
        <w:t>й программы общего образования.</w:t>
      </w:r>
    </w:p>
    <w:p w:rsidR="00B47B64" w:rsidRPr="00DA58AD" w:rsidRDefault="00B47B64" w:rsidP="00DA58AD">
      <w:pPr>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w:t>
      </w:r>
      <w:r w:rsidRPr="00DA58AD">
        <w:rPr>
          <w:rFonts w:ascii="Times New Roman" w:eastAsia="Times New Roman" w:hAnsi="Times New Roman" w:cs="Times New Roman"/>
          <w:b/>
          <w:sz w:val="24"/>
          <w:szCs w:val="24"/>
          <w:lang w:eastAsia="ru-RU"/>
        </w:rPr>
        <w:t xml:space="preserve">Основная цель программы: </w:t>
      </w:r>
      <w:r w:rsidRPr="00DA58AD">
        <w:rPr>
          <w:rFonts w:ascii="Times New Roman" w:eastAsia="Times New Roman" w:hAnsi="Times New Roman" w:cs="Times New Roman"/>
          <w:sz w:val="24"/>
          <w:szCs w:val="24"/>
          <w:lang w:eastAsia="ru-RU"/>
        </w:rPr>
        <w:t xml:space="preserve">формирование информационно-коммуникативной компетентности обучающихся через включение их в изучение проблем, связанных с непосредственным опытом детей, их жизненными потребностями и интересами, а также создание условий для всестороннего и наиболее полного развития и реализации творческого и научного потенциала обучающихся. Вооружить </w:t>
      </w:r>
      <w:proofErr w:type="gramStart"/>
      <w:r w:rsidRPr="00DA58AD">
        <w:rPr>
          <w:rFonts w:ascii="Times New Roman" w:eastAsia="Times New Roman" w:hAnsi="Times New Roman" w:cs="Times New Roman"/>
          <w:sz w:val="24"/>
          <w:szCs w:val="24"/>
          <w:lang w:eastAsia="ru-RU"/>
        </w:rPr>
        <w:t>обучающихся</w:t>
      </w:r>
      <w:proofErr w:type="gramEnd"/>
      <w:r w:rsidRPr="00DA58AD">
        <w:rPr>
          <w:rFonts w:ascii="Times New Roman" w:eastAsia="Times New Roman" w:hAnsi="Times New Roman" w:cs="Times New Roman"/>
          <w:sz w:val="24"/>
          <w:szCs w:val="24"/>
          <w:lang w:eastAsia="ru-RU"/>
        </w:rPr>
        <w:t xml:space="preserve"> интеллектуальным инструментарием, необходимым для самостоятельной учебной и исследовательской деятельности. </w:t>
      </w:r>
    </w:p>
    <w:p w:rsidR="00B47B64" w:rsidRPr="00DA58AD" w:rsidRDefault="00B47B64" w:rsidP="00DA58AD">
      <w:pPr>
        <w:spacing w:after="0" w:line="240" w:lineRule="auto"/>
        <w:ind w:firstLine="708"/>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b/>
          <w:sz w:val="24"/>
          <w:szCs w:val="24"/>
          <w:lang w:eastAsia="ru-RU"/>
        </w:rPr>
        <w:t>Для достижения цели поставлены</w:t>
      </w:r>
      <w:r w:rsidR="0084489A">
        <w:rPr>
          <w:rFonts w:ascii="Times New Roman" w:eastAsia="Times New Roman" w:hAnsi="Times New Roman" w:cs="Times New Roman"/>
          <w:b/>
          <w:sz w:val="24"/>
          <w:szCs w:val="24"/>
          <w:lang w:eastAsia="ru-RU"/>
        </w:rPr>
        <w:t xml:space="preserve"> </w:t>
      </w:r>
      <w:r w:rsidRPr="00DA58AD">
        <w:rPr>
          <w:rFonts w:ascii="Times New Roman" w:eastAsia="Times New Roman" w:hAnsi="Times New Roman" w:cs="Times New Roman"/>
          <w:b/>
          <w:sz w:val="24"/>
          <w:szCs w:val="24"/>
          <w:lang w:eastAsia="ru-RU"/>
        </w:rPr>
        <w:t>задачи</w:t>
      </w:r>
      <w:r w:rsidRPr="00DA58AD">
        <w:rPr>
          <w:rFonts w:ascii="Times New Roman" w:eastAsia="Times New Roman" w:hAnsi="Times New Roman" w:cs="Times New Roman"/>
          <w:sz w:val="24"/>
          <w:szCs w:val="24"/>
          <w:lang w:eastAsia="ru-RU"/>
        </w:rPr>
        <w:t>:</w:t>
      </w:r>
    </w:p>
    <w:p w:rsidR="00B47B64" w:rsidRPr="00DA58AD" w:rsidRDefault="00B47B64" w:rsidP="00AA45A5">
      <w:pPr>
        <w:numPr>
          <w:ilvl w:val="0"/>
          <w:numId w:val="23"/>
        </w:numPr>
        <w:spacing w:after="0" w:line="240" w:lineRule="auto"/>
        <w:contextualSpacing/>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  привлечь заинтересованных детей к учебно-исследовательской работе, исследованиям в различных областях знаний;</w:t>
      </w:r>
    </w:p>
    <w:p w:rsidR="00B47B64" w:rsidRPr="00DA58AD" w:rsidRDefault="00B47B64" w:rsidP="00AA45A5">
      <w:pPr>
        <w:numPr>
          <w:ilvl w:val="0"/>
          <w:numId w:val="23"/>
        </w:numPr>
        <w:spacing w:after="0" w:line="240" w:lineRule="auto"/>
        <w:contextualSpacing/>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выявить основные интересы и склонности ребенка в научно-исследовательской деятельности;</w:t>
      </w:r>
    </w:p>
    <w:p w:rsidR="00B47B64" w:rsidRPr="00DA58AD" w:rsidRDefault="00B47B64" w:rsidP="00AA45A5">
      <w:pPr>
        <w:numPr>
          <w:ilvl w:val="0"/>
          <w:numId w:val="23"/>
        </w:numPr>
        <w:spacing w:after="0" w:line="240" w:lineRule="auto"/>
        <w:contextualSpacing/>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повысить мотивацию к познанию окружающего мира, путем активизации личностной позиции в образовательном процессе;</w:t>
      </w:r>
    </w:p>
    <w:p w:rsidR="00B47B64" w:rsidRPr="00DA58AD" w:rsidRDefault="00B47B64" w:rsidP="00AA45A5">
      <w:pPr>
        <w:numPr>
          <w:ilvl w:val="0"/>
          <w:numId w:val="23"/>
        </w:numPr>
        <w:spacing w:after="0" w:line="240" w:lineRule="auto"/>
        <w:contextualSpacing/>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развить мыслительные   умения и навыки, способности к самообразованию;</w:t>
      </w:r>
    </w:p>
    <w:p w:rsidR="00B47B64" w:rsidRPr="00DA58AD" w:rsidRDefault="00B47B64" w:rsidP="00AA45A5">
      <w:pPr>
        <w:numPr>
          <w:ilvl w:val="0"/>
          <w:numId w:val="23"/>
        </w:numPr>
        <w:spacing w:after="0" w:line="240" w:lineRule="auto"/>
        <w:contextualSpacing/>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формировать: умения и навыки работы с различными источниками информации; культуру устной и письменной речи; специальные исследовательские умения и навыки; активную жизненную позицию;</w:t>
      </w:r>
    </w:p>
    <w:p w:rsidR="00B47B64" w:rsidRPr="00DA58AD" w:rsidRDefault="00B47B64" w:rsidP="00AA45A5">
      <w:pPr>
        <w:numPr>
          <w:ilvl w:val="0"/>
          <w:numId w:val="23"/>
        </w:numPr>
        <w:spacing w:after="0" w:line="240" w:lineRule="auto"/>
        <w:contextualSpacing/>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приобрести исследовательский опыт через информационно-коммуникативные навыки </w:t>
      </w:r>
      <w:proofErr w:type="gramStart"/>
      <w:r w:rsidRPr="00DA58AD">
        <w:rPr>
          <w:rFonts w:ascii="Times New Roman" w:eastAsia="Times New Roman" w:hAnsi="Times New Roman" w:cs="Times New Roman"/>
          <w:sz w:val="24"/>
          <w:szCs w:val="24"/>
          <w:lang w:eastAsia="ru-RU"/>
        </w:rPr>
        <w:t>обучающихся</w:t>
      </w:r>
      <w:proofErr w:type="gramEnd"/>
      <w:r w:rsidRPr="00DA58AD">
        <w:rPr>
          <w:rFonts w:ascii="Times New Roman" w:eastAsia="Times New Roman" w:hAnsi="Times New Roman" w:cs="Times New Roman"/>
          <w:sz w:val="24"/>
          <w:szCs w:val="24"/>
          <w:lang w:eastAsia="ru-RU"/>
        </w:rPr>
        <w:t xml:space="preserve"> и личностное отношение к рассматриваемой проблеме;</w:t>
      </w:r>
    </w:p>
    <w:p w:rsidR="00B47B64" w:rsidRPr="00DA58AD" w:rsidRDefault="00B47B64" w:rsidP="00AA45A5">
      <w:pPr>
        <w:numPr>
          <w:ilvl w:val="0"/>
          <w:numId w:val="23"/>
        </w:numPr>
        <w:spacing w:after="0" w:line="240" w:lineRule="auto"/>
        <w:contextualSpacing/>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освоить методику учебного исследования, </w:t>
      </w:r>
      <w:r w:rsidR="00DA58AD" w:rsidRPr="00DA58AD">
        <w:rPr>
          <w:rFonts w:ascii="Times New Roman" w:eastAsia="Times New Roman" w:hAnsi="Times New Roman" w:cs="Times New Roman"/>
          <w:sz w:val="24"/>
          <w:szCs w:val="24"/>
          <w:lang w:eastAsia="ru-RU"/>
        </w:rPr>
        <w:t>само организованной</w:t>
      </w:r>
      <w:r w:rsidRPr="00DA58AD">
        <w:rPr>
          <w:rFonts w:ascii="Times New Roman" w:eastAsia="Times New Roman" w:hAnsi="Times New Roman" w:cs="Times New Roman"/>
          <w:sz w:val="24"/>
          <w:szCs w:val="24"/>
          <w:lang w:eastAsia="ru-RU"/>
        </w:rPr>
        <w:t xml:space="preserve"> деятельности, обусловленной логикой научного исследования.</w:t>
      </w:r>
    </w:p>
    <w:p w:rsidR="001767FC" w:rsidRPr="00DA58AD" w:rsidRDefault="00B47B64" w:rsidP="00DA58AD">
      <w:pPr>
        <w:spacing w:after="0" w:line="240" w:lineRule="auto"/>
        <w:ind w:firstLine="708"/>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Особенность программы состоит в ее ориентации на овладении обучающимися базовыми приемами и навыками интеллектуальной деятельности, необходимыми не только для проведения исследования, но и  вообще для успешного обучения. Исследовательская деятельность обучающихся служит достижению одной из важнейших целей образования - научить детей мыслить самостоятельно, ставить и решать проблемы, привлекая знания из разных областей науки. </w:t>
      </w:r>
    </w:p>
    <w:p w:rsidR="00B47B64" w:rsidRPr="00DA58AD" w:rsidRDefault="00B47B64" w:rsidP="00DA58AD">
      <w:pPr>
        <w:spacing w:after="0" w:line="240" w:lineRule="auto"/>
        <w:ind w:left="900"/>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Ожидаемые результаты:</w:t>
      </w:r>
    </w:p>
    <w:p w:rsidR="00B47B64" w:rsidRPr="00DA58AD" w:rsidRDefault="00B47B64" w:rsidP="00DA58AD">
      <w:pPr>
        <w:spacing w:after="0" w:line="240" w:lineRule="auto"/>
        <w:ind w:firstLine="435"/>
        <w:jc w:val="both"/>
        <w:rPr>
          <w:rFonts w:ascii="Times New Roman" w:eastAsia="Times New Roman" w:hAnsi="Times New Roman" w:cs="Times New Roman"/>
          <w:b/>
          <w:sz w:val="24"/>
          <w:szCs w:val="24"/>
          <w:lang w:eastAsia="ru-RU"/>
        </w:rPr>
      </w:pPr>
      <w:r w:rsidRPr="00DA58AD">
        <w:rPr>
          <w:rFonts w:ascii="Times New Roman" w:eastAsia="Times New Roman" w:hAnsi="Times New Roman" w:cs="Times New Roman"/>
          <w:b/>
          <w:sz w:val="24"/>
          <w:szCs w:val="24"/>
          <w:lang w:eastAsia="ru-RU"/>
        </w:rPr>
        <w:t xml:space="preserve">Уметь: </w:t>
      </w:r>
      <w:r w:rsidRPr="00DA58AD">
        <w:rPr>
          <w:rFonts w:ascii="Times New Roman" w:eastAsia="Times New Roman" w:hAnsi="Times New Roman" w:cs="Times New Roman"/>
          <w:sz w:val="24"/>
          <w:szCs w:val="24"/>
          <w:lang w:eastAsia="ru-RU"/>
        </w:rPr>
        <w:t>осознано применять различные виды анализа, сравнения в зависимости от цели и характера задания;</w:t>
      </w:r>
      <w:r w:rsidR="0084489A">
        <w:rPr>
          <w:rFonts w:ascii="Times New Roman" w:eastAsia="Times New Roman" w:hAnsi="Times New Roman" w:cs="Times New Roman"/>
          <w:sz w:val="24"/>
          <w:szCs w:val="24"/>
          <w:lang w:eastAsia="ru-RU"/>
        </w:rPr>
        <w:t xml:space="preserve"> </w:t>
      </w:r>
      <w:r w:rsidRPr="00DA58AD">
        <w:rPr>
          <w:rFonts w:ascii="Times New Roman" w:eastAsia="Times New Roman" w:hAnsi="Times New Roman" w:cs="Times New Roman"/>
          <w:sz w:val="24"/>
          <w:szCs w:val="24"/>
          <w:lang w:eastAsia="ru-RU"/>
        </w:rPr>
        <w:t>решать познавательные задачи, выполнять учебные исследования;</w:t>
      </w:r>
      <w:r w:rsidR="0084489A">
        <w:rPr>
          <w:rFonts w:ascii="Times New Roman" w:eastAsia="Times New Roman" w:hAnsi="Times New Roman" w:cs="Times New Roman"/>
          <w:sz w:val="24"/>
          <w:szCs w:val="24"/>
          <w:lang w:eastAsia="ru-RU"/>
        </w:rPr>
        <w:t xml:space="preserve"> </w:t>
      </w:r>
      <w:r w:rsidRPr="00DA58AD">
        <w:rPr>
          <w:rFonts w:ascii="Times New Roman" w:eastAsia="Times New Roman" w:hAnsi="Times New Roman" w:cs="Times New Roman"/>
          <w:sz w:val="24"/>
          <w:szCs w:val="24"/>
          <w:lang w:eastAsia="ru-RU"/>
        </w:rPr>
        <w:t>работать с разными источниками, уметь фиксировать в записях основное содержание  необходимого материала;</w:t>
      </w:r>
      <w:r w:rsidR="0084489A">
        <w:rPr>
          <w:rFonts w:ascii="Times New Roman" w:eastAsia="Times New Roman" w:hAnsi="Times New Roman" w:cs="Times New Roman"/>
          <w:sz w:val="24"/>
          <w:szCs w:val="24"/>
          <w:lang w:eastAsia="ru-RU"/>
        </w:rPr>
        <w:t xml:space="preserve"> </w:t>
      </w:r>
      <w:r w:rsidRPr="00DA58AD">
        <w:rPr>
          <w:rFonts w:ascii="Times New Roman" w:eastAsia="Times New Roman" w:hAnsi="Times New Roman" w:cs="Times New Roman"/>
          <w:sz w:val="24"/>
          <w:szCs w:val="24"/>
          <w:lang w:eastAsia="ru-RU"/>
        </w:rPr>
        <w:t>грамотно оформлять исследовательские работы;</w:t>
      </w:r>
      <w:r w:rsidR="0084489A">
        <w:rPr>
          <w:rFonts w:ascii="Times New Roman" w:eastAsia="Times New Roman" w:hAnsi="Times New Roman" w:cs="Times New Roman"/>
          <w:sz w:val="24"/>
          <w:szCs w:val="24"/>
          <w:lang w:eastAsia="ru-RU"/>
        </w:rPr>
        <w:t xml:space="preserve"> </w:t>
      </w:r>
      <w:r w:rsidRPr="00DA58AD">
        <w:rPr>
          <w:rFonts w:ascii="Times New Roman" w:eastAsia="Times New Roman" w:hAnsi="Times New Roman" w:cs="Times New Roman"/>
          <w:sz w:val="24"/>
          <w:szCs w:val="24"/>
          <w:lang w:eastAsia="ru-RU"/>
        </w:rPr>
        <w:t>представлять (защищать) свои работы на различные  аудитории</w:t>
      </w:r>
    </w:p>
    <w:p w:rsidR="00B47B64" w:rsidRPr="00DA58AD" w:rsidRDefault="00B47B64" w:rsidP="00DA58AD">
      <w:pPr>
        <w:spacing w:after="0" w:line="240" w:lineRule="auto"/>
        <w:ind w:firstLine="435"/>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b/>
          <w:sz w:val="24"/>
          <w:szCs w:val="24"/>
          <w:lang w:eastAsia="ru-RU"/>
        </w:rPr>
        <w:t>Владеть:</w:t>
      </w:r>
      <w:r w:rsidRPr="00DA58AD">
        <w:rPr>
          <w:rFonts w:ascii="Times New Roman" w:eastAsia="Times New Roman" w:hAnsi="Times New Roman" w:cs="Times New Roman"/>
          <w:sz w:val="24"/>
          <w:szCs w:val="24"/>
          <w:lang w:eastAsia="ru-RU"/>
        </w:rPr>
        <w:t xml:space="preserve"> исследовательскими умениями и навыками, использовать компьютер для поиска информации и оформления письменной части проекта. </w:t>
      </w:r>
    </w:p>
    <w:p w:rsidR="00B47B64" w:rsidRPr="00DA58AD" w:rsidRDefault="00B47B64" w:rsidP="00DA58AD">
      <w:pPr>
        <w:spacing w:after="0" w:line="240" w:lineRule="auto"/>
        <w:ind w:firstLine="435"/>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lastRenderedPageBreak/>
        <w:t>В ходе обучения обучающимися будут выполнены работы: доклад, реферат,  научно-исследовательская работа или организация проекта. (Написание исследовательской работы, создание электронной презентации; самоанализ и самооценка собственных исследовательских действий). Данные работы получают только словесную оценку, так как программа  нацелена  на привитие интереса к ПИД, поощрение обучающихся, участвующих в ПИД - умение проводить эксперимент (наблюдения, исследования); анализ адекватности выбранных методов задаче; дать обоснование результатам исследования и сопоставить с целью и гипотезой; корректирование программы исследования.</w:t>
      </w:r>
    </w:p>
    <w:p w:rsidR="00B47B64" w:rsidRPr="00DA58AD" w:rsidRDefault="00B47B6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B47B64" w:rsidRPr="00DA58AD" w:rsidRDefault="00DA58AD"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00B47B64" w:rsidRPr="00DA58AD">
        <w:rPr>
          <w:rFonts w:ascii="Times New Roman" w:eastAsia="Times New Roman" w:hAnsi="Times New Roman" w:cs="Times New Roman"/>
          <w:sz w:val="24"/>
          <w:szCs w:val="24"/>
          <w:lang w:eastAsia="ru-RU"/>
        </w:rPr>
        <w:t>о программе работает педагог дополнительного образования:</w:t>
      </w:r>
    </w:p>
    <w:p w:rsidR="00EA7E5A" w:rsidRDefault="00C072DF" w:rsidP="00DA58A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Хабибуллина В</w:t>
      </w:r>
      <w:r w:rsidR="00DA58AD">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А.– 1</w:t>
      </w:r>
      <w:r w:rsidR="00B47B64" w:rsidRPr="00DA58AD">
        <w:rPr>
          <w:rFonts w:ascii="Times New Roman" w:eastAsia="Times New Roman" w:hAnsi="Times New Roman" w:cs="Times New Roman"/>
          <w:sz w:val="24"/>
          <w:szCs w:val="24"/>
          <w:lang w:eastAsia="ru-RU"/>
        </w:rPr>
        <w:t xml:space="preserve"> год обучения для</w:t>
      </w:r>
      <w:r>
        <w:rPr>
          <w:rFonts w:ascii="Times New Roman" w:eastAsia="Times New Roman" w:hAnsi="Times New Roman" w:cs="Times New Roman"/>
          <w:sz w:val="24"/>
          <w:szCs w:val="24"/>
          <w:lang w:eastAsia="ru-RU"/>
        </w:rPr>
        <w:t xml:space="preserve"> детей 8-12 лет; курс обучения-1 год </w:t>
      </w:r>
      <w:r w:rsidR="00B47B64" w:rsidRPr="00DA58AD">
        <w:rPr>
          <w:rFonts w:ascii="Times New Roman" w:eastAsia="Times New Roman" w:hAnsi="Times New Roman" w:cs="Times New Roman"/>
          <w:sz w:val="24"/>
          <w:szCs w:val="24"/>
          <w:lang w:eastAsia="ru-RU"/>
        </w:rPr>
        <w:t xml:space="preserve">на базе МБОУ </w:t>
      </w:r>
      <w:proofErr w:type="spellStart"/>
      <w:r w:rsidR="00B47B64" w:rsidRPr="00DA58AD">
        <w:rPr>
          <w:rFonts w:ascii="Times New Roman" w:eastAsia="Times New Roman" w:hAnsi="Times New Roman" w:cs="Times New Roman"/>
          <w:sz w:val="24"/>
          <w:szCs w:val="24"/>
          <w:lang w:eastAsia="ru-RU"/>
        </w:rPr>
        <w:t>Терсинская</w:t>
      </w:r>
      <w:proofErr w:type="spellEnd"/>
      <w:r w:rsidR="00B47B64" w:rsidRPr="00DA58AD">
        <w:rPr>
          <w:rFonts w:ascii="Times New Roman" w:eastAsia="Times New Roman" w:hAnsi="Times New Roman" w:cs="Times New Roman"/>
          <w:sz w:val="24"/>
          <w:szCs w:val="24"/>
          <w:lang w:eastAsia="ru-RU"/>
        </w:rPr>
        <w:t xml:space="preserve"> СОШ </w:t>
      </w:r>
    </w:p>
    <w:p w:rsidR="00DA58AD" w:rsidRPr="00DA58AD" w:rsidRDefault="00DA58AD" w:rsidP="00DA58AD">
      <w:pPr>
        <w:spacing w:after="0" w:line="240" w:lineRule="auto"/>
        <w:rPr>
          <w:rFonts w:ascii="Times New Roman" w:eastAsia="Times New Roman" w:hAnsi="Times New Roman" w:cs="Times New Roman"/>
          <w:color w:val="FF0000"/>
          <w:sz w:val="24"/>
          <w:szCs w:val="24"/>
          <w:lang w:eastAsia="ru-RU"/>
        </w:rPr>
      </w:pPr>
    </w:p>
    <w:p w:rsidR="00B47B64" w:rsidRPr="00DA58AD" w:rsidRDefault="00B47B64" w:rsidP="001D49DD">
      <w:pPr>
        <w:spacing w:after="0" w:line="240" w:lineRule="auto"/>
        <w:jc w:val="center"/>
        <w:rPr>
          <w:rFonts w:ascii="Times New Roman" w:hAnsi="Times New Roman" w:cs="Times New Roman"/>
          <w:b/>
          <w:sz w:val="24"/>
          <w:szCs w:val="24"/>
        </w:rPr>
      </w:pPr>
      <w:r w:rsidRPr="00DA58AD">
        <w:rPr>
          <w:rFonts w:ascii="Times New Roman" w:hAnsi="Times New Roman" w:cs="Times New Roman"/>
          <w:b/>
          <w:sz w:val="24"/>
          <w:szCs w:val="24"/>
        </w:rPr>
        <w:t>Адаптиров</w:t>
      </w:r>
      <w:r w:rsidR="001D49DD">
        <w:rPr>
          <w:rFonts w:ascii="Times New Roman" w:hAnsi="Times New Roman" w:cs="Times New Roman"/>
          <w:b/>
          <w:sz w:val="24"/>
          <w:szCs w:val="24"/>
        </w:rPr>
        <w:t>анные программы «Будь здоров-1»</w:t>
      </w:r>
      <w:r w:rsidRPr="00DA58AD">
        <w:rPr>
          <w:rFonts w:ascii="Times New Roman" w:hAnsi="Times New Roman" w:cs="Times New Roman"/>
          <w:b/>
          <w:sz w:val="24"/>
          <w:szCs w:val="24"/>
        </w:rPr>
        <w:t>,</w:t>
      </w:r>
      <w:r w:rsidR="001D49DD">
        <w:rPr>
          <w:rFonts w:ascii="Times New Roman" w:hAnsi="Times New Roman" w:cs="Times New Roman"/>
          <w:b/>
          <w:sz w:val="24"/>
          <w:szCs w:val="24"/>
        </w:rPr>
        <w:t xml:space="preserve"> «Будь здоров-2»</w:t>
      </w:r>
    </w:p>
    <w:p w:rsidR="00DA58AD" w:rsidRPr="00DA58AD" w:rsidRDefault="00B47B64" w:rsidP="00CC62FC">
      <w:pPr>
        <w:spacing w:after="0" w:line="240" w:lineRule="auto"/>
        <w:jc w:val="center"/>
        <w:rPr>
          <w:rFonts w:ascii="Times New Roman" w:hAnsi="Times New Roman" w:cs="Times New Roman"/>
          <w:b/>
          <w:sz w:val="24"/>
          <w:szCs w:val="24"/>
        </w:rPr>
      </w:pPr>
      <w:r w:rsidRPr="00DA58AD">
        <w:rPr>
          <w:rFonts w:ascii="Times New Roman" w:hAnsi="Times New Roman" w:cs="Times New Roman"/>
          <w:b/>
          <w:sz w:val="24"/>
          <w:szCs w:val="24"/>
        </w:rPr>
        <w:t xml:space="preserve"> для детей с огра</w:t>
      </w:r>
      <w:r w:rsidR="00CC62FC">
        <w:rPr>
          <w:rFonts w:ascii="Times New Roman" w:hAnsi="Times New Roman" w:cs="Times New Roman"/>
          <w:b/>
          <w:sz w:val="24"/>
          <w:szCs w:val="24"/>
        </w:rPr>
        <w:t>ниченными возможностями здоровья</w:t>
      </w:r>
    </w:p>
    <w:p w:rsidR="00C072DF" w:rsidRDefault="00C072DF" w:rsidP="00DA58AD">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Дополнительные общеобразовательные адаптированные</w:t>
      </w:r>
      <w:r w:rsidR="0084489A">
        <w:rPr>
          <w:rFonts w:ascii="Times New Roman" w:hAnsi="Times New Roman" w:cs="Times New Roman"/>
          <w:sz w:val="24"/>
          <w:szCs w:val="24"/>
        </w:rPr>
        <w:t xml:space="preserve"> </w:t>
      </w:r>
      <w:proofErr w:type="spellStart"/>
      <w:r>
        <w:rPr>
          <w:rFonts w:ascii="Times New Roman" w:hAnsi="Times New Roman" w:cs="Times New Roman"/>
          <w:sz w:val="24"/>
          <w:szCs w:val="24"/>
        </w:rPr>
        <w:t>общеразвивающие</w:t>
      </w:r>
      <w:proofErr w:type="spellEnd"/>
      <w:r>
        <w:rPr>
          <w:rFonts w:ascii="Times New Roman" w:hAnsi="Times New Roman" w:cs="Times New Roman"/>
          <w:sz w:val="24"/>
          <w:szCs w:val="24"/>
        </w:rPr>
        <w:t xml:space="preserve"> программы</w:t>
      </w:r>
    </w:p>
    <w:p w:rsidR="00B47B64" w:rsidRPr="00DA58AD" w:rsidRDefault="00C072DF" w:rsidP="00DA58AD">
      <w:pPr>
        <w:spacing w:after="0" w:line="240" w:lineRule="auto"/>
        <w:jc w:val="both"/>
        <w:rPr>
          <w:rFonts w:ascii="Times New Roman" w:hAnsi="Times New Roman" w:cs="Times New Roman"/>
          <w:sz w:val="24"/>
          <w:szCs w:val="24"/>
        </w:rPr>
      </w:pPr>
      <w:proofErr w:type="gramStart"/>
      <w:r>
        <w:rPr>
          <w:rFonts w:ascii="Times New Roman" w:hAnsi="Times New Roman" w:cs="Times New Roman"/>
          <w:sz w:val="24"/>
          <w:szCs w:val="24"/>
        </w:rPr>
        <w:t>«Будь здоров-1» и «Будь здоров-2» показываю</w:t>
      </w:r>
      <w:r w:rsidR="00B47B64" w:rsidRPr="00DA58AD">
        <w:rPr>
          <w:rFonts w:ascii="Times New Roman" w:hAnsi="Times New Roman" w:cs="Times New Roman"/>
          <w:sz w:val="24"/>
          <w:szCs w:val="24"/>
        </w:rPr>
        <w:t>т как собственная модель организации обучения, воспитания, развития и реабилитации детей с ограниченными возможностями здоровья реализуется в конкретных условиях учреждения дополнительного образования, как изучаются и учитываются в работе с обучающимися их индивидуальные особенности, интересы, возможности, способности, как повышается мотивация их учебной деятельности.</w:t>
      </w:r>
      <w:proofErr w:type="gramEnd"/>
      <w:r w:rsidR="00B47B64" w:rsidRPr="00DA58AD">
        <w:rPr>
          <w:rFonts w:ascii="Times New Roman" w:hAnsi="Times New Roman" w:cs="Times New Roman"/>
          <w:sz w:val="24"/>
          <w:szCs w:val="24"/>
        </w:rPr>
        <w:t xml:space="preserve"> </w:t>
      </w:r>
      <w:proofErr w:type="gramStart"/>
      <w:r w:rsidR="00B47B64" w:rsidRPr="00DA58AD">
        <w:rPr>
          <w:rFonts w:ascii="Times New Roman" w:hAnsi="Times New Roman" w:cs="Times New Roman"/>
          <w:sz w:val="24"/>
          <w:szCs w:val="24"/>
        </w:rPr>
        <w:t xml:space="preserve">Обучающийся с ограниченными возможностями здоровья - физическое лицо,  имеющее  недостатки  в физическом и  (или) психологическом развитии, подтвержденные </w:t>
      </w:r>
      <w:proofErr w:type="spellStart"/>
      <w:r w:rsidR="00B47B64" w:rsidRPr="00DA58AD">
        <w:rPr>
          <w:rFonts w:ascii="Times New Roman" w:hAnsi="Times New Roman" w:cs="Times New Roman"/>
          <w:sz w:val="24"/>
          <w:szCs w:val="24"/>
        </w:rPr>
        <w:t>психолого-</w:t>
      </w:r>
      <w:r w:rsidR="00DA58AD">
        <w:rPr>
          <w:rFonts w:ascii="Times New Roman" w:hAnsi="Times New Roman" w:cs="Times New Roman"/>
          <w:sz w:val="24"/>
          <w:szCs w:val="24"/>
        </w:rPr>
        <w:t>медико</w:t>
      </w:r>
      <w:r w:rsidR="0084489A">
        <w:rPr>
          <w:rFonts w:ascii="Times New Roman" w:hAnsi="Times New Roman" w:cs="Times New Roman"/>
          <w:sz w:val="24"/>
          <w:szCs w:val="24"/>
        </w:rPr>
        <w:t>-</w:t>
      </w:r>
      <w:r w:rsidR="00DA58AD" w:rsidRPr="00DA58AD">
        <w:rPr>
          <w:rFonts w:ascii="Times New Roman" w:hAnsi="Times New Roman" w:cs="Times New Roman"/>
          <w:sz w:val="24"/>
          <w:szCs w:val="24"/>
        </w:rPr>
        <w:t>педагогической</w:t>
      </w:r>
      <w:proofErr w:type="spellEnd"/>
      <w:r w:rsidR="00B47B64" w:rsidRPr="00DA58AD">
        <w:rPr>
          <w:rFonts w:ascii="Times New Roman" w:hAnsi="Times New Roman" w:cs="Times New Roman"/>
          <w:sz w:val="24"/>
          <w:szCs w:val="24"/>
        </w:rPr>
        <w:t xml:space="preserve"> комиссией и препятствующие  получению  образования  без  создания  для него специальных условий.</w:t>
      </w:r>
      <w:proofErr w:type="gramEnd"/>
      <w:r w:rsidR="00B47B64" w:rsidRPr="00DA58AD">
        <w:rPr>
          <w:rFonts w:ascii="Times New Roman" w:hAnsi="Times New Roman" w:cs="Times New Roman"/>
          <w:sz w:val="24"/>
          <w:szCs w:val="24"/>
        </w:rPr>
        <w:t xml:space="preserve">      Под специальными </w:t>
      </w:r>
      <w:proofErr w:type="gramStart"/>
      <w:r w:rsidR="00B47B64" w:rsidRPr="00DA58AD">
        <w:rPr>
          <w:rFonts w:ascii="Times New Roman" w:hAnsi="Times New Roman" w:cs="Times New Roman"/>
          <w:sz w:val="24"/>
          <w:szCs w:val="24"/>
        </w:rPr>
        <w:t>условиями</w:t>
      </w:r>
      <w:proofErr w:type="gramEnd"/>
      <w:r w:rsidR="00B47B64" w:rsidRPr="00DA58AD">
        <w:rPr>
          <w:rFonts w:ascii="Times New Roman" w:hAnsi="Times New Roman" w:cs="Times New Roman"/>
          <w:sz w:val="24"/>
          <w:szCs w:val="24"/>
        </w:rPr>
        <w:t xml:space="preserve"> для получения образования обучающимися с ограниченными возможностями здоровья  понимаются условия обучения, воспитания и развития таких обучающихся,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w:t>
      </w:r>
      <w:proofErr w:type="gramStart"/>
      <w:r w:rsidR="00B47B64" w:rsidRPr="00DA58AD">
        <w:rPr>
          <w:rFonts w:ascii="Times New Roman" w:hAnsi="Times New Roman" w:cs="Times New Roman"/>
          <w:sz w:val="24"/>
          <w:szCs w:val="24"/>
        </w:rPr>
        <w:t>занятий, обеспечение доступа в здания организаций, осуществляющих образовательную деятельность, и другие условия, без которых невозможно или затруднено освоение образовательных программ обучающимися с ограниченными возможностями здоровья.</w:t>
      </w:r>
      <w:proofErr w:type="gramEnd"/>
      <w:r w:rsidR="00B47B64" w:rsidRPr="00DA58AD">
        <w:rPr>
          <w:rFonts w:ascii="Times New Roman" w:hAnsi="Times New Roman" w:cs="Times New Roman"/>
          <w:sz w:val="24"/>
          <w:szCs w:val="24"/>
        </w:rPr>
        <w:t xml:space="preserve"> Адаптация дополнительной образовательной программы осуществляется с учетом рекомендаций </w:t>
      </w:r>
      <w:proofErr w:type="spellStart"/>
      <w:r w:rsidR="00B47B64" w:rsidRPr="00DA58AD">
        <w:rPr>
          <w:rFonts w:ascii="Times New Roman" w:hAnsi="Times New Roman" w:cs="Times New Roman"/>
          <w:sz w:val="24"/>
          <w:szCs w:val="24"/>
        </w:rPr>
        <w:t>психолого-медико-педагогической</w:t>
      </w:r>
      <w:proofErr w:type="spellEnd"/>
      <w:r w:rsidR="00B47B64" w:rsidRPr="00DA58AD">
        <w:rPr>
          <w:rFonts w:ascii="Times New Roman" w:hAnsi="Times New Roman" w:cs="Times New Roman"/>
          <w:sz w:val="24"/>
          <w:szCs w:val="24"/>
        </w:rPr>
        <w:t xml:space="preserve"> комиссии, индивидуальной программы реабилитации ребѐнка с ограниченными возможностями здоровья и включает следующие направления деятельности:  - анализ и подбор содержания программы;  - изменение структуры и временных рамок;  - использование разных форм, методов и приемов организации учебной деятельности.</w:t>
      </w:r>
    </w:p>
    <w:p w:rsidR="00B47B64" w:rsidRPr="00DA58AD" w:rsidRDefault="00EA7E5A" w:rsidP="00DA58AD">
      <w:pPr>
        <w:spacing w:after="0" w:line="240" w:lineRule="auto"/>
        <w:rPr>
          <w:rFonts w:ascii="Times New Roman" w:hAnsi="Times New Roman" w:cs="Times New Roman"/>
          <w:sz w:val="24"/>
          <w:szCs w:val="24"/>
        </w:rPr>
      </w:pPr>
      <w:r w:rsidRPr="00DA58AD">
        <w:rPr>
          <w:rFonts w:ascii="Times New Roman" w:hAnsi="Times New Roman" w:cs="Times New Roman"/>
          <w:sz w:val="24"/>
          <w:szCs w:val="24"/>
        </w:rPr>
        <w:t xml:space="preserve">   Цель программ</w:t>
      </w:r>
      <w:r w:rsidR="00B47B64" w:rsidRPr="00DA58AD">
        <w:rPr>
          <w:rFonts w:ascii="Times New Roman" w:hAnsi="Times New Roman" w:cs="Times New Roman"/>
          <w:sz w:val="24"/>
          <w:szCs w:val="24"/>
        </w:rPr>
        <w:t>:  создание  коррекционно-развивающих  условий, способствующих  максимальному  развитию  личности способностей, удовлетворению  образовательных потребностей каждого ребѐнка с ограниченными возможностями здоровья, сохранению  и  поддержанию  его  физического  и  психического  здоровья, адаптации  детей с ОВЗ к  новым  социальным  условиям через реализацию</w:t>
      </w:r>
    </w:p>
    <w:p w:rsidR="00B47B64" w:rsidRPr="00DA58AD" w:rsidRDefault="00EA7E5A" w:rsidP="00DA58AD">
      <w:pPr>
        <w:spacing w:after="0" w:line="240" w:lineRule="auto"/>
        <w:jc w:val="both"/>
        <w:rPr>
          <w:rFonts w:ascii="Times New Roman" w:hAnsi="Times New Roman" w:cs="Times New Roman"/>
          <w:sz w:val="24"/>
          <w:szCs w:val="24"/>
        </w:rPr>
      </w:pPr>
      <w:r w:rsidRPr="00DA58AD">
        <w:rPr>
          <w:rFonts w:ascii="Times New Roman" w:hAnsi="Times New Roman" w:cs="Times New Roman"/>
          <w:sz w:val="24"/>
          <w:szCs w:val="24"/>
        </w:rPr>
        <w:t xml:space="preserve">   Задачи программ</w:t>
      </w:r>
      <w:r w:rsidR="00B47B64" w:rsidRPr="00DA58AD">
        <w:rPr>
          <w:rFonts w:ascii="Times New Roman" w:hAnsi="Times New Roman" w:cs="Times New Roman"/>
          <w:sz w:val="24"/>
          <w:szCs w:val="24"/>
        </w:rPr>
        <w:t>:</w:t>
      </w:r>
    </w:p>
    <w:p w:rsidR="00B47B64" w:rsidRPr="00DA58AD" w:rsidRDefault="00B47B64" w:rsidP="00DA58AD">
      <w:pPr>
        <w:spacing w:after="0" w:line="240" w:lineRule="auto"/>
        <w:jc w:val="both"/>
        <w:rPr>
          <w:rFonts w:ascii="Times New Roman" w:hAnsi="Times New Roman" w:cs="Times New Roman"/>
          <w:sz w:val="24"/>
          <w:szCs w:val="24"/>
        </w:rPr>
      </w:pPr>
      <w:r w:rsidRPr="00DA58AD">
        <w:rPr>
          <w:rFonts w:ascii="Times New Roman" w:hAnsi="Times New Roman" w:cs="Times New Roman"/>
          <w:sz w:val="24"/>
          <w:szCs w:val="24"/>
        </w:rPr>
        <w:t xml:space="preserve">1. обеспечить гарантии прав детей на образование, в том числе дополнительное; </w:t>
      </w:r>
    </w:p>
    <w:p w:rsidR="00B47B64" w:rsidRPr="00DA58AD" w:rsidRDefault="00B47B64" w:rsidP="00DA58AD">
      <w:pPr>
        <w:spacing w:after="0" w:line="240" w:lineRule="auto"/>
        <w:jc w:val="both"/>
        <w:rPr>
          <w:rFonts w:ascii="Times New Roman" w:hAnsi="Times New Roman" w:cs="Times New Roman"/>
          <w:sz w:val="24"/>
          <w:szCs w:val="24"/>
        </w:rPr>
      </w:pPr>
      <w:r w:rsidRPr="00DA58AD">
        <w:rPr>
          <w:rFonts w:ascii="Times New Roman" w:hAnsi="Times New Roman" w:cs="Times New Roman"/>
          <w:sz w:val="24"/>
          <w:szCs w:val="24"/>
        </w:rPr>
        <w:t xml:space="preserve">2. стимулировать творческое самовыражение педагога, раскрытие его профессионального и творческого потенциала, обеспечивающего развитие каждого обучающегося в соответствии с его особенностями психофизического развития, склонностями, интересами и возможностями; </w:t>
      </w:r>
    </w:p>
    <w:p w:rsidR="00B47B64" w:rsidRPr="00DA58AD" w:rsidRDefault="00B47B64" w:rsidP="00DA58AD">
      <w:pPr>
        <w:spacing w:after="0" w:line="240" w:lineRule="auto"/>
        <w:jc w:val="both"/>
        <w:rPr>
          <w:rFonts w:ascii="Times New Roman" w:hAnsi="Times New Roman" w:cs="Times New Roman"/>
          <w:sz w:val="24"/>
          <w:szCs w:val="24"/>
        </w:rPr>
      </w:pPr>
      <w:r w:rsidRPr="00DA58AD">
        <w:rPr>
          <w:rFonts w:ascii="Times New Roman" w:hAnsi="Times New Roman" w:cs="Times New Roman"/>
          <w:sz w:val="24"/>
          <w:szCs w:val="24"/>
        </w:rPr>
        <w:lastRenderedPageBreak/>
        <w:t xml:space="preserve">3. совершенствовать программно-методическое обеспечение учебного процесса в различных формах организации учебной деятельности; </w:t>
      </w:r>
    </w:p>
    <w:p w:rsidR="00EA7E5A" w:rsidRPr="00DA58AD" w:rsidRDefault="00B47B64" w:rsidP="00DA58AD">
      <w:pPr>
        <w:spacing w:after="0" w:line="240" w:lineRule="auto"/>
        <w:jc w:val="both"/>
        <w:rPr>
          <w:rFonts w:ascii="Times New Roman" w:hAnsi="Times New Roman" w:cs="Times New Roman"/>
          <w:sz w:val="24"/>
          <w:szCs w:val="24"/>
        </w:rPr>
      </w:pPr>
      <w:r w:rsidRPr="00DA58AD">
        <w:rPr>
          <w:rFonts w:ascii="Times New Roman" w:hAnsi="Times New Roman" w:cs="Times New Roman"/>
          <w:sz w:val="24"/>
          <w:szCs w:val="24"/>
        </w:rPr>
        <w:t xml:space="preserve">4. обновление содержания образования в свете использования современных информационных и коммуникационных технологий в учебной деятельности; </w:t>
      </w:r>
    </w:p>
    <w:p w:rsidR="00B47B64" w:rsidRPr="00DA58AD" w:rsidRDefault="00B47B64" w:rsidP="00DA58AD">
      <w:pPr>
        <w:spacing w:after="0" w:line="240" w:lineRule="auto"/>
        <w:jc w:val="both"/>
        <w:rPr>
          <w:rFonts w:ascii="Times New Roman" w:hAnsi="Times New Roman" w:cs="Times New Roman"/>
          <w:sz w:val="24"/>
          <w:szCs w:val="24"/>
        </w:rPr>
      </w:pPr>
      <w:r w:rsidRPr="00DA58AD">
        <w:rPr>
          <w:rFonts w:ascii="Times New Roman" w:hAnsi="Times New Roman" w:cs="Times New Roman"/>
          <w:sz w:val="24"/>
          <w:szCs w:val="24"/>
        </w:rPr>
        <w:t xml:space="preserve">5. создание единого образовательного пространства, интеграция общего и дополнительного образований; </w:t>
      </w:r>
    </w:p>
    <w:p w:rsidR="00DA58AD" w:rsidRPr="00DA58AD" w:rsidRDefault="00B47B64" w:rsidP="00DA58AD">
      <w:pPr>
        <w:spacing w:after="0" w:line="240" w:lineRule="auto"/>
        <w:jc w:val="both"/>
        <w:rPr>
          <w:rFonts w:ascii="Times New Roman" w:hAnsi="Times New Roman" w:cs="Times New Roman"/>
          <w:sz w:val="24"/>
          <w:szCs w:val="24"/>
        </w:rPr>
      </w:pPr>
      <w:r w:rsidRPr="00DA58AD">
        <w:rPr>
          <w:rFonts w:ascii="Times New Roman" w:hAnsi="Times New Roman" w:cs="Times New Roman"/>
          <w:sz w:val="24"/>
          <w:szCs w:val="24"/>
        </w:rPr>
        <w:t xml:space="preserve">6. формировать у обучающихся  навыки  эффективного  социального  взаимодействия,  способствующих  успешной  социализации  детей с ОВЗ,  через  вовлечение  их  в  активную  деятельность  дополнительного  образования. </w:t>
      </w:r>
    </w:p>
    <w:p w:rsidR="00B47B64" w:rsidRPr="00DA58AD" w:rsidRDefault="00B47B64" w:rsidP="00DA58AD">
      <w:pPr>
        <w:spacing w:after="0" w:line="240" w:lineRule="auto"/>
        <w:jc w:val="both"/>
        <w:rPr>
          <w:rFonts w:ascii="Times New Roman" w:hAnsi="Times New Roman" w:cs="Times New Roman"/>
          <w:sz w:val="24"/>
          <w:szCs w:val="24"/>
        </w:rPr>
      </w:pPr>
      <w:r w:rsidRPr="00DA58AD">
        <w:rPr>
          <w:rFonts w:ascii="Times New Roman" w:hAnsi="Times New Roman" w:cs="Times New Roman"/>
          <w:sz w:val="24"/>
          <w:szCs w:val="24"/>
        </w:rPr>
        <w:t xml:space="preserve">7. осуществлять  работу  по  формированию  компенсаторных  механизмов  и  коррекции  недостатков  психофизического  развития,  через  реализацию  блока  специальных  коррекционных  дисциплин  учебного  плана. </w:t>
      </w:r>
    </w:p>
    <w:p w:rsidR="00B47B64" w:rsidRPr="00DA58AD" w:rsidRDefault="00B47B64" w:rsidP="00DA58AD">
      <w:pPr>
        <w:spacing w:after="0" w:line="240" w:lineRule="auto"/>
        <w:jc w:val="both"/>
        <w:rPr>
          <w:rFonts w:ascii="Times New Roman" w:hAnsi="Times New Roman" w:cs="Times New Roman"/>
          <w:sz w:val="24"/>
          <w:szCs w:val="24"/>
        </w:rPr>
      </w:pPr>
      <w:r w:rsidRPr="00DA58AD">
        <w:rPr>
          <w:rFonts w:ascii="Times New Roman" w:hAnsi="Times New Roman" w:cs="Times New Roman"/>
          <w:sz w:val="24"/>
          <w:szCs w:val="24"/>
        </w:rPr>
        <w:t>8. осуществлять коррекцию недостатков личностного развития                                                                   детей, посредством  проведения  мероприятий  психолого-педагогической  реабилитации.</w:t>
      </w:r>
    </w:p>
    <w:p w:rsidR="00B47B64" w:rsidRPr="00DA58AD" w:rsidRDefault="00B47B64" w:rsidP="00DA58AD">
      <w:pPr>
        <w:spacing w:after="0" w:line="240" w:lineRule="auto"/>
        <w:jc w:val="both"/>
        <w:rPr>
          <w:rFonts w:ascii="Times New Roman" w:hAnsi="Times New Roman" w:cs="Times New Roman"/>
          <w:sz w:val="24"/>
          <w:szCs w:val="24"/>
        </w:rPr>
      </w:pPr>
    </w:p>
    <w:p w:rsidR="00B47B64" w:rsidRPr="001B6DC3" w:rsidRDefault="00DA58AD"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1B6DC3">
        <w:rPr>
          <w:rFonts w:ascii="Times New Roman" w:eastAsia="Times New Roman" w:hAnsi="Times New Roman" w:cs="Times New Roman"/>
          <w:sz w:val="24"/>
          <w:szCs w:val="24"/>
          <w:lang w:eastAsia="ru-RU"/>
        </w:rPr>
        <w:t>п</w:t>
      </w:r>
      <w:r w:rsidR="00B47B64" w:rsidRPr="001B6DC3">
        <w:rPr>
          <w:rFonts w:ascii="Times New Roman" w:eastAsia="Times New Roman" w:hAnsi="Times New Roman" w:cs="Times New Roman"/>
          <w:sz w:val="24"/>
          <w:szCs w:val="24"/>
          <w:lang w:eastAsia="ru-RU"/>
        </w:rPr>
        <w:t xml:space="preserve">о программам </w:t>
      </w:r>
      <w:r w:rsidR="00C072DF" w:rsidRPr="001B6DC3">
        <w:rPr>
          <w:rFonts w:ascii="Times New Roman" w:eastAsia="Times New Roman" w:hAnsi="Times New Roman" w:cs="Times New Roman"/>
          <w:sz w:val="24"/>
          <w:szCs w:val="24"/>
          <w:lang w:eastAsia="ru-RU"/>
        </w:rPr>
        <w:t xml:space="preserve">«Будь здоров-1» и «Будь здоров-2» </w:t>
      </w:r>
      <w:r w:rsidR="00B47B64" w:rsidRPr="001B6DC3">
        <w:rPr>
          <w:rFonts w:ascii="Times New Roman" w:eastAsia="Times New Roman" w:hAnsi="Times New Roman" w:cs="Times New Roman"/>
          <w:sz w:val="24"/>
          <w:szCs w:val="24"/>
          <w:lang w:eastAsia="ru-RU"/>
        </w:rPr>
        <w:t>работает педагог до</w:t>
      </w:r>
      <w:r w:rsidR="00C072DF" w:rsidRPr="001B6DC3">
        <w:rPr>
          <w:rFonts w:ascii="Times New Roman" w:eastAsia="Times New Roman" w:hAnsi="Times New Roman" w:cs="Times New Roman"/>
          <w:sz w:val="24"/>
          <w:szCs w:val="24"/>
          <w:lang w:eastAsia="ru-RU"/>
        </w:rPr>
        <w:t xml:space="preserve">полнительного образования </w:t>
      </w:r>
      <w:proofErr w:type="spellStart"/>
      <w:r w:rsidR="00C072DF" w:rsidRPr="001B6DC3">
        <w:rPr>
          <w:rFonts w:ascii="Times New Roman" w:eastAsia="Times New Roman" w:hAnsi="Times New Roman" w:cs="Times New Roman"/>
          <w:sz w:val="24"/>
          <w:szCs w:val="24"/>
          <w:lang w:eastAsia="ru-RU"/>
        </w:rPr>
        <w:t>Исламова</w:t>
      </w:r>
      <w:proofErr w:type="spellEnd"/>
      <w:r w:rsidR="00C072DF" w:rsidRPr="001B6DC3">
        <w:rPr>
          <w:rFonts w:ascii="Times New Roman" w:eastAsia="Times New Roman" w:hAnsi="Times New Roman" w:cs="Times New Roman"/>
          <w:sz w:val="24"/>
          <w:szCs w:val="24"/>
          <w:lang w:eastAsia="ru-RU"/>
        </w:rPr>
        <w:t xml:space="preserve"> Р.</w:t>
      </w:r>
      <w:proofErr w:type="gramStart"/>
      <w:r w:rsidR="00C072DF" w:rsidRPr="001B6DC3">
        <w:rPr>
          <w:rFonts w:ascii="Times New Roman" w:eastAsia="Times New Roman" w:hAnsi="Times New Roman" w:cs="Times New Roman"/>
          <w:sz w:val="24"/>
          <w:szCs w:val="24"/>
          <w:lang w:eastAsia="ru-RU"/>
        </w:rPr>
        <w:t>Р</w:t>
      </w:r>
      <w:proofErr w:type="gramEnd"/>
      <w:r w:rsidR="00367197" w:rsidRPr="001B6DC3">
        <w:rPr>
          <w:rFonts w:ascii="Times New Roman" w:eastAsia="Times New Roman" w:hAnsi="Times New Roman" w:cs="Times New Roman"/>
          <w:sz w:val="24"/>
          <w:szCs w:val="24"/>
          <w:lang w:eastAsia="ru-RU"/>
        </w:rPr>
        <w:t xml:space="preserve"> –  для детей 5-16 лет; курс обучения-1 год, 1 год обучения</w:t>
      </w:r>
    </w:p>
    <w:p w:rsidR="001D49DD" w:rsidRDefault="00BA1965" w:rsidP="0084489A">
      <w:pPr>
        <w:tabs>
          <w:tab w:val="left" w:pos="5775"/>
        </w:tabs>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ab/>
      </w:r>
      <w:bookmarkStart w:id="18" w:name="_GoBack"/>
      <w:bookmarkEnd w:id="18"/>
    </w:p>
    <w:p w:rsidR="00954CEE" w:rsidRPr="00DA58AD" w:rsidRDefault="00754029" w:rsidP="00CC62FC">
      <w:pPr>
        <w:spacing w:after="0" w:line="240" w:lineRule="auto"/>
        <w:jc w:val="center"/>
        <w:rPr>
          <w:rFonts w:ascii="Times New Roman" w:eastAsia="Times New Roman" w:hAnsi="Times New Roman" w:cs="Times New Roman"/>
          <w:b/>
          <w:sz w:val="24"/>
          <w:szCs w:val="24"/>
          <w:lang w:eastAsia="ru-RU"/>
        </w:rPr>
      </w:pPr>
      <w:r w:rsidRPr="00DA58AD">
        <w:rPr>
          <w:rFonts w:ascii="Times New Roman" w:eastAsia="Times New Roman" w:hAnsi="Times New Roman" w:cs="Times New Roman"/>
          <w:b/>
          <w:sz w:val="24"/>
          <w:szCs w:val="24"/>
          <w:lang w:eastAsia="ru-RU"/>
        </w:rPr>
        <w:t xml:space="preserve"> Программа </w:t>
      </w:r>
      <w:r w:rsidR="00C7706C" w:rsidRPr="00DA58AD">
        <w:rPr>
          <w:rFonts w:ascii="Times New Roman" w:eastAsia="Times New Roman" w:hAnsi="Times New Roman" w:cs="Times New Roman"/>
          <w:b/>
          <w:sz w:val="24"/>
          <w:szCs w:val="24"/>
          <w:lang w:eastAsia="ru-RU"/>
        </w:rPr>
        <w:t xml:space="preserve">« </w:t>
      </w:r>
      <w:proofErr w:type="spellStart"/>
      <w:r w:rsidR="00C7706C" w:rsidRPr="00DA58AD">
        <w:rPr>
          <w:rFonts w:ascii="Times New Roman" w:eastAsia="Times New Roman" w:hAnsi="Times New Roman" w:cs="Times New Roman"/>
          <w:b/>
          <w:sz w:val="24"/>
          <w:szCs w:val="24"/>
          <w:lang w:eastAsia="ru-RU"/>
        </w:rPr>
        <w:t>АБВГДейка</w:t>
      </w:r>
      <w:proofErr w:type="spellEnd"/>
      <w:r w:rsidR="00C7706C" w:rsidRPr="00DA58AD">
        <w:rPr>
          <w:rFonts w:ascii="Times New Roman" w:eastAsia="Times New Roman" w:hAnsi="Times New Roman" w:cs="Times New Roman"/>
          <w:b/>
          <w:sz w:val="24"/>
          <w:szCs w:val="24"/>
          <w:lang w:eastAsia="ru-RU"/>
        </w:rPr>
        <w:t>»</w:t>
      </w:r>
    </w:p>
    <w:p w:rsidR="00A02780" w:rsidRPr="00DA58AD" w:rsidRDefault="00A02780" w:rsidP="00DA58AD">
      <w:pPr>
        <w:spacing w:after="0" w:line="240" w:lineRule="auto"/>
        <w:rPr>
          <w:rFonts w:ascii="Times New Roman" w:eastAsia="Times New Roman" w:hAnsi="Times New Roman" w:cs="Times New Roman"/>
          <w:b/>
          <w:sz w:val="24"/>
          <w:szCs w:val="24"/>
          <w:lang w:eastAsia="ru-RU"/>
        </w:rPr>
      </w:pPr>
      <w:r w:rsidRPr="00DA58AD">
        <w:rPr>
          <w:rFonts w:ascii="Times New Roman" w:hAnsi="Times New Roman" w:cs="Times New Roman"/>
          <w:color w:val="000000" w:themeColor="text1"/>
          <w:sz w:val="24"/>
          <w:szCs w:val="24"/>
        </w:rPr>
        <w:t xml:space="preserve">Дополнительные </w:t>
      </w:r>
      <w:r w:rsidR="008F4D7B">
        <w:rPr>
          <w:rFonts w:ascii="Times New Roman" w:hAnsi="Times New Roman" w:cs="Times New Roman"/>
          <w:color w:val="000000" w:themeColor="text1"/>
          <w:sz w:val="24"/>
          <w:szCs w:val="24"/>
        </w:rPr>
        <w:t xml:space="preserve">общеобразовательные </w:t>
      </w:r>
      <w:proofErr w:type="spellStart"/>
      <w:r w:rsidRPr="00DA58AD">
        <w:rPr>
          <w:rFonts w:ascii="Times New Roman" w:hAnsi="Times New Roman" w:cs="Times New Roman"/>
          <w:color w:val="000000" w:themeColor="text1"/>
          <w:sz w:val="24"/>
          <w:szCs w:val="24"/>
        </w:rPr>
        <w:t>общеразвивающие</w:t>
      </w:r>
      <w:proofErr w:type="spellEnd"/>
      <w:r w:rsidRPr="00DA58AD">
        <w:rPr>
          <w:rFonts w:ascii="Times New Roman" w:hAnsi="Times New Roman" w:cs="Times New Roman"/>
          <w:color w:val="000000" w:themeColor="text1"/>
          <w:sz w:val="24"/>
          <w:szCs w:val="24"/>
        </w:rPr>
        <w:t xml:space="preserve"> программы «</w:t>
      </w:r>
      <w:proofErr w:type="spellStart"/>
      <w:r w:rsidRPr="00DA58AD">
        <w:rPr>
          <w:rFonts w:ascii="Times New Roman" w:hAnsi="Times New Roman" w:cs="Times New Roman"/>
          <w:color w:val="000000" w:themeColor="text1"/>
          <w:sz w:val="24"/>
          <w:szCs w:val="24"/>
        </w:rPr>
        <w:t>АБВГДейка</w:t>
      </w:r>
      <w:proofErr w:type="spellEnd"/>
      <w:r w:rsidRPr="00DA58AD">
        <w:rPr>
          <w:rFonts w:ascii="Times New Roman" w:hAnsi="Times New Roman" w:cs="Times New Roman"/>
          <w:color w:val="000000" w:themeColor="text1"/>
          <w:sz w:val="24"/>
          <w:szCs w:val="24"/>
        </w:rPr>
        <w:t>» предназначены для детей дошкольного возраста 5-7 лет.</w:t>
      </w:r>
    </w:p>
    <w:p w:rsidR="00C7706C" w:rsidRPr="00DA58AD" w:rsidRDefault="00C7706C" w:rsidP="00DA58AD">
      <w:pPr>
        <w:spacing w:after="0" w:line="240" w:lineRule="auto"/>
        <w:ind w:firstLine="851"/>
        <w:rPr>
          <w:rFonts w:ascii="Times New Roman" w:eastAsia="Calibri" w:hAnsi="Times New Roman" w:cs="Times New Roman"/>
          <w:b/>
          <w:i/>
          <w:sz w:val="24"/>
          <w:szCs w:val="24"/>
        </w:rPr>
      </w:pPr>
      <w:r w:rsidRPr="00DA58AD">
        <w:rPr>
          <w:rFonts w:ascii="Times New Roman" w:eastAsia="Calibri" w:hAnsi="Times New Roman" w:cs="Times New Roman"/>
          <w:b/>
          <w:i/>
          <w:sz w:val="24"/>
          <w:szCs w:val="24"/>
        </w:rPr>
        <w:t>Направленность образовательной программы</w:t>
      </w:r>
    </w:p>
    <w:p w:rsidR="00DA58AD" w:rsidRPr="00DA58AD" w:rsidRDefault="00C7706C" w:rsidP="001D49DD">
      <w:pPr>
        <w:spacing w:after="0" w:line="240" w:lineRule="auto"/>
        <w:ind w:firstLine="851"/>
        <w:jc w:val="both"/>
        <w:rPr>
          <w:rFonts w:ascii="Times New Roman" w:eastAsia="Calibri" w:hAnsi="Times New Roman" w:cs="Times New Roman"/>
          <w:sz w:val="24"/>
          <w:szCs w:val="24"/>
        </w:rPr>
      </w:pPr>
      <w:proofErr w:type="gramStart"/>
      <w:r w:rsidRPr="00DA58AD">
        <w:rPr>
          <w:rFonts w:ascii="Times New Roman" w:eastAsia="Calibri" w:hAnsi="Times New Roman" w:cs="Times New Roman"/>
          <w:sz w:val="24"/>
          <w:szCs w:val="24"/>
        </w:rPr>
        <w:t>Образовательный процесс в объединений «</w:t>
      </w:r>
      <w:proofErr w:type="spellStart"/>
      <w:r w:rsidRPr="00DA58AD">
        <w:rPr>
          <w:rFonts w:ascii="Times New Roman" w:eastAsia="Calibri" w:hAnsi="Times New Roman" w:cs="Times New Roman"/>
          <w:sz w:val="24"/>
          <w:szCs w:val="24"/>
        </w:rPr>
        <w:t>АБВГДейка</w:t>
      </w:r>
      <w:proofErr w:type="spellEnd"/>
      <w:r w:rsidRPr="00DA58AD">
        <w:rPr>
          <w:rFonts w:ascii="Times New Roman" w:eastAsia="Calibri" w:hAnsi="Times New Roman" w:cs="Times New Roman"/>
          <w:sz w:val="24"/>
          <w:szCs w:val="24"/>
        </w:rPr>
        <w:t>» направлен, прежде всего, на обеспечение познавательного, физического, эмоционального и социального развития детей, спо</w:t>
      </w:r>
      <w:r w:rsidR="00754029" w:rsidRPr="00DA58AD">
        <w:rPr>
          <w:rFonts w:ascii="Times New Roman" w:eastAsia="Calibri" w:hAnsi="Times New Roman" w:cs="Times New Roman"/>
          <w:sz w:val="24"/>
          <w:szCs w:val="24"/>
        </w:rPr>
        <w:t>собствующих их общему развитию.</w:t>
      </w:r>
      <w:proofErr w:type="gramEnd"/>
    </w:p>
    <w:p w:rsidR="00C7706C" w:rsidRPr="00DA58AD" w:rsidRDefault="00C7706C" w:rsidP="00DA58AD">
      <w:pPr>
        <w:spacing w:after="0" w:line="240" w:lineRule="auto"/>
        <w:ind w:firstLine="851"/>
        <w:jc w:val="both"/>
        <w:rPr>
          <w:rFonts w:ascii="Times New Roman" w:eastAsia="Calibri" w:hAnsi="Times New Roman" w:cs="Times New Roman"/>
          <w:sz w:val="24"/>
          <w:szCs w:val="24"/>
        </w:rPr>
      </w:pPr>
      <w:r w:rsidRPr="00DA58AD">
        <w:rPr>
          <w:rFonts w:ascii="Times New Roman" w:eastAsia="Calibri" w:hAnsi="Times New Roman" w:cs="Times New Roman"/>
          <w:b/>
          <w:i/>
          <w:sz w:val="24"/>
          <w:szCs w:val="24"/>
        </w:rPr>
        <w:t xml:space="preserve">Новизна программы </w:t>
      </w:r>
      <w:r w:rsidRPr="00DA58AD">
        <w:rPr>
          <w:rFonts w:ascii="Times New Roman" w:eastAsia="Calibri" w:hAnsi="Times New Roman" w:cs="Times New Roman"/>
          <w:sz w:val="24"/>
          <w:szCs w:val="24"/>
        </w:rPr>
        <w:t>заключается в комплексном содержании занятий. Содержание материала подчиняется общедоступности, учитывает особенности психологии и физио</w:t>
      </w:r>
      <w:r w:rsidR="00754029" w:rsidRPr="00DA58AD">
        <w:rPr>
          <w:rFonts w:ascii="Times New Roman" w:eastAsia="Calibri" w:hAnsi="Times New Roman" w:cs="Times New Roman"/>
          <w:sz w:val="24"/>
          <w:szCs w:val="24"/>
        </w:rPr>
        <w:t>логии современного дошкольника.</w:t>
      </w:r>
    </w:p>
    <w:p w:rsidR="00C7706C" w:rsidRPr="00DA58AD" w:rsidRDefault="00C7706C" w:rsidP="00DA58AD">
      <w:pPr>
        <w:spacing w:after="0" w:line="240" w:lineRule="auto"/>
        <w:ind w:firstLine="851"/>
        <w:jc w:val="both"/>
        <w:rPr>
          <w:rFonts w:ascii="Times New Roman" w:eastAsia="Calibri" w:hAnsi="Times New Roman" w:cs="Times New Roman"/>
          <w:sz w:val="24"/>
          <w:szCs w:val="24"/>
        </w:rPr>
      </w:pPr>
      <w:r w:rsidRPr="00DA58AD">
        <w:rPr>
          <w:rFonts w:ascii="Times New Roman" w:eastAsia="Calibri" w:hAnsi="Times New Roman" w:cs="Times New Roman"/>
          <w:b/>
          <w:i/>
          <w:sz w:val="24"/>
          <w:szCs w:val="24"/>
        </w:rPr>
        <w:t xml:space="preserve">Актуальность. </w:t>
      </w:r>
      <w:r w:rsidRPr="00DA58AD">
        <w:rPr>
          <w:rFonts w:ascii="Times New Roman" w:eastAsia="Calibri" w:hAnsi="Times New Roman" w:cs="Times New Roman"/>
          <w:sz w:val="24"/>
          <w:szCs w:val="24"/>
        </w:rPr>
        <w:t>Заботиться о своевременном развитии речи ребенка необходимо начинать  в дошкольном возрасте. Как было выяснено в ходе исследований крупнейших ученых, таких как И.П. Павлов, А.А. Леонтьев и других, процесс развития речи ребенка таков: сначала развиваются тонкие движения пальцев рук, затем появляется артикуляция слогов, все последующие совершенствования речи стоят в прямой зависимости от степени тренировки движений пальцев. Таким образом, есть все основания рассматривать кисть руки как орган речи – такой же, как артикуляционный аппарат. С точки зрения проекции руки есть еще одна речевая зона мозга, то есть для успешного развития речи необходимо развивать кисть руки ребенка.</w:t>
      </w:r>
    </w:p>
    <w:p w:rsidR="00C7706C" w:rsidRPr="00DA58AD" w:rsidRDefault="00C7706C" w:rsidP="00DA58AD">
      <w:pPr>
        <w:spacing w:after="0" w:line="240" w:lineRule="auto"/>
        <w:ind w:firstLine="851"/>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Цель: способствовать общему развитию ребенка, формируя предпосылки учебной деятельности.</w:t>
      </w:r>
    </w:p>
    <w:p w:rsidR="00C7706C" w:rsidRPr="00DA58AD" w:rsidRDefault="00C7706C" w:rsidP="00DA58AD">
      <w:pPr>
        <w:spacing w:after="0" w:line="240" w:lineRule="auto"/>
        <w:ind w:firstLine="851"/>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Задачи:</w:t>
      </w:r>
    </w:p>
    <w:p w:rsidR="00C7706C" w:rsidRPr="00DA58AD" w:rsidRDefault="00C7706C" w:rsidP="00AA45A5">
      <w:pPr>
        <w:numPr>
          <w:ilvl w:val="0"/>
          <w:numId w:val="49"/>
        </w:numPr>
        <w:spacing w:after="0" w:line="240" w:lineRule="auto"/>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Развитие познавательных психологических процессов у детей (внимание, память, восприятие, мышление, воображение).</w:t>
      </w:r>
    </w:p>
    <w:p w:rsidR="00C7706C" w:rsidRPr="00DA58AD" w:rsidRDefault="00C7706C" w:rsidP="00AA45A5">
      <w:pPr>
        <w:numPr>
          <w:ilvl w:val="0"/>
          <w:numId w:val="49"/>
        </w:numPr>
        <w:spacing w:after="0" w:line="240" w:lineRule="auto"/>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Развитие устной речи.</w:t>
      </w:r>
    </w:p>
    <w:p w:rsidR="00C7706C" w:rsidRPr="00DA58AD" w:rsidRDefault="00C7706C" w:rsidP="00AA45A5">
      <w:pPr>
        <w:numPr>
          <w:ilvl w:val="0"/>
          <w:numId w:val="49"/>
        </w:numPr>
        <w:spacing w:after="0" w:line="240" w:lineRule="auto"/>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Знакомство с буквами русского алфавита</w:t>
      </w:r>
    </w:p>
    <w:p w:rsidR="00C7706C" w:rsidRPr="00DA58AD" w:rsidRDefault="00C7706C" w:rsidP="00AA45A5">
      <w:pPr>
        <w:numPr>
          <w:ilvl w:val="0"/>
          <w:numId w:val="49"/>
        </w:numPr>
        <w:spacing w:after="0" w:line="240" w:lineRule="auto"/>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Подготовка к освоению грамоты путем формирования фонетического восприятия и слуха.</w:t>
      </w:r>
    </w:p>
    <w:p w:rsidR="00C7706C" w:rsidRPr="00DA58AD" w:rsidRDefault="00C7706C" w:rsidP="00AA45A5">
      <w:pPr>
        <w:numPr>
          <w:ilvl w:val="0"/>
          <w:numId w:val="49"/>
        </w:numPr>
        <w:spacing w:after="0" w:line="240" w:lineRule="auto"/>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Формирование элементарных арифметических и геометрических представлений.</w:t>
      </w:r>
    </w:p>
    <w:p w:rsidR="00C7706C" w:rsidRPr="00DA58AD" w:rsidRDefault="00C7706C" w:rsidP="00AA45A5">
      <w:pPr>
        <w:numPr>
          <w:ilvl w:val="0"/>
          <w:numId w:val="49"/>
        </w:numPr>
        <w:spacing w:after="0" w:line="240" w:lineRule="auto"/>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Развитие мелкой моторики рук.</w:t>
      </w:r>
    </w:p>
    <w:p w:rsidR="001767FC" w:rsidRPr="00DA58AD" w:rsidRDefault="00C7706C" w:rsidP="00AA45A5">
      <w:pPr>
        <w:numPr>
          <w:ilvl w:val="0"/>
          <w:numId w:val="49"/>
        </w:numPr>
        <w:spacing w:after="0" w:line="240" w:lineRule="auto"/>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Социализация детей и их психологическая подготовка к обучению в школе.</w:t>
      </w:r>
    </w:p>
    <w:p w:rsidR="00C7706C" w:rsidRPr="00DA58AD" w:rsidRDefault="00C7706C" w:rsidP="00DA58AD">
      <w:pPr>
        <w:tabs>
          <w:tab w:val="left" w:pos="851"/>
        </w:tabs>
        <w:spacing w:after="0" w:line="240" w:lineRule="auto"/>
        <w:ind w:firstLine="851"/>
        <w:contextualSpacing/>
        <w:jc w:val="both"/>
        <w:rPr>
          <w:rFonts w:ascii="Times New Roman" w:eastAsia="Calibri" w:hAnsi="Times New Roman" w:cs="Times New Roman"/>
          <w:b/>
          <w:i/>
          <w:sz w:val="24"/>
          <w:szCs w:val="24"/>
        </w:rPr>
      </w:pPr>
      <w:r w:rsidRPr="00DA58AD">
        <w:rPr>
          <w:rFonts w:ascii="Times New Roman" w:eastAsia="Calibri" w:hAnsi="Times New Roman" w:cs="Times New Roman"/>
          <w:sz w:val="24"/>
          <w:szCs w:val="24"/>
        </w:rPr>
        <w:tab/>
      </w:r>
      <w:r w:rsidRPr="00DA58AD">
        <w:rPr>
          <w:rFonts w:ascii="Times New Roman" w:eastAsia="Calibri" w:hAnsi="Times New Roman" w:cs="Times New Roman"/>
          <w:b/>
          <w:i/>
          <w:sz w:val="24"/>
          <w:szCs w:val="24"/>
        </w:rPr>
        <w:t>Ожидаемый результат:</w:t>
      </w:r>
    </w:p>
    <w:p w:rsidR="00C7706C" w:rsidRPr="00DA58AD" w:rsidRDefault="00C7706C" w:rsidP="00DA58AD">
      <w:pPr>
        <w:tabs>
          <w:tab w:val="left" w:pos="851"/>
        </w:tabs>
        <w:spacing w:after="0" w:line="240" w:lineRule="auto"/>
        <w:ind w:firstLine="851"/>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В результате работы по этой программе у детей развивается память, внимание, логическое мышление, развивается мелкая моторика рук.</w:t>
      </w:r>
    </w:p>
    <w:p w:rsidR="00C7706C" w:rsidRPr="00DA58AD" w:rsidRDefault="00C7706C" w:rsidP="00DA58AD">
      <w:pPr>
        <w:tabs>
          <w:tab w:val="left" w:pos="851"/>
        </w:tabs>
        <w:spacing w:after="0" w:line="240" w:lineRule="auto"/>
        <w:ind w:firstLine="851"/>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Дети должны знать и уметь.</w:t>
      </w:r>
    </w:p>
    <w:p w:rsidR="00C7706C" w:rsidRPr="00DA58AD" w:rsidRDefault="00C7706C" w:rsidP="00AA45A5">
      <w:pPr>
        <w:numPr>
          <w:ilvl w:val="0"/>
          <w:numId w:val="50"/>
        </w:numPr>
        <w:tabs>
          <w:tab w:val="left" w:pos="851"/>
        </w:tabs>
        <w:spacing w:after="0" w:line="240" w:lineRule="auto"/>
        <w:ind w:left="709" w:firstLine="142"/>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lastRenderedPageBreak/>
        <w:t>Отвечать на вопрос педагога, задавать свои вопросы;</w:t>
      </w:r>
    </w:p>
    <w:p w:rsidR="00C7706C" w:rsidRPr="00DA58AD" w:rsidRDefault="00C7706C" w:rsidP="00AA45A5">
      <w:pPr>
        <w:numPr>
          <w:ilvl w:val="0"/>
          <w:numId w:val="50"/>
        </w:numPr>
        <w:tabs>
          <w:tab w:val="left" w:pos="851"/>
        </w:tabs>
        <w:spacing w:after="0" w:line="240" w:lineRule="auto"/>
        <w:ind w:left="709" w:firstLine="142"/>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Выделять звуки, соединять их в слоги;</w:t>
      </w:r>
    </w:p>
    <w:p w:rsidR="00C7706C" w:rsidRPr="00DA58AD" w:rsidRDefault="00C7706C" w:rsidP="00AA45A5">
      <w:pPr>
        <w:numPr>
          <w:ilvl w:val="0"/>
          <w:numId w:val="50"/>
        </w:numPr>
        <w:tabs>
          <w:tab w:val="left" w:pos="851"/>
        </w:tabs>
        <w:spacing w:after="0" w:line="240" w:lineRule="auto"/>
        <w:ind w:left="709" w:firstLine="142"/>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Определять количество звуков в словах и их последовательность;</w:t>
      </w:r>
    </w:p>
    <w:p w:rsidR="00C7706C" w:rsidRPr="00DA58AD" w:rsidRDefault="00C7706C" w:rsidP="00AA45A5">
      <w:pPr>
        <w:numPr>
          <w:ilvl w:val="0"/>
          <w:numId w:val="50"/>
        </w:numPr>
        <w:tabs>
          <w:tab w:val="left" w:pos="851"/>
        </w:tabs>
        <w:spacing w:after="0" w:line="240" w:lineRule="auto"/>
        <w:ind w:left="709" w:firstLine="142"/>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Членить двух-, трехсложные слова на слоги, определять местонахождение ударного слога.</w:t>
      </w:r>
    </w:p>
    <w:p w:rsidR="00C7706C" w:rsidRPr="00DA58AD" w:rsidRDefault="00C7706C" w:rsidP="00AA45A5">
      <w:pPr>
        <w:numPr>
          <w:ilvl w:val="0"/>
          <w:numId w:val="50"/>
        </w:numPr>
        <w:tabs>
          <w:tab w:val="left" w:pos="851"/>
        </w:tabs>
        <w:spacing w:after="0" w:line="240" w:lineRule="auto"/>
        <w:ind w:left="709" w:firstLine="142"/>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Различать гласные, твердые согласные и мягкие согласные звуки;</w:t>
      </w:r>
    </w:p>
    <w:p w:rsidR="00C7706C" w:rsidRPr="00DA58AD" w:rsidRDefault="00C7706C" w:rsidP="00AA45A5">
      <w:pPr>
        <w:numPr>
          <w:ilvl w:val="0"/>
          <w:numId w:val="50"/>
        </w:numPr>
        <w:tabs>
          <w:tab w:val="left" w:pos="851"/>
        </w:tabs>
        <w:spacing w:after="0" w:line="240" w:lineRule="auto"/>
        <w:ind w:left="709" w:firstLine="142"/>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Называть числа от 1 до 10, соотносить их с цифрами;</w:t>
      </w:r>
    </w:p>
    <w:p w:rsidR="00C7706C" w:rsidRPr="00DA58AD" w:rsidRDefault="00C7706C" w:rsidP="00AA45A5">
      <w:pPr>
        <w:numPr>
          <w:ilvl w:val="0"/>
          <w:numId w:val="50"/>
        </w:numPr>
        <w:tabs>
          <w:tab w:val="left" w:pos="851"/>
        </w:tabs>
        <w:spacing w:after="0" w:line="240" w:lineRule="auto"/>
        <w:ind w:left="709" w:firstLine="142"/>
        <w:contextualSpacing/>
        <w:jc w:val="both"/>
        <w:rPr>
          <w:rFonts w:ascii="Times New Roman" w:eastAsia="Calibri" w:hAnsi="Times New Roman" w:cs="Times New Roman"/>
          <w:sz w:val="24"/>
          <w:szCs w:val="24"/>
        </w:rPr>
      </w:pPr>
      <w:r w:rsidRPr="00DA58AD">
        <w:rPr>
          <w:rFonts w:ascii="Times New Roman" w:eastAsia="Calibri" w:hAnsi="Times New Roman" w:cs="Times New Roman"/>
          <w:sz w:val="24"/>
          <w:szCs w:val="24"/>
        </w:rPr>
        <w:t>Знать основные геометрические фигуры;</w:t>
      </w:r>
    </w:p>
    <w:p w:rsidR="00C7706C" w:rsidRPr="00DA58AD" w:rsidRDefault="007A4E0B" w:rsidP="007A4E0B">
      <w:pPr>
        <w:tabs>
          <w:tab w:val="left" w:pos="851"/>
        </w:tabs>
        <w:spacing w:after="0" w:line="240" w:lineRule="auto"/>
        <w:contextualSpacing/>
        <w:jc w:val="center"/>
        <w:rPr>
          <w:rFonts w:ascii="Times New Roman" w:eastAsia="Calibri" w:hAnsi="Times New Roman" w:cs="Times New Roman"/>
          <w:sz w:val="24"/>
          <w:szCs w:val="24"/>
        </w:rPr>
      </w:pPr>
      <w:r w:rsidRPr="00DA58AD">
        <w:rPr>
          <w:rFonts w:ascii="Times New Roman" w:eastAsia="Times New Roman" w:hAnsi="Times New Roman" w:cs="Times New Roman"/>
          <w:sz w:val="24"/>
          <w:szCs w:val="24"/>
          <w:lang w:eastAsia="ru-RU"/>
        </w:rPr>
        <w:t>курс обучения</w:t>
      </w:r>
      <w:r>
        <w:rPr>
          <w:rFonts w:ascii="Times New Roman" w:eastAsia="Times New Roman" w:hAnsi="Times New Roman" w:cs="Times New Roman"/>
          <w:sz w:val="24"/>
          <w:szCs w:val="24"/>
          <w:lang w:eastAsia="ru-RU"/>
        </w:rPr>
        <w:t xml:space="preserve"> – </w:t>
      </w:r>
      <w:r w:rsidRPr="00DA58AD">
        <w:rPr>
          <w:rFonts w:ascii="Times New Roman" w:eastAsia="Times New Roman" w:hAnsi="Times New Roman" w:cs="Times New Roman"/>
          <w:sz w:val="24"/>
          <w:szCs w:val="24"/>
          <w:lang w:eastAsia="ru-RU"/>
        </w:rPr>
        <w:t>1 год</w:t>
      </w:r>
    </w:p>
    <w:p w:rsidR="00C7706C" w:rsidRPr="00DA58AD" w:rsidRDefault="00DA58AD"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00C7706C" w:rsidRPr="00DA58AD">
        <w:rPr>
          <w:rFonts w:ascii="Times New Roman" w:eastAsia="Times New Roman" w:hAnsi="Times New Roman" w:cs="Times New Roman"/>
          <w:sz w:val="24"/>
          <w:szCs w:val="24"/>
          <w:lang w:eastAsia="ru-RU"/>
        </w:rPr>
        <w:t>о программам работает педагог дополнительного образования</w:t>
      </w:r>
    </w:p>
    <w:p w:rsidR="007A4E0B" w:rsidRDefault="00C7706C" w:rsidP="007A4E0B">
      <w:pPr>
        <w:tabs>
          <w:tab w:val="left" w:pos="3881"/>
          <w:tab w:val="left" w:pos="6955"/>
        </w:tabs>
        <w:spacing w:after="0" w:line="240" w:lineRule="auto"/>
        <w:ind w:right="-143"/>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Мусина С.И. –</w:t>
      </w:r>
      <w:r w:rsidR="006F36FB">
        <w:rPr>
          <w:rFonts w:ascii="Times New Roman" w:eastAsia="Times New Roman" w:hAnsi="Times New Roman" w:cs="Times New Roman"/>
          <w:sz w:val="24"/>
          <w:szCs w:val="24"/>
          <w:lang w:eastAsia="ru-RU"/>
        </w:rPr>
        <w:t xml:space="preserve"> «АБВГДейка-3», </w:t>
      </w:r>
      <w:r w:rsidR="006B5C94" w:rsidRPr="00DA58AD">
        <w:rPr>
          <w:rFonts w:ascii="Times New Roman" w:eastAsia="Times New Roman" w:hAnsi="Times New Roman" w:cs="Times New Roman"/>
          <w:sz w:val="24"/>
          <w:szCs w:val="24"/>
          <w:lang w:eastAsia="ru-RU"/>
        </w:rPr>
        <w:t xml:space="preserve">«АБВГДейка-4» </w:t>
      </w:r>
      <w:r w:rsidRPr="00DA58AD">
        <w:rPr>
          <w:rFonts w:ascii="Times New Roman" w:eastAsia="Times New Roman" w:hAnsi="Times New Roman" w:cs="Times New Roman"/>
          <w:sz w:val="24"/>
          <w:szCs w:val="24"/>
          <w:lang w:eastAsia="ru-RU"/>
        </w:rPr>
        <w:t xml:space="preserve">для детей 5-7 лет; </w:t>
      </w:r>
      <w:r w:rsidR="007A4E0B">
        <w:rPr>
          <w:rFonts w:ascii="Times New Roman" w:eastAsia="Times New Roman" w:hAnsi="Times New Roman" w:cs="Times New Roman"/>
          <w:sz w:val="24"/>
          <w:szCs w:val="24"/>
          <w:lang w:eastAsia="ru-RU"/>
        </w:rPr>
        <w:t xml:space="preserve">1 год обучения </w:t>
      </w:r>
    </w:p>
    <w:p w:rsidR="00C7706C" w:rsidRPr="00DA58AD" w:rsidRDefault="00C7706C" w:rsidP="007A4E0B">
      <w:pPr>
        <w:tabs>
          <w:tab w:val="left" w:pos="3881"/>
          <w:tab w:val="left" w:pos="6955"/>
        </w:tabs>
        <w:spacing w:after="0" w:line="240" w:lineRule="auto"/>
        <w:ind w:right="-143"/>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(2 группы)</w:t>
      </w:r>
    </w:p>
    <w:p w:rsidR="00B47B64" w:rsidRPr="00DA58AD" w:rsidRDefault="00B47B64" w:rsidP="00DA58AD">
      <w:pPr>
        <w:tabs>
          <w:tab w:val="left" w:pos="3881"/>
          <w:tab w:val="left" w:pos="6955"/>
        </w:tabs>
        <w:spacing w:after="0" w:line="240" w:lineRule="auto"/>
        <w:ind w:right="-143"/>
        <w:rPr>
          <w:rFonts w:ascii="Times New Roman" w:eastAsia="Times New Roman" w:hAnsi="Times New Roman" w:cs="Times New Roman"/>
          <w:color w:val="FF0000"/>
          <w:sz w:val="24"/>
          <w:szCs w:val="24"/>
          <w:lang w:eastAsia="ru-RU"/>
        </w:rPr>
      </w:pPr>
    </w:p>
    <w:p w:rsidR="00A02780" w:rsidRPr="00DA58AD" w:rsidRDefault="003D52A5" w:rsidP="00CC62FC">
      <w:pPr>
        <w:tabs>
          <w:tab w:val="left" w:pos="1620"/>
        </w:tabs>
        <w:spacing w:after="0" w:line="240" w:lineRule="auto"/>
        <w:ind w:right="-143"/>
        <w:jc w:val="center"/>
        <w:rPr>
          <w:rFonts w:ascii="Times New Roman" w:eastAsia="Times New Roman" w:hAnsi="Times New Roman" w:cs="Times New Roman"/>
          <w:b/>
          <w:sz w:val="24"/>
          <w:szCs w:val="24"/>
          <w:lang w:eastAsia="ru-RU"/>
        </w:rPr>
      </w:pPr>
      <w:r w:rsidRPr="00DA58AD">
        <w:rPr>
          <w:rFonts w:ascii="Times New Roman" w:eastAsia="Times New Roman" w:hAnsi="Times New Roman" w:cs="Times New Roman"/>
          <w:b/>
          <w:sz w:val="24"/>
          <w:szCs w:val="24"/>
          <w:lang w:eastAsia="ru-RU"/>
        </w:rPr>
        <w:t>Программа «</w:t>
      </w:r>
      <w:proofErr w:type="spellStart"/>
      <w:r w:rsidRPr="00DA58AD">
        <w:rPr>
          <w:rFonts w:ascii="Times New Roman" w:eastAsia="Times New Roman" w:hAnsi="Times New Roman" w:cs="Times New Roman"/>
          <w:b/>
          <w:sz w:val="24"/>
          <w:szCs w:val="24"/>
          <w:lang w:eastAsia="ru-RU"/>
        </w:rPr>
        <w:t>Юнармия</w:t>
      </w:r>
      <w:proofErr w:type="spellEnd"/>
      <w:r w:rsidRPr="00DA58AD">
        <w:rPr>
          <w:rFonts w:ascii="Times New Roman" w:eastAsia="Times New Roman" w:hAnsi="Times New Roman" w:cs="Times New Roman"/>
          <w:b/>
          <w:sz w:val="24"/>
          <w:szCs w:val="24"/>
          <w:lang w:eastAsia="ru-RU"/>
        </w:rPr>
        <w:t>»</w:t>
      </w:r>
    </w:p>
    <w:p w:rsidR="003D52A5" w:rsidRPr="00DA58AD" w:rsidRDefault="008F4D7B" w:rsidP="00DA58AD">
      <w:pPr>
        <w:tabs>
          <w:tab w:val="left" w:pos="1620"/>
        </w:tabs>
        <w:spacing w:after="0" w:line="240" w:lineRule="auto"/>
        <w:ind w:right="-143"/>
        <w:jc w:val="both"/>
        <w:rPr>
          <w:rFonts w:ascii="Times New Roman" w:eastAsia="Times New Roman" w:hAnsi="Times New Roman" w:cs="Times New Roman"/>
          <w:b/>
          <w:sz w:val="24"/>
          <w:szCs w:val="24"/>
          <w:lang w:eastAsia="ru-RU"/>
        </w:rPr>
      </w:pPr>
      <w:r>
        <w:rPr>
          <w:rFonts w:ascii="Times New Roman" w:hAnsi="Times New Roman" w:cs="Times New Roman"/>
          <w:color w:val="000000" w:themeColor="text1"/>
          <w:sz w:val="24"/>
          <w:szCs w:val="24"/>
        </w:rPr>
        <w:t xml:space="preserve">Дополнительные общеобразовательные </w:t>
      </w:r>
      <w:proofErr w:type="spellStart"/>
      <w:r>
        <w:rPr>
          <w:rFonts w:ascii="Times New Roman" w:hAnsi="Times New Roman" w:cs="Times New Roman"/>
          <w:color w:val="000000" w:themeColor="text1"/>
          <w:sz w:val="24"/>
          <w:szCs w:val="24"/>
        </w:rPr>
        <w:t>общеразвивающие</w:t>
      </w:r>
      <w:proofErr w:type="spellEnd"/>
      <w:r>
        <w:rPr>
          <w:rFonts w:ascii="Times New Roman" w:hAnsi="Times New Roman" w:cs="Times New Roman"/>
          <w:color w:val="000000" w:themeColor="text1"/>
          <w:sz w:val="24"/>
          <w:szCs w:val="24"/>
        </w:rPr>
        <w:t xml:space="preserve"> программы</w:t>
      </w:r>
      <w:r w:rsidR="00A02780" w:rsidRPr="00DA58AD">
        <w:rPr>
          <w:rFonts w:ascii="Times New Roman" w:hAnsi="Times New Roman" w:cs="Times New Roman"/>
          <w:color w:val="000000" w:themeColor="text1"/>
          <w:sz w:val="24"/>
          <w:szCs w:val="24"/>
        </w:rPr>
        <w:t xml:space="preserve"> «</w:t>
      </w:r>
      <w:proofErr w:type="spellStart"/>
      <w:r w:rsidR="00754029" w:rsidRPr="00DA58AD">
        <w:rPr>
          <w:rFonts w:ascii="Times New Roman" w:hAnsi="Times New Roman" w:cs="Times New Roman"/>
          <w:color w:val="000000" w:themeColor="text1"/>
          <w:sz w:val="24"/>
          <w:szCs w:val="24"/>
        </w:rPr>
        <w:t>Юнармия</w:t>
      </w:r>
      <w:proofErr w:type="spellEnd"/>
      <w:r w:rsidR="00A02780" w:rsidRPr="00DA58AD">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и «Юнармия-1»</w:t>
      </w:r>
      <w:r>
        <w:rPr>
          <w:rFonts w:ascii="Times New Roman" w:eastAsia="Calibri" w:hAnsi="Times New Roman" w:cs="Times New Roman"/>
          <w:sz w:val="24"/>
          <w:szCs w:val="24"/>
          <w:lang w:eastAsia="ru-RU"/>
        </w:rPr>
        <w:t>разработаны</w:t>
      </w:r>
      <w:r w:rsidR="003D52A5" w:rsidRPr="00DA58AD">
        <w:rPr>
          <w:rFonts w:ascii="Times New Roman" w:eastAsia="Calibri" w:hAnsi="Times New Roman" w:cs="Times New Roman"/>
          <w:sz w:val="24"/>
          <w:szCs w:val="24"/>
          <w:lang w:eastAsia="ru-RU"/>
        </w:rPr>
        <w:t xml:space="preserve"> на основе дополнительной модифицированной образовательной программы «</w:t>
      </w:r>
      <w:proofErr w:type="spellStart"/>
      <w:r w:rsidR="003D52A5" w:rsidRPr="00DA58AD">
        <w:rPr>
          <w:rFonts w:ascii="Times New Roman" w:eastAsia="Calibri" w:hAnsi="Times New Roman" w:cs="Times New Roman"/>
          <w:sz w:val="24"/>
          <w:szCs w:val="24"/>
        </w:rPr>
        <w:t>Юнармия</w:t>
      </w:r>
      <w:proofErr w:type="spellEnd"/>
      <w:r w:rsidR="003D52A5" w:rsidRPr="00DA58AD">
        <w:rPr>
          <w:rFonts w:ascii="Times New Roman" w:eastAsia="Calibri" w:hAnsi="Times New Roman" w:cs="Times New Roman"/>
          <w:sz w:val="24"/>
          <w:szCs w:val="24"/>
          <w:lang w:eastAsia="ru-RU"/>
        </w:rPr>
        <w:t>», имеющей военно-патриотическую направленность.</w:t>
      </w:r>
      <w:r w:rsidR="003D52A5" w:rsidRPr="00DA58AD">
        <w:rPr>
          <w:rFonts w:ascii="Times New Roman" w:eastAsia="Calibri" w:hAnsi="Times New Roman" w:cs="Times New Roman"/>
          <w:color w:val="000000"/>
          <w:sz w:val="24"/>
          <w:szCs w:val="24"/>
          <w:shd w:val="clear" w:color="auto" w:fill="FFFFFF"/>
        </w:rPr>
        <w:t xml:space="preserve"> Программа является модульной, имеет социально-педагогическую направленность. Деятельность по программе обеспечивает и сохраняет непрерывность процесса по дальнейшему формированию в рамках образовательного пространства города патриотического сознания подрастающего поколения, чувства верности своей малой родине и Отечеству, готовности к выполнению гражданского долга и конституционных обязанностей по защите интересов Родины.</w:t>
      </w:r>
    </w:p>
    <w:p w:rsidR="003D52A5" w:rsidRPr="00DA58AD" w:rsidRDefault="003D52A5" w:rsidP="00DA58AD">
      <w:pPr>
        <w:spacing w:after="0" w:line="240" w:lineRule="auto"/>
        <w:jc w:val="both"/>
        <w:rPr>
          <w:rFonts w:ascii="Times New Roman" w:eastAsia="Calibri" w:hAnsi="Times New Roman" w:cs="Times New Roman"/>
          <w:sz w:val="24"/>
          <w:szCs w:val="24"/>
          <w:lang w:eastAsia="ru-RU"/>
        </w:rPr>
      </w:pPr>
      <w:r w:rsidRPr="00DA58AD">
        <w:rPr>
          <w:rFonts w:ascii="Times New Roman" w:eastAsia="Calibri" w:hAnsi="Times New Roman" w:cs="Times New Roman"/>
          <w:sz w:val="24"/>
          <w:szCs w:val="24"/>
          <w:lang w:eastAsia="ru-RU"/>
        </w:rPr>
        <w:t xml:space="preserve">Программа актуальна, поскольку современная ситуация в стране предъявляет системе дополнительного образования детей социальный заказ на формирование </w:t>
      </w:r>
      <w:proofErr w:type="spellStart"/>
      <w:r w:rsidRPr="00DA58AD">
        <w:rPr>
          <w:rFonts w:ascii="Times New Roman" w:eastAsia="Calibri" w:hAnsi="Times New Roman" w:cs="Times New Roman"/>
          <w:sz w:val="24"/>
          <w:szCs w:val="24"/>
          <w:lang w:eastAsia="ru-RU"/>
        </w:rPr>
        <w:t>самодостаточной</w:t>
      </w:r>
      <w:proofErr w:type="spellEnd"/>
      <w:r w:rsidRPr="00DA58AD">
        <w:rPr>
          <w:rFonts w:ascii="Times New Roman" w:eastAsia="Calibri" w:hAnsi="Times New Roman" w:cs="Times New Roman"/>
          <w:sz w:val="24"/>
          <w:szCs w:val="24"/>
          <w:lang w:eastAsia="ru-RU"/>
        </w:rPr>
        <w:t xml:space="preserve"> личности, обладающей широким кругозором, запасом необходимых ценностных ориентиров, без которых невозможно органическое существование человека в окружающем мире.</w:t>
      </w:r>
    </w:p>
    <w:p w:rsidR="003D52A5" w:rsidRPr="00DA58AD" w:rsidRDefault="003D52A5" w:rsidP="00DA58AD">
      <w:pPr>
        <w:spacing w:after="0" w:line="240" w:lineRule="auto"/>
        <w:jc w:val="both"/>
        <w:rPr>
          <w:rFonts w:ascii="Times New Roman" w:eastAsia="Calibri" w:hAnsi="Times New Roman" w:cs="Times New Roman"/>
          <w:sz w:val="24"/>
          <w:szCs w:val="24"/>
          <w:lang w:eastAsia="ru-RU"/>
        </w:rPr>
      </w:pPr>
      <w:r w:rsidRPr="00DA58AD">
        <w:rPr>
          <w:rFonts w:ascii="Times New Roman" w:eastAsia="Calibri" w:hAnsi="Times New Roman" w:cs="Times New Roman"/>
          <w:b/>
          <w:i/>
          <w:sz w:val="24"/>
          <w:szCs w:val="24"/>
          <w:lang w:eastAsia="ru-RU"/>
        </w:rPr>
        <w:t>Цель</w:t>
      </w:r>
      <w:r w:rsidRPr="00DA58AD">
        <w:rPr>
          <w:rFonts w:ascii="Times New Roman" w:eastAsia="Calibri" w:hAnsi="Times New Roman" w:cs="Times New Roman"/>
          <w:sz w:val="24"/>
          <w:szCs w:val="24"/>
          <w:lang w:eastAsia="ru-RU"/>
        </w:rPr>
        <w:t xml:space="preserve"> программы: формирование и развитие у обучающихся специальных знаний и навыков, морально-психологических способностей, создание основы для подготовки несовершеннолетних граждан служению Отечеству на гражданском и военном поприще.</w:t>
      </w:r>
    </w:p>
    <w:p w:rsidR="00754029" w:rsidRPr="00DA58AD" w:rsidRDefault="00754029" w:rsidP="00DA58AD">
      <w:pPr>
        <w:spacing w:after="0" w:line="240" w:lineRule="auto"/>
        <w:jc w:val="both"/>
        <w:rPr>
          <w:rFonts w:ascii="Times New Roman" w:eastAsia="Calibri" w:hAnsi="Times New Roman" w:cs="Times New Roman"/>
          <w:sz w:val="24"/>
          <w:szCs w:val="24"/>
          <w:lang w:eastAsia="ru-RU"/>
        </w:rPr>
      </w:pPr>
    </w:p>
    <w:p w:rsidR="003D52A5" w:rsidRPr="00DA58AD" w:rsidRDefault="003D52A5" w:rsidP="00DA58AD">
      <w:p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bCs/>
          <w:color w:val="000000"/>
          <w:sz w:val="24"/>
          <w:szCs w:val="24"/>
          <w:u w:val="single"/>
          <w:lang w:eastAsia="ru-RU"/>
        </w:rPr>
        <w:t>Ожидаемые результаты</w:t>
      </w:r>
    </w:p>
    <w:p w:rsidR="003D52A5" w:rsidRPr="00DA58AD" w:rsidRDefault="003D52A5" w:rsidP="00DA58AD">
      <w:p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b/>
          <w:bCs/>
          <w:i/>
          <w:iCs/>
          <w:color w:val="000000"/>
          <w:sz w:val="24"/>
          <w:szCs w:val="24"/>
          <w:lang w:eastAsia="ru-RU"/>
        </w:rPr>
        <w:t>Обучающийся должен знать:</w:t>
      </w:r>
    </w:p>
    <w:p w:rsidR="003D52A5" w:rsidRPr="00DA58AD" w:rsidRDefault="003D52A5" w:rsidP="00AA45A5">
      <w:pPr>
        <w:numPr>
          <w:ilvl w:val="0"/>
          <w:numId w:val="51"/>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основы воинских знаний и воинской дисциплины</w:t>
      </w:r>
    </w:p>
    <w:p w:rsidR="00C26184" w:rsidRPr="001D49DD" w:rsidRDefault="003D52A5" w:rsidP="00AA45A5">
      <w:pPr>
        <w:numPr>
          <w:ilvl w:val="0"/>
          <w:numId w:val="51"/>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историю родного края, овладеть основами познавательной деятельности, культурой мышления;</w:t>
      </w:r>
    </w:p>
    <w:p w:rsidR="00DA58AD" w:rsidRPr="00C26184" w:rsidRDefault="003D52A5" w:rsidP="00AA45A5">
      <w:pPr>
        <w:numPr>
          <w:ilvl w:val="0"/>
          <w:numId w:val="51"/>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правила безопасного поведения в повседневной жизни, принципы здорового образа жизни, способы безопасности жизнедеятельности, как действовать в чрезвычайных ситуациях и экстремальных условиях;</w:t>
      </w:r>
    </w:p>
    <w:p w:rsidR="003D52A5" w:rsidRPr="00DA58AD" w:rsidRDefault="003D52A5" w:rsidP="00AA45A5">
      <w:pPr>
        <w:numPr>
          <w:ilvl w:val="0"/>
          <w:numId w:val="51"/>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знания в области краеведения, физической культуры, медицины и начала допризывной подготовки;</w:t>
      </w:r>
    </w:p>
    <w:p w:rsidR="003D52A5" w:rsidRPr="00DA58AD" w:rsidRDefault="003D52A5" w:rsidP="00AA45A5">
      <w:pPr>
        <w:numPr>
          <w:ilvl w:val="0"/>
          <w:numId w:val="51"/>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способы оказания первой медицинской помощи</w:t>
      </w:r>
    </w:p>
    <w:p w:rsidR="003D52A5" w:rsidRPr="00DA58AD" w:rsidRDefault="003D52A5" w:rsidP="00AA45A5">
      <w:pPr>
        <w:numPr>
          <w:ilvl w:val="0"/>
          <w:numId w:val="51"/>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традиционные средства навигации, ориентирования и радиосвязи</w:t>
      </w:r>
    </w:p>
    <w:p w:rsidR="003D52A5" w:rsidRPr="00DA58AD" w:rsidRDefault="003D52A5" w:rsidP="00AA45A5">
      <w:pPr>
        <w:numPr>
          <w:ilvl w:val="0"/>
          <w:numId w:val="51"/>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структуру армии РФ, рода войск, звания</w:t>
      </w:r>
    </w:p>
    <w:p w:rsidR="003D52A5" w:rsidRPr="00DA58AD" w:rsidRDefault="003D52A5" w:rsidP="00AA45A5">
      <w:pPr>
        <w:numPr>
          <w:ilvl w:val="0"/>
          <w:numId w:val="51"/>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основы тактики ведение боя</w:t>
      </w:r>
    </w:p>
    <w:p w:rsidR="003D52A5" w:rsidRPr="00DA58AD" w:rsidRDefault="003D52A5" w:rsidP="00AA45A5">
      <w:pPr>
        <w:numPr>
          <w:ilvl w:val="0"/>
          <w:numId w:val="52"/>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основы строевой подготовки</w:t>
      </w:r>
    </w:p>
    <w:p w:rsidR="003D52A5" w:rsidRPr="00DA58AD" w:rsidRDefault="003D52A5" w:rsidP="00DA58AD">
      <w:p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b/>
          <w:bCs/>
          <w:i/>
          <w:iCs/>
          <w:color w:val="000000"/>
          <w:sz w:val="24"/>
          <w:szCs w:val="24"/>
          <w:lang w:eastAsia="ru-RU"/>
        </w:rPr>
        <w:t>Обучающийся должен уметь:</w:t>
      </w:r>
    </w:p>
    <w:p w:rsidR="003D52A5" w:rsidRPr="00DA58AD" w:rsidRDefault="003D52A5" w:rsidP="00AA45A5">
      <w:pPr>
        <w:numPr>
          <w:ilvl w:val="0"/>
          <w:numId w:val="53"/>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обслуживать, чистить, смазывать и ставить на хранение пневматическую винтовку и автомат АК-74; стрелять по мишеням, производить неполную разборку и сборку автомата на время; снаряжать магазин автомата патронами; метать гранату</w:t>
      </w:r>
    </w:p>
    <w:p w:rsidR="003D52A5" w:rsidRPr="00DA58AD" w:rsidRDefault="003D52A5" w:rsidP="00AA45A5">
      <w:pPr>
        <w:numPr>
          <w:ilvl w:val="0"/>
          <w:numId w:val="53"/>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распознавать виды оружия, знать материальную часть автомата Калашникова и ручных осколочных гранат, основные правила стрельбы;</w:t>
      </w:r>
    </w:p>
    <w:p w:rsidR="003D52A5" w:rsidRPr="00DA58AD" w:rsidRDefault="003D52A5" w:rsidP="00AA45A5">
      <w:pPr>
        <w:numPr>
          <w:ilvl w:val="0"/>
          <w:numId w:val="53"/>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выполнять упражнение по строевой подготовке</w:t>
      </w:r>
    </w:p>
    <w:p w:rsidR="003D52A5" w:rsidRPr="00DA58AD" w:rsidRDefault="003D52A5" w:rsidP="00AA45A5">
      <w:pPr>
        <w:numPr>
          <w:ilvl w:val="0"/>
          <w:numId w:val="53"/>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lastRenderedPageBreak/>
        <w:t>оказывать первую медицинскую помощь</w:t>
      </w:r>
    </w:p>
    <w:p w:rsidR="003D52A5" w:rsidRPr="00DA58AD" w:rsidRDefault="003D52A5" w:rsidP="00AA45A5">
      <w:pPr>
        <w:numPr>
          <w:ilvl w:val="0"/>
          <w:numId w:val="53"/>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ориентироваться на местности, читать карту</w:t>
      </w:r>
    </w:p>
    <w:p w:rsidR="003D52A5" w:rsidRPr="00DA58AD" w:rsidRDefault="003D52A5" w:rsidP="00AA45A5">
      <w:pPr>
        <w:numPr>
          <w:ilvl w:val="0"/>
          <w:numId w:val="53"/>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действовать в экстремальных ситуациях</w:t>
      </w:r>
    </w:p>
    <w:p w:rsidR="003D52A5" w:rsidRPr="00DA58AD" w:rsidRDefault="003D52A5" w:rsidP="00AA45A5">
      <w:pPr>
        <w:numPr>
          <w:ilvl w:val="0"/>
          <w:numId w:val="53"/>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вязать туристические узлы, правильно разводить костер</w:t>
      </w:r>
    </w:p>
    <w:p w:rsidR="003D52A5" w:rsidRPr="00DA58AD" w:rsidRDefault="003D52A5" w:rsidP="00AA45A5">
      <w:pPr>
        <w:numPr>
          <w:ilvl w:val="0"/>
          <w:numId w:val="53"/>
        </w:numPr>
        <w:shd w:val="clear" w:color="auto" w:fill="FFFFFF"/>
        <w:spacing w:after="0" w:line="240" w:lineRule="auto"/>
        <w:rPr>
          <w:rFonts w:ascii="Times New Roman" w:eastAsia="Times New Roman" w:hAnsi="Times New Roman" w:cs="Times New Roman"/>
          <w:color w:val="000000"/>
          <w:sz w:val="24"/>
          <w:szCs w:val="24"/>
          <w:lang w:eastAsia="ru-RU"/>
        </w:rPr>
      </w:pPr>
      <w:r w:rsidRPr="00DA58AD">
        <w:rPr>
          <w:rFonts w:ascii="Times New Roman" w:eastAsia="Times New Roman" w:hAnsi="Times New Roman" w:cs="Times New Roman"/>
          <w:color w:val="000000"/>
          <w:sz w:val="24"/>
          <w:szCs w:val="24"/>
          <w:lang w:eastAsia="ru-RU"/>
        </w:rPr>
        <w:t>использовать средства индивидуальной защиты</w:t>
      </w:r>
    </w:p>
    <w:p w:rsidR="00B47B64" w:rsidRPr="00DA58AD" w:rsidRDefault="00B47B64" w:rsidP="00DA58AD">
      <w:pPr>
        <w:tabs>
          <w:tab w:val="left" w:pos="3881"/>
          <w:tab w:val="left" w:pos="6955"/>
        </w:tabs>
        <w:spacing w:after="0" w:line="240" w:lineRule="auto"/>
        <w:ind w:right="-143"/>
        <w:rPr>
          <w:rFonts w:ascii="Times New Roman" w:eastAsia="Times New Roman" w:hAnsi="Times New Roman" w:cs="Times New Roman"/>
          <w:color w:val="FF0000"/>
          <w:sz w:val="24"/>
          <w:szCs w:val="24"/>
          <w:lang w:eastAsia="ru-RU"/>
        </w:rPr>
      </w:pPr>
    </w:p>
    <w:p w:rsidR="00B47B64" w:rsidRDefault="00DA58AD"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00B47B64" w:rsidRPr="00DA58AD">
        <w:rPr>
          <w:rFonts w:ascii="Times New Roman" w:eastAsia="Times New Roman" w:hAnsi="Times New Roman" w:cs="Times New Roman"/>
          <w:sz w:val="24"/>
          <w:szCs w:val="24"/>
          <w:lang w:eastAsia="ru-RU"/>
        </w:rPr>
        <w:t>о программе</w:t>
      </w:r>
      <w:r w:rsidR="008F4D7B">
        <w:rPr>
          <w:rFonts w:ascii="Times New Roman" w:eastAsia="Times New Roman" w:hAnsi="Times New Roman" w:cs="Times New Roman"/>
          <w:sz w:val="24"/>
          <w:szCs w:val="24"/>
          <w:lang w:eastAsia="ru-RU"/>
        </w:rPr>
        <w:t xml:space="preserve"> «</w:t>
      </w:r>
      <w:proofErr w:type="spellStart"/>
      <w:r w:rsidR="008F4D7B">
        <w:rPr>
          <w:rFonts w:ascii="Times New Roman" w:eastAsia="Times New Roman" w:hAnsi="Times New Roman" w:cs="Times New Roman"/>
          <w:sz w:val="24"/>
          <w:szCs w:val="24"/>
          <w:lang w:eastAsia="ru-RU"/>
        </w:rPr>
        <w:t>Юнармия</w:t>
      </w:r>
      <w:proofErr w:type="spellEnd"/>
      <w:r w:rsidR="008F4D7B">
        <w:rPr>
          <w:rFonts w:ascii="Times New Roman" w:eastAsia="Times New Roman" w:hAnsi="Times New Roman" w:cs="Times New Roman"/>
          <w:sz w:val="24"/>
          <w:szCs w:val="24"/>
          <w:lang w:eastAsia="ru-RU"/>
        </w:rPr>
        <w:t>»</w:t>
      </w:r>
      <w:r w:rsidR="00B47B64" w:rsidRPr="00DA58AD">
        <w:rPr>
          <w:rFonts w:ascii="Times New Roman" w:eastAsia="Times New Roman" w:hAnsi="Times New Roman" w:cs="Times New Roman"/>
          <w:sz w:val="24"/>
          <w:szCs w:val="24"/>
          <w:lang w:eastAsia="ru-RU"/>
        </w:rPr>
        <w:t xml:space="preserve"> работает педа</w:t>
      </w:r>
      <w:r w:rsidR="00523973" w:rsidRPr="00DA58AD">
        <w:rPr>
          <w:rFonts w:ascii="Times New Roman" w:eastAsia="Times New Roman" w:hAnsi="Times New Roman" w:cs="Times New Roman"/>
          <w:sz w:val="24"/>
          <w:szCs w:val="24"/>
          <w:lang w:eastAsia="ru-RU"/>
        </w:rPr>
        <w:t xml:space="preserve">гог дополнительного образования </w:t>
      </w:r>
      <w:r w:rsidR="00B47B64" w:rsidRPr="00DA58AD">
        <w:rPr>
          <w:rFonts w:ascii="Times New Roman" w:eastAsia="Times New Roman" w:hAnsi="Times New Roman" w:cs="Times New Roman"/>
          <w:sz w:val="24"/>
          <w:szCs w:val="24"/>
          <w:lang w:eastAsia="ru-RU"/>
        </w:rPr>
        <w:t>Рашитов И.Р. –  для детей 10</w:t>
      </w:r>
      <w:r w:rsidR="008F4D7B">
        <w:rPr>
          <w:rFonts w:ascii="Times New Roman" w:eastAsia="Times New Roman" w:hAnsi="Times New Roman" w:cs="Times New Roman"/>
          <w:sz w:val="24"/>
          <w:szCs w:val="24"/>
          <w:lang w:eastAsia="ru-RU"/>
        </w:rPr>
        <w:t>-15 лет; курс обучения-2 года, 2</w:t>
      </w:r>
      <w:r w:rsidR="007A4E0B">
        <w:rPr>
          <w:rFonts w:ascii="Times New Roman" w:eastAsia="Times New Roman" w:hAnsi="Times New Roman" w:cs="Times New Roman"/>
          <w:sz w:val="24"/>
          <w:szCs w:val="24"/>
          <w:lang w:eastAsia="ru-RU"/>
        </w:rPr>
        <w:t xml:space="preserve"> </w:t>
      </w:r>
      <w:r w:rsidR="00B47B64" w:rsidRPr="00DA58AD">
        <w:rPr>
          <w:rFonts w:ascii="Times New Roman" w:eastAsia="Times New Roman" w:hAnsi="Times New Roman" w:cs="Times New Roman"/>
          <w:sz w:val="24"/>
          <w:szCs w:val="24"/>
          <w:lang w:eastAsia="ru-RU"/>
        </w:rPr>
        <w:t xml:space="preserve">год обучения на базе МБОУ </w:t>
      </w:r>
      <w:proofErr w:type="spellStart"/>
      <w:r w:rsidR="00B47B64" w:rsidRPr="00DA58AD">
        <w:rPr>
          <w:rFonts w:ascii="Times New Roman" w:eastAsia="Times New Roman" w:hAnsi="Times New Roman" w:cs="Times New Roman"/>
          <w:sz w:val="24"/>
          <w:szCs w:val="24"/>
          <w:lang w:eastAsia="ru-RU"/>
        </w:rPr>
        <w:t>Салаушская</w:t>
      </w:r>
      <w:proofErr w:type="spellEnd"/>
      <w:r w:rsidR="00B47B64" w:rsidRPr="00DA58AD">
        <w:rPr>
          <w:rFonts w:ascii="Times New Roman" w:eastAsia="Times New Roman" w:hAnsi="Times New Roman" w:cs="Times New Roman"/>
          <w:sz w:val="24"/>
          <w:szCs w:val="24"/>
          <w:lang w:eastAsia="ru-RU"/>
        </w:rPr>
        <w:t xml:space="preserve"> СОШ</w:t>
      </w:r>
    </w:p>
    <w:p w:rsidR="001D49DD" w:rsidRDefault="001D49DD"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8F4D7B" w:rsidRDefault="008F4D7B" w:rsidP="008F4D7B">
      <w:pPr>
        <w:tabs>
          <w:tab w:val="left" w:pos="3881"/>
          <w:tab w:val="left" w:pos="6955"/>
        </w:tabs>
        <w:spacing w:after="0" w:line="240" w:lineRule="auto"/>
        <w:ind w:right="-14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Pr="00DA58AD">
        <w:rPr>
          <w:rFonts w:ascii="Times New Roman" w:eastAsia="Times New Roman" w:hAnsi="Times New Roman" w:cs="Times New Roman"/>
          <w:sz w:val="24"/>
          <w:szCs w:val="24"/>
          <w:lang w:eastAsia="ru-RU"/>
        </w:rPr>
        <w:t>о программе</w:t>
      </w:r>
      <w:r>
        <w:rPr>
          <w:rFonts w:ascii="Times New Roman" w:eastAsia="Times New Roman" w:hAnsi="Times New Roman" w:cs="Times New Roman"/>
          <w:sz w:val="24"/>
          <w:szCs w:val="24"/>
          <w:lang w:eastAsia="ru-RU"/>
        </w:rPr>
        <w:t xml:space="preserve"> «Юнармия-1»</w:t>
      </w:r>
      <w:r w:rsidRPr="00DA58AD">
        <w:rPr>
          <w:rFonts w:ascii="Times New Roman" w:eastAsia="Times New Roman" w:hAnsi="Times New Roman" w:cs="Times New Roman"/>
          <w:sz w:val="24"/>
          <w:szCs w:val="24"/>
          <w:lang w:eastAsia="ru-RU"/>
        </w:rPr>
        <w:t xml:space="preserve"> работает педагог дополнительного образования </w:t>
      </w:r>
      <w:r>
        <w:rPr>
          <w:rFonts w:ascii="Times New Roman" w:eastAsia="Times New Roman" w:hAnsi="Times New Roman" w:cs="Times New Roman"/>
          <w:sz w:val="24"/>
          <w:szCs w:val="24"/>
          <w:lang w:eastAsia="ru-RU"/>
        </w:rPr>
        <w:t>Садыкова Г.Н.</w:t>
      </w:r>
      <w:r w:rsidR="007A4E0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для детей 11-16 лет; курс обучения-1 года, 1 </w:t>
      </w:r>
      <w:r w:rsidRPr="00DA58AD">
        <w:rPr>
          <w:rFonts w:ascii="Times New Roman" w:eastAsia="Times New Roman" w:hAnsi="Times New Roman" w:cs="Times New Roman"/>
          <w:sz w:val="24"/>
          <w:szCs w:val="24"/>
          <w:lang w:eastAsia="ru-RU"/>
        </w:rPr>
        <w:t>год</w:t>
      </w:r>
      <w:r>
        <w:rPr>
          <w:rFonts w:ascii="Times New Roman" w:eastAsia="Times New Roman" w:hAnsi="Times New Roman" w:cs="Times New Roman"/>
          <w:sz w:val="24"/>
          <w:szCs w:val="24"/>
          <w:lang w:eastAsia="ru-RU"/>
        </w:rPr>
        <w:t xml:space="preserve"> обучения на базе МБОУ </w:t>
      </w:r>
      <w:proofErr w:type="spellStart"/>
      <w:r>
        <w:rPr>
          <w:rFonts w:ascii="Times New Roman" w:eastAsia="Times New Roman" w:hAnsi="Times New Roman" w:cs="Times New Roman"/>
          <w:sz w:val="24"/>
          <w:szCs w:val="24"/>
          <w:lang w:eastAsia="ru-RU"/>
        </w:rPr>
        <w:t>Кадыбашская</w:t>
      </w:r>
      <w:proofErr w:type="spellEnd"/>
      <w:r w:rsidRPr="00DA58AD">
        <w:rPr>
          <w:rFonts w:ascii="Times New Roman" w:eastAsia="Times New Roman" w:hAnsi="Times New Roman" w:cs="Times New Roman"/>
          <w:sz w:val="24"/>
          <w:szCs w:val="24"/>
          <w:lang w:eastAsia="ru-RU"/>
        </w:rPr>
        <w:t xml:space="preserve"> СОШ</w:t>
      </w:r>
    </w:p>
    <w:p w:rsidR="001D49DD" w:rsidRDefault="001D49DD"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93142C" w:rsidRPr="00C93927" w:rsidRDefault="0093142C" w:rsidP="00CC62FC">
      <w:pPr>
        <w:tabs>
          <w:tab w:val="left" w:pos="3881"/>
          <w:tab w:val="left" w:pos="6955"/>
        </w:tabs>
        <w:spacing w:after="0" w:line="240" w:lineRule="auto"/>
        <w:ind w:right="-143"/>
        <w:jc w:val="center"/>
        <w:rPr>
          <w:rFonts w:ascii="Times New Roman" w:eastAsia="Times New Roman" w:hAnsi="Times New Roman" w:cs="Times New Roman"/>
          <w:b/>
          <w:sz w:val="24"/>
          <w:szCs w:val="24"/>
          <w:lang w:eastAsia="ru-RU"/>
        </w:rPr>
      </w:pPr>
      <w:r w:rsidRPr="00C93927">
        <w:rPr>
          <w:rFonts w:ascii="Times New Roman" w:eastAsia="Times New Roman" w:hAnsi="Times New Roman" w:cs="Times New Roman"/>
          <w:b/>
          <w:sz w:val="24"/>
          <w:szCs w:val="24"/>
          <w:lang w:eastAsia="ru-RU"/>
        </w:rPr>
        <w:t>Программа «Росточек»</w:t>
      </w:r>
    </w:p>
    <w:p w:rsidR="0093142C" w:rsidRPr="007A4E0B" w:rsidRDefault="0093142C" w:rsidP="007A4E0B">
      <w:pPr>
        <w:pStyle w:val="aff8"/>
        <w:ind w:firstLine="567"/>
        <w:rPr>
          <w:rFonts w:ascii="Times New Roman" w:eastAsia="Calibri" w:hAnsi="Times New Roman" w:cs="Times New Roman"/>
          <w:sz w:val="24"/>
          <w:szCs w:val="24"/>
        </w:rPr>
      </w:pPr>
      <w:r w:rsidRPr="007A4E0B">
        <w:rPr>
          <w:rFonts w:ascii="Times New Roman" w:eastAsia="Calibri" w:hAnsi="Times New Roman" w:cs="Times New Roman"/>
          <w:sz w:val="24"/>
          <w:szCs w:val="24"/>
        </w:rPr>
        <w:t xml:space="preserve">Направленность программы «Росточек» имеет социально-педагогическую направленность и способствует социализации, общению, интеллектуальному развитию детей дошкольного возраста, формированию у них более высокого уровня познавательного и личностного развития, что позволяет им в дальнейшем успешно обучаться в школе. </w:t>
      </w:r>
    </w:p>
    <w:p w:rsidR="0093142C" w:rsidRPr="007A4E0B" w:rsidRDefault="0093142C" w:rsidP="007A4E0B">
      <w:pPr>
        <w:pStyle w:val="aff8"/>
        <w:ind w:firstLine="567"/>
        <w:rPr>
          <w:rFonts w:ascii="Times New Roman" w:eastAsia="Calibri" w:hAnsi="Times New Roman" w:cs="Times New Roman"/>
          <w:sz w:val="24"/>
          <w:szCs w:val="24"/>
        </w:rPr>
      </w:pPr>
      <w:r w:rsidRPr="007A4E0B">
        <w:rPr>
          <w:rFonts w:ascii="Times New Roman" w:eastAsia="Calibri" w:hAnsi="Times New Roman" w:cs="Times New Roman"/>
          <w:sz w:val="24"/>
          <w:szCs w:val="24"/>
        </w:rPr>
        <w:t xml:space="preserve">Подготовка детей к школе занимает особое место в системе образования. Это обусловлено сложной адаптацией ребенка к школе. Школа предъявляет к первокласснику довольно высокие требования. Ребенок дошкольного возраста должен быть готов не только к новым формам общения. У него должна быть развита мотивационная сфера, где любознательность выступает как основа познавательной активности, сформированы эмоционально-волевые и познавательные сферы психических функций. Будущий первоклассник должен владеть элементарными навыками универсальных учебных действий (УУД), коммуникативными и речевыми компетенциями. </w:t>
      </w:r>
    </w:p>
    <w:p w:rsidR="0093142C" w:rsidRPr="007A4E0B" w:rsidRDefault="0093142C" w:rsidP="007A4E0B">
      <w:pPr>
        <w:pStyle w:val="aff8"/>
        <w:ind w:firstLine="567"/>
        <w:rPr>
          <w:rFonts w:ascii="Times New Roman" w:eastAsia="Calibri" w:hAnsi="Times New Roman" w:cs="Times New Roman"/>
          <w:sz w:val="24"/>
          <w:szCs w:val="24"/>
        </w:rPr>
      </w:pPr>
      <w:r w:rsidRPr="007A4E0B">
        <w:rPr>
          <w:rFonts w:ascii="Times New Roman" w:eastAsia="Calibri" w:hAnsi="Times New Roman" w:cs="Times New Roman"/>
          <w:b/>
          <w:sz w:val="24"/>
          <w:szCs w:val="24"/>
        </w:rPr>
        <w:t>Адресат программы:</w:t>
      </w:r>
      <w:r w:rsidRPr="007A4E0B">
        <w:rPr>
          <w:rFonts w:ascii="Times New Roman" w:eastAsia="Calibri" w:hAnsi="Times New Roman" w:cs="Times New Roman"/>
          <w:sz w:val="24"/>
          <w:szCs w:val="24"/>
        </w:rPr>
        <w:t xml:space="preserve"> программа рассчитана на детей 6-7 лет. </w:t>
      </w:r>
    </w:p>
    <w:p w:rsidR="0093142C" w:rsidRPr="007A4E0B" w:rsidRDefault="0093142C" w:rsidP="007A4E0B">
      <w:pPr>
        <w:pStyle w:val="aff8"/>
        <w:ind w:firstLine="567"/>
        <w:rPr>
          <w:rFonts w:ascii="Times New Roman" w:eastAsia="Calibri" w:hAnsi="Times New Roman" w:cs="Times New Roman"/>
          <w:sz w:val="24"/>
          <w:szCs w:val="24"/>
        </w:rPr>
      </w:pPr>
      <w:r w:rsidRPr="007A4E0B">
        <w:rPr>
          <w:rFonts w:ascii="Times New Roman" w:eastAsia="Calibri" w:hAnsi="Times New Roman" w:cs="Times New Roman"/>
          <w:sz w:val="24"/>
          <w:szCs w:val="24"/>
        </w:rPr>
        <w:t xml:space="preserve">Объем и срок реализации программы: программа рассчитана на 1 год, общее количество - 144 часа в год, 2 занятия в неделю - по 2 часа (1 час - 30 минут). </w:t>
      </w:r>
    </w:p>
    <w:p w:rsidR="0093142C" w:rsidRPr="007A4E0B" w:rsidRDefault="0093142C" w:rsidP="007A4E0B">
      <w:pPr>
        <w:pStyle w:val="aff8"/>
        <w:ind w:firstLine="567"/>
        <w:rPr>
          <w:rFonts w:ascii="Times New Roman" w:eastAsia="Calibri" w:hAnsi="Times New Roman" w:cs="Times New Roman"/>
          <w:sz w:val="24"/>
          <w:szCs w:val="24"/>
        </w:rPr>
      </w:pPr>
      <w:r w:rsidRPr="007A4E0B">
        <w:rPr>
          <w:rFonts w:ascii="Times New Roman" w:eastAsia="Calibri" w:hAnsi="Times New Roman" w:cs="Times New Roman"/>
          <w:b/>
          <w:sz w:val="24"/>
          <w:szCs w:val="24"/>
        </w:rPr>
        <w:t>Цель программы</w:t>
      </w:r>
      <w:r w:rsidRPr="007A4E0B">
        <w:rPr>
          <w:rFonts w:ascii="Times New Roman" w:eastAsia="Calibri" w:hAnsi="Times New Roman" w:cs="Times New Roman"/>
          <w:sz w:val="24"/>
          <w:szCs w:val="24"/>
        </w:rPr>
        <w:t xml:space="preserve"> – успешная адаптация детей дошкольного возраста к новым образовательным условиям и создание условий гуманного (комфортного) перехода с одной образовательной ступени на другую. </w:t>
      </w:r>
    </w:p>
    <w:p w:rsidR="0093142C" w:rsidRPr="007A4E0B" w:rsidRDefault="0093142C" w:rsidP="007A4E0B">
      <w:pPr>
        <w:pStyle w:val="aff8"/>
        <w:ind w:firstLine="567"/>
        <w:rPr>
          <w:rFonts w:ascii="Times New Roman" w:eastAsia="Calibri" w:hAnsi="Times New Roman" w:cs="Times New Roman"/>
          <w:sz w:val="24"/>
          <w:szCs w:val="24"/>
        </w:rPr>
      </w:pPr>
      <w:r w:rsidRPr="007A4E0B">
        <w:rPr>
          <w:rFonts w:ascii="Times New Roman" w:eastAsia="Calibri" w:hAnsi="Times New Roman" w:cs="Times New Roman"/>
          <w:sz w:val="24"/>
          <w:szCs w:val="24"/>
        </w:rPr>
        <w:t xml:space="preserve">Программа представляет собой комплекс занятий с будущими первоклассниками и их родителями для того, чтобы помочь детям успешно адаптироваться в школе, а родителям дать возможность получить квалифицированные рекомендации о подготовке детей к школе. В предлагаемой программе сделана попытка объединить несколько задач по </w:t>
      </w:r>
      <w:proofErr w:type="spellStart"/>
      <w:r w:rsidRPr="007A4E0B">
        <w:rPr>
          <w:rFonts w:ascii="Times New Roman" w:eastAsia="Calibri" w:hAnsi="Times New Roman" w:cs="Times New Roman"/>
          <w:sz w:val="24"/>
          <w:szCs w:val="24"/>
        </w:rPr>
        <w:t>предшкольной</w:t>
      </w:r>
      <w:proofErr w:type="spellEnd"/>
      <w:r w:rsidRPr="007A4E0B">
        <w:rPr>
          <w:rFonts w:ascii="Times New Roman" w:eastAsia="Calibri" w:hAnsi="Times New Roman" w:cs="Times New Roman"/>
          <w:sz w:val="24"/>
          <w:szCs w:val="24"/>
        </w:rPr>
        <w:t xml:space="preserve"> подготовке.</w:t>
      </w:r>
    </w:p>
    <w:p w:rsidR="0093142C" w:rsidRPr="007A4E0B" w:rsidRDefault="007A4E0B" w:rsidP="007A4E0B">
      <w:pPr>
        <w:pStyle w:val="aff8"/>
        <w:ind w:firstLine="567"/>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к</w:t>
      </w:r>
      <w:proofErr w:type="gramEnd"/>
      <w:r>
        <w:rPr>
          <w:rFonts w:ascii="Times New Roman" w:eastAsia="Times New Roman" w:hAnsi="Times New Roman" w:cs="Times New Roman"/>
          <w:sz w:val="24"/>
          <w:szCs w:val="24"/>
        </w:rPr>
        <w:t xml:space="preserve">урс обучения – </w:t>
      </w:r>
      <w:r w:rsidR="0093142C" w:rsidRPr="007A4E0B">
        <w:rPr>
          <w:rFonts w:ascii="Times New Roman" w:eastAsia="Times New Roman" w:hAnsi="Times New Roman" w:cs="Times New Roman"/>
          <w:sz w:val="24"/>
          <w:szCs w:val="24"/>
        </w:rPr>
        <w:t>1 год</w:t>
      </w:r>
    </w:p>
    <w:p w:rsidR="0093142C" w:rsidRPr="007A4E0B" w:rsidRDefault="0093142C" w:rsidP="007A4E0B">
      <w:pPr>
        <w:pStyle w:val="aff8"/>
        <w:ind w:firstLine="567"/>
        <w:rPr>
          <w:rFonts w:ascii="Times New Roman" w:eastAsia="Times New Roman" w:hAnsi="Times New Roman" w:cs="Times New Roman"/>
          <w:sz w:val="24"/>
          <w:szCs w:val="24"/>
        </w:rPr>
      </w:pPr>
      <w:r w:rsidRPr="007A4E0B">
        <w:rPr>
          <w:rFonts w:ascii="Times New Roman" w:eastAsia="Times New Roman" w:hAnsi="Times New Roman" w:cs="Times New Roman"/>
          <w:sz w:val="24"/>
          <w:szCs w:val="24"/>
        </w:rPr>
        <w:t>По программе работает педагог дополнительного образования:</w:t>
      </w:r>
    </w:p>
    <w:p w:rsidR="0093142C" w:rsidRPr="007A4E0B" w:rsidRDefault="0093142C" w:rsidP="007A4E0B">
      <w:pPr>
        <w:pStyle w:val="aff8"/>
        <w:rPr>
          <w:rFonts w:ascii="Times New Roman" w:eastAsia="Times New Roman" w:hAnsi="Times New Roman" w:cs="Times New Roman"/>
          <w:sz w:val="24"/>
          <w:szCs w:val="24"/>
        </w:rPr>
      </w:pPr>
      <w:proofErr w:type="spellStart"/>
      <w:r w:rsidRPr="007A4E0B">
        <w:rPr>
          <w:rFonts w:ascii="Times New Roman" w:eastAsia="Times New Roman" w:hAnsi="Times New Roman" w:cs="Times New Roman"/>
          <w:sz w:val="24"/>
          <w:szCs w:val="24"/>
        </w:rPr>
        <w:t>Белослудцева</w:t>
      </w:r>
      <w:proofErr w:type="spellEnd"/>
      <w:r w:rsidRPr="007A4E0B">
        <w:rPr>
          <w:rFonts w:ascii="Times New Roman" w:eastAsia="Times New Roman" w:hAnsi="Times New Roman" w:cs="Times New Roman"/>
          <w:sz w:val="24"/>
          <w:szCs w:val="24"/>
        </w:rPr>
        <w:t xml:space="preserve"> Л.М. – 1 год обучения для детей 6-7 лет </w:t>
      </w:r>
    </w:p>
    <w:p w:rsidR="0093142C" w:rsidRPr="007A4E0B" w:rsidRDefault="0093142C" w:rsidP="007A4E0B">
      <w:pPr>
        <w:pStyle w:val="aff8"/>
        <w:ind w:firstLine="567"/>
        <w:rPr>
          <w:rFonts w:ascii="Times New Roman" w:eastAsia="Calibri" w:hAnsi="Times New Roman" w:cs="Times New Roman"/>
          <w:sz w:val="24"/>
          <w:szCs w:val="24"/>
        </w:rPr>
      </w:pPr>
    </w:p>
    <w:p w:rsidR="0093142C" w:rsidRPr="00C93927" w:rsidRDefault="0093142C" w:rsidP="0093142C">
      <w:pPr>
        <w:spacing w:after="0" w:line="360" w:lineRule="auto"/>
        <w:ind w:firstLine="708"/>
        <w:jc w:val="center"/>
        <w:rPr>
          <w:rFonts w:ascii="Times New Roman" w:eastAsia="Calibri" w:hAnsi="Times New Roman" w:cs="Times New Roman"/>
          <w:b/>
          <w:sz w:val="24"/>
          <w:szCs w:val="24"/>
        </w:rPr>
      </w:pPr>
      <w:r w:rsidRPr="00C93927">
        <w:rPr>
          <w:rFonts w:ascii="Times New Roman" w:eastAsia="Calibri" w:hAnsi="Times New Roman" w:cs="Times New Roman"/>
          <w:b/>
          <w:sz w:val="24"/>
          <w:szCs w:val="24"/>
        </w:rPr>
        <w:t>Программа «Школа дошколят»</w:t>
      </w:r>
    </w:p>
    <w:p w:rsidR="0093142C" w:rsidRPr="00C93927" w:rsidRDefault="0093142C" w:rsidP="0093142C">
      <w:pPr>
        <w:spacing w:after="200" w:line="276" w:lineRule="auto"/>
        <w:ind w:firstLine="708"/>
        <w:jc w:val="both"/>
        <w:rPr>
          <w:rFonts w:ascii="Times New Roman" w:eastAsia="Calibri" w:hAnsi="Times New Roman" w:cs="Times New Roman"/>
          <w:sz w:val="24"/>
          <w:szCs w:val="24"/>
        </w:rPr>
      </w:pPr>
      <w:r w:rsidRPr="00C93927">
        <w:rPr>
          <w:rFonts w:ascii="Times New Roman" w:eastAsia="Calibri" w:hAnsi="Times New Roman" w:cs="Times New Roman"/>
          <w:sz w:val="24"/>
          <w:szCs w:val="24"/>
        </w:rPr>
        <w:t xml:space="preserve">Ведущая цель программы – всесторонне развитие познавательных процессов в соответствии с возрастом и формирование предпосылок к учебной деятельности. К предпосылкам учебной деятельности в дошкольном возрасте мы относим умение планировать деятельность;  умение работать по правилу; умение слушать и понимать взрослого; </w:t>
      </w:r>
      <w:proofErr w:type="spellStart"/>
      <w:r w:rsidRPr="00C93927">
        <w:rPr>
          <w:rFonts w:ascii="Times New Roman" w:eastAsia="Calibri" w:hAnsi="Times New Roman" w:cs="Times New Roman"/>
          <w:sz w:val="24"/>
          <w:szCs w:val="24"/>
        </w:rPr>
        <w:t>опосредствование</w:t>
      </w:r>
      <w:proofErr w:type="spellEnd"/>
      <w:r w:rsidRPr="00C93927">
        <w:rPr>
          <w:rFonts w:ascii="Times New Roman" w:eastAsia="Calibri" w:hAnsi="Times New Roman" w:cs="Times New Roman"/>
          <w:sz w:val="24"/>
          <w:szCs w:val="24"/>
        </w:rPr>
        <w:t xml:space="preserve"> процессов памяти и внимания.</w:t>
      </w:r>
    </w:p>
    <w:p w:rsidR="0093142C" w:rsidRPr="00C93927" w:rsidRDefault="0093142C" w:rsidP="0093142C">
      <w:pPr>
        <w:spacing w:after="0" w:line="276" w:lineRule="auto"/>
        <w:jc w:val="both"/>
        <w:rPr>
          <w:rFonts w:ascii="Times New Roman" w:eastAsia="Times New Roman" w:hAnsi="Times New Roman" w:cs="Times New Roman"/>
          <w:sz w:val="24"/>
          <w:szCs w:val="24"/>
          <w:lang w:eastAsia="ru-RU"/>
        </w:rPr>
      </w:pPr>
      <w:r w:rsidRPr="00C93927">
        <w:rPr>
          <w:rFonts w:ascii="Times New Roman" w:eastAsia="Times New Roman" w:hAnsi="Times New Roman" w:cs="Times New Roman"/>
          <w:sz w:val="24"/>
          <w:szCs w:val="24"/>
          <w:lang w:eastAsia="ru-RU"/>
        </w:rPr>
        <w:t xml:space="preserve">   Программа «Школа Дошколят» позволяет успешно подготовить ребенка в школе, учитывает способность к анализу и синтезу материалов. Представленных в виде рисунков, графиков, таблиц и схем. А также: умение проводить аналогии, классификации и обобщения, общая осведомленность ребенка. Уровень развития внимания. Зрительной </w:t>
      </w:r>
      <w:r w:rsidRPr="00C93927">
        <w:rPr>
          <w:rFonts w:ascii="Times New Roman" w:eastAsia="Times New Roman" w:hAnsi="Times New Roman" w:cs="Times New Roman"/>
          <w:sz w:val="24"/>
          <w:szCs w:val="24"/>
          <w:lang w:eastAsia="ru-RU"/>
        </w:rPr>
        <w:lastRenderedPageBreak/>
        <w:t>памяти (основной упор в начальном обучении идет на зрительное восприятие информации), мелкой моторики руки.</w:t>
      </w:r>
    </w:p>
    <w:p w:rsidR="0093142C" w:rsidRPr="00C93927" w:rsidRDefault="0093142C" w:rsidP="0093142C">
      <w:pPr>
        <w:spacing w:after="0" w:line="276" w:lineRule="auto"/>
        <w:jc w:val="both"/>
        <w:rPr>
          <w:rFonts w:ascii="Times New Roman" w:eastAsia="Times New Roman" w:hAnsi="Times New Roman" w:cs="Times New Roman"/>
          <w:sz w:val="24"/>
          <w:szCs w:val="24"/>
          <w:lang w:eastAsia="ru-RU"/>
        </w:rPr>
      </w:pPr>
      <w:r w:rsidRPr="00C93927">
        <w:rPr>
          <w:rFonts w:ascii="Times New Roman" w:eastAsia="Times New Roman" w:hAnsi="Times New Roman" w:cs="Times New Roman"/>
          <w:sz w:val="24"/>
          <w:szCs w:val="24"/>
          <w:lang w:eastAsia="ru-RU"/>
        </w:rPr>
        <w:t xml:space="preserve">   Данная программа помогает развивать: навык самоконтроля, умение общаться с людьми, ролевое поведение, самостоятельность.  Также «Школа Дошколят» способствует более спокойному процессу адаптации к школе, так как готовит к изменениям, связанным с началом обучения, к трудностям, которые неизбежны. Она позволяет подготовить ребенка к школе в ходе игровых занятий, где учитываются особенности его психического развития, полученные в результате диагностики (на диагностическом этапе).</w:t>
      </w:r>
    </w:p>
    <w:p w:rsidR="0093142C" w:rsidRPr="00C93927" w:rsidRDefault="0093142C" w:rsidP="007A4E0B">
      <w:pPr>
        <w:spacing w:after="0" w:line="240" w:lineRule="auto"/>
        <w:ind w:firstLine="284"/>
        <w:jc w:val="both"/>
        <w:rPr>
          <w:rFonts w:ascii="Times New Roman" w:eastAsia="Times New Roman" w:hAnsi="Times New Roman" w:cs="Times New Roman"/>
          <w:sz w:val="24"/>
          <w:szCs w:val="24"/>
          <w:lang w:eastAsia="ru-RU"/>
        </w:rPr>
      </w:pPr>
      <w:r w:rsidRPr="00C93927">
        <w:rPr>
          <w:rFonts w:ascii="Times New Roman" w:eastAsia="Times New Roman" w:hAnsi="Times New Roman" w:cs="Times New Roman"/>
          <w:sz w:val="24"/>
          <w:szCs w:val="24"/>
          <w:shd w:val="clear" w:color="auto" w:fill="FFFFFF"/>
          <w:lang w:eastAsia="ru-RU"/>
        </w:rPr>
        <w:t>Комплекс занятий направлен на развитие пяти взаимосвязанных психических процессов, определяющих познавательные возможности: тонкой моторики рук, внимания, памяти, мышления, речи. Она разработана с учетом современных методик, а также:</w:t>
      </w:r>
      <w:r w:rsidRPr="00C93927">
        <w:rPr>
          <w:rFonts w:ascii="Times New Roman" w:eastAsia="Times New Roman" w:hAnsi="Times New Roman" w:cs="Times New Roman"/>
          <w:sz w:val="24"/>
          <w:szCs w:val="24"/>
          <w:lang w:eastAsia="ru-RU"/>
        </w:rPr>
        <w:br/>
      </w:r>
      <w:r w:rsidRPr="00C93927">
        <w:rPr>
          <w:rFonts w:ascii="Times New Roman" w:eastAsia="Times New Roman" w:hAnsi="Times New Roman" w:cs="Times New Roman"/>
          <w:sz w:val="24"/>
          <w:szCs w:val="24"/>
          <w:shd w:val="clear" w:color="auto" w:fill="FFFFFF"/>
          <w:lang w:eastAsia="ru-RU"/>
        </w:rPr>
        <w:t>-</w:t>
      </w:r>
      <w:r w:rsidR="00CC62FC">
        <w:rPr>
          <w:rFonts w:ascii="Times New Roman" w:eastAsia="Times New Roman" w:hAnsi="Times New Roman" w:cs="Times New Roman"/>
          <w:sz w:val="24"/>
          <w:szCs w:val="24"/>
          <w:shd w:val="clear" w:color="auto" w:fill="FFFFFF"/>
          <w:lang w:eastAsia="ru-RU"/>
        </w:rPr>
        <w:t xml:space="preserve"> </w:t>
      </w:r>
      <w:r w:rsidRPr="00C93927">
        <w:rPr>
          <w:rFonts w:ascii="Times New Roman" w:eastAsia="Times New Roman" w:hAnsi="Times New Roman" w:cs="Times New Roman"/>
          <w:sz w:val="24"/>
          <w:szCs w:val="24"/>
          <w:shd w:val="clear" w:color="auto" w:fill="FFFFFF"/>
          <w:lang w:eastAsia="ru-RU"/>
        </w:rPr>
        <w:t>возрастных и личностных особенностей детей;</w:t>
      </w:r>
      <w:r w:rsidRPr="00C93927">
        <w:rPr>
          <w:rFonts w:ascii="Times New Roman" w:eastAsia="Times New Roman" w:hAnsi="Times New Roman" w:cs="Times New Roman"/>
          <w:sz w:val="24"/>
          <w:szCs w:val="24"/>
          <w:lang w:eastAsia="ru-RU"/>
        </w:rPr>
        <w:br/>
      </w:r>
      <w:r w:rsidRPr="00C93927">
        <w:rPr>
          <w:rFonts w:ascii="Times New Roman" w:eastAsia="Times New Roman" w:hAnsi="Times New Roman" w:cs="Times New Roman"/>
          <w:sz w:val="24"/>
          <w:szCs w:val="24"/>
          <w:shd w:val="clear" w:color="auto" w:fill="FFFFFF"/>
          <w:lang w:eastAsia="ru-RU"/>
        </w:rPr>
        <w:t>-</w:t>
      </w:r>
      <w:r w:rsidR="00CC62FC">
        <w:rPr>
          <w:rFonts w:ascii="Times New Roman" w:eastAsia="Times New Roman" w:hAnsi="Times New Roman" w:cs="Times New Roman"/>
          <w:sz w:val="24"/>
          <w:szCs w:val="24"/>
          <w:shd w:val="clear" w:color="auto" w:fill="FFFFFF"/>
          <w:lang w:eastAsia="ru-RU"/>
        </w:rPr>
        <w:t xml:space="preserve"> </w:t>
      </w:r>
      <w:r w:rsidRPr="00C93927">
        <w:rPr>
          <w:rFonts w:ascii="Times New Roman" w:eastAsia="Times New Roman" w:hAnsi="Times New Roman" w:cs="Times New Roman"/>
          <w:sz w:val="24"/>
          <w:szCs w:val="24"/>
          <w:shd w:val="clear" w:color="auto" w:fill="FFFFFF"/>
          <w:lang w:eastAsia="ru-RU"/>
        </w:rPr>
        <w:t>психологических требований к организации и содержанию развивающей работы в ДОУ.</w:t>
      </w:r>
    </w:p>
    <w:p w:rsidR="0093142C" w:rsidRPr="00C93927" w:rsidRDefault="0093142C" w:rsidP="0093142C">
      <w:pPr>
        <w:spacing w:after="0" w:line="240" w:lineRule="auto"/>
        <w:jc w:val="both"/>
        <w:rPr>
          <w:rFonts w:ascii="Times New Roman" w:eastAsia="Times New Roman" w:hAnsi="Times New Roman" w:cs="Times New Roman"/>
          <w:sz w:val="24"/>
          <w:szCs w:val="24"/>
          <w:shd w:val="clear" w:color="auto" w:fill="FFFFFF"/>
          <w:lang w:eastAsia="ru-RU"/>
        </w:rPr>
      </w:pPr>
      <w:r w:rsidRPr="00C93927">
        <w:rPr>
          <w:rFonts w:ascii="Times New Roman" w:eastAsia="Times New Roman" w:hAnsi="Times New Roman" w:cs="Times New Roman"/>
          <w:sz w:val="24"/>
          <w:szCs w:val="24"/>
          <w:shd w:val="clear" w:color="auto" w:fill="FFFFFF"/>
          <w:lang w:eastAsia="ru-RU"/>
        </w:rPr>
        <w:t xml:space="preserve">Для снижения утомляемости проводятся пальчиковые гимнастики, физкультминутки. </w:t>
      </w:r>
    </w:p>
    <w:p w:rsidR="0093142C" w:rsidRPr="00C93927" w:rsidRDefault="0093142C" w:rsidP="0093142C">
      <w:pPr>
        <w:spacing w:after="0" w:line="240" w:lineRule="auto"/>
        <w:jc w:val="both"/>
        <w:rPr>
          <w:rFonts w:ascii="Times New Roman" w:eastAsia="Calibri" w:hAnsi="Times New Roman" w:cs="Times New Roman"/>
          <w:b/>
          <w:sz w:val="24"/>
          <w:szCs w:val="24"/>
        </w:rPr>
      </w:pPr>
      <w:r w:rsidRPr="00C93927">
        <w:rPr>
          <w:rFonts w:ascii="Times New Roman" w:eastAsia="Calibri" w:hAnsi="Times New Roman" w:cs="Times New Roman"/>
          <w:b/>
          <w:sz w:val="24"/>
          <w:szCs w:val="24"/>
        </w:rPr>
        <w:t>К концу учебного года ребенок должен знать и уметь:</w:t>
      </w:r>
    </w:p>
    <w:p w:rsidR="0093142C" w:rsidRPr="00C93927" w:rsidRDefault="0093142C" w:rsidP="0093142C">
      <w:pPr>
        <w:spacing w:after="0" w:line="240" w:lineRule="auto"/>
        <w:jc w:val="both"/>
        <w:rPr>
          <w:rFonts w:ascii="Times New Roman" w:eastAsia="Calibri" w:hAnsi="Times New Roman" w:cs="Times New Roman"/>
          <w:sz w:val="24"/>
          <w:szCs w:val="24"/>
        </w:rPr>
      </w:pPr>
      <w:r w:rsidRPr="00C93927">
        <w:rPr>
          <w:rFonts w:ascii="Times New Roman" w:eastAsia="Calibri" w:hAnsi="Times New Roman" w:cs="Times New Roman"/>
          <w:sz w:val="24"/>
          <w:szCs w:val="24"/>
        </w:rPr>
        <w:t>- времена года (последовательность, месяцы, основные приметы каждого времени года);</w:t>
      </w:r>
    </w:p>
    <w:p w:rsidR="0093142C" w:rsidRPr="00C93927" w:rsidRDefault="0093142C" w:rsidP="0093142C">
      <w:pPr>
        <w:spacing w:after="0" w:line="240" w:lineRule="auto"/>
        <w:jc w:val="both"/>
        <w:rPr>
          <w:rFonts w:ascii="Times New Roman" w:eastAsia="Calibri" w:hAnsi="Times New Roman" w:cs="Times New Roman"/>
          <w:sz w:val="24"/>
          <w:szCs w:val="24"/>
        </w:rPr>
      </w:pPr>
      <w:r w:rsidRPr="00C93927">
        <w:rPr>
          <w:rFonts w:ascii="Times New Roman" w:eastAsia="Calibri" w:hAnsi="Times New Roman" w:cs="Times New Roman"/>
          <w:sz w:val="24"/>
          <w:szCs w:val="24"/>
        </w:rPr>
        <w:t>- часть суток (последовательность, основные признаки каждого времени суток);</w:t>
      </w:r>
    </w:p>
    <w:p w:rsidR="0093142C" w:rsidRPr="00C93927" w:rsidRDefault="0093142C" w:rsidP="0093142C">
      <w:pPr>
        <w:spacing w:after="0" w:line="240" w:lineRule="auto"/>
        <w:jc w:val="both"/>
        <w:rPr>
          <w:rFonts w:ascii="Times New Roman" w:eastAsia="Calibri" w:hAnsi="Times New Roman" w:cs="Times New Roman"/>
          <w:sz w:val="24"/>
          <w:szCs w:val="24"/>
        </w:rPr>
      </w:pPr>
      <w:r w:rsidRPr="00C93927">
        <w:rPr>
          <w:rFonts w:ascii="Times New Roman" w:eastAsia="Calibri" w:hAnsi="Times New Roman" w:cs="Times New Roman"/>
          <w:sz w:val="24"/>
          <w:szCs w:val="24"/>
        </w:rPr>
        <w:t>- домашних животных, их детенышей, повадки;</w:t>
      </w:r>
    </w:p>
    <w:p w:rsidR="0093142C" w:rsidRPr="00C93927" w:rsidRDefault="0093142C" w:rsidP="0093142C">
      <w:pPr>
        <w:spacing w:after="0" w:line="240" w:lineRule="auto"/>
        <w:jc w:val="both"/>
        <w:rPr>
          <w:rFonts w:ascii="Times New Roman" w:eastAsia="Calibri" w:hAnsi="Times New Roman" w:cs="Times New Roman"/>
          <w:sz w:val="24"/>
          <w:szCs w:val="24"/>
        </w:rPr>
      </w:pPr>
      <w:r w:rsidRPr="00C93927">
        <w:rPr>
          <w:rFonts w:ascii="Times New Roman" w:eastAsia="Calibri" w:hAnsi="Times New Roman" w:cs="Times New Roman"/>
          <w:sz w:val="24"/>
          <w:szCs w:val="24"/>
        </w:rPr>
        <w:t>- диких животных наших лесов, жарких стран, Севера, их детенышей, повадки;</w:t>
      </w:r>
    </w:p>
    <w:p w:rsidR="0093142C" w:rsidRPr="00C93927" w:rsidRDefault="0093142C" w:rsidP="0093142C">
      <w:pPr>
        <w:spacing w:after="0" w:line="240" w:lineRule="auto"/>
        <w:jc w:val="both"/>
        <w:rPr>
          <w:rFonts w:ascii="Times New Roman" w:eastAsia="Calibri" w:hAnsi="Times New Roman" w:cs="Times New Roman"/>
          <w:sz w:val="24"/>
          <w:szCs w:val="24"/>
        </w:rPr>
      </w:pPr>
      <w:r w:rsidRPr="00C93927">
        <w:rPr>
          <w:rFonts w:ascii="Times New Roman" w:eastAsia="Calibri" w:hAnsi="Times New Roman" w:cs="Times New Roman"/>
          <w:sz w:val="24"/>
          <w:szCs w:val="24"/>
        </w:rPr>
        <w:t>- зимующих и перелетных птиц;</w:t>
      </w:r>
    </w:p>
    <w:p w:rsidR="0093142C" w:rsidRPr="00C93927" w:rsidRDefault="0093142C" w:rsidP="0093142C">
      <w:pPr>
        <w:spacing w:after="0" w:line="240" w:lineRule="auto"/>
        <w:jc w:val="both"/>
        <w:rPr>
          <w:rFonts w:ascii="Times New Roman" w:eastAsia="Calibri" w:hAnsi="Times New Roman" w:cs="Times New Roman"/>
          <w:sz w:val="24"/>
          <w:szCs w:val="24"/>
        </w:rPr>
      </w:pPr>
      <w:r w:rsidRPr="00C93927">
        <w:rPr>
          <w:rFonts w:ascii="Times New Roman" w:eastAsia="Calibri" w:hAnsi="Times New Roman" w:cs="Times New Roman"/>
          <w:sz w:val="24"/>
          <w:szCs w:val="24"/>
        </w:rPr>
        <w:t>- транспорт наземный, подземный, водный, подводный, воздушный;</w:t>
      </w:r>
    </w:p>
    <w:p w:rsidR="0093142C" w:rsidRPr="00C93927" w:rsidRDefault="0093142C" w:rsidP="0093142C">
      <w:pPr>
        <w:spacing w:after="0" w:line="240" w:lineRule="auto"/>
        <w:jc w:val="both"/>
        <w:rPr>
          <w:rFonts w:ascii="Times New Roman" w:eastAsia="Calibri" w:hAnsi="Times New Roman" w:cs="Times New Roman"/>
          <w:sz w:val="24"/>
          <w:szCs w:val="24"/>
        </w:rPr>
      </w:pPr>
      <w:r w:rsidRPr="00C93927">
        <w:rPr>
          <w:rFonts w:ascii="Times New Roman" w:eastAsia="Calibri" w:hAnsi="Times New Roman" w:cs="Times New Roman"/>
          <w:sz w:val="24"/>
          <w:szCs w:val="24"/>
        </w:rPr>
        <w:t>- различать одежду, обувь, головные уборы;</w:t>
      </w:r>
    </w:p>
    <w:p w:rsidR="0093142C" w:rsidRPr="00C93927" w:rsidRDefault="0093142C" w:rsidP="0093142C">
      <w:pPr>
        <w:spacing w:after="0" w:line="240" w:lineRule="auto"/>
        <w:jc w:val="both"/>
        <w:rPr>
          <w:rFonts w:ascii="Times New Roman" w:eastAsia="Calibri" w:hAnsi="Times New Roman" w:cs="Times New Roman"/>
          <w:sz w:val="24"/>
          <w:szCs w:val="24"/>
        </w:rPr>
      </w:pPr>
      <w:r w:rsidRPr="00C93927">
        <w:rPr>
          <w:rFonts w:ascii="Times New Roman" w:eastAsia="Calibri" w:hAnsi="Times New Roman" w:cs="Times New Roman"/>
          <w:sz w:val="24"/>
          <w:szCs w:val="24"/>
        </w:rPr>
        <w:t>- различать овощи, фрукты, ягоды;</w:t>
      </w:r>
    </w:p>
    <w:p w:rsidR="0093142C" w:rsidRPr="00C93927" w:rsidRDefault="0093142C" w:rsidP="0093142C">
      <w:pPr>
        <w:spacing w:after="0" w:line="240" w:lineRule="auto"/>
        <w:jc w:val="both"/>
        <w:rPr>
          <w:rFonts w:ascii="Times New Roman" w:eastAsia="Calibri" w:hAnsi="Times New Roman" w:cs="Times New Roman"/>
          <w:sz w:val="24"/>
          <w:szCs w:val="24"/>
        </w:rPr>
      </w:pPr>
      <w:r w:rsidRPr="00C93927">
        <w:rPr>
          <w:rFonts w:ascii="Times New Roman" w:eastAsia="Calibri" w:hAnsi="Times New Roman" w:cs="Times New Roman"/>
          <w:sz w:val="24"/>
          <w:szCs w:val="24"/>
        </w:rPr>
        <w:t>- свободно ориентироваться на листе бумаги (правая – левая сторона, верх – низ);</w:t>
      </w:r>
    </w:p>
    <w:p w:rsidR="0093142C" w:rsidRPr="00C93927" w:rsidRDefault="0093142C" w:rsidP="0093142C">
      <w:pPr>
        <w:spacing w:after="0" w:line="240" w:lineRule="auto"/>
        <w:jc w:val="both"/>
        <w:rPr>
          <w:rFonts w:ascii="Times New Roman" w:eastAsia="Calibri" w:hAnsi="Times New Roman" w:cs="Times New Roman"/>
          <w:sz w:val="24"/>
          <w:szCs w:val="24"/>
        </w:rPr>
      </w:pPr>
      <w:r w:rsidRPr="00C93927">
        <w:rPr>
          <w:rFonts w:ascii="Times New Roman" w:eastAsia="Calibri" w:hAnsi="Times New Roman" w:cs="Times New Roman"/>
          <w:sz w:val="24"/>
          <w:szCs w:val="24"/>
        </w:rPr>
        <w:t>- различать и правильно называть плоскостные геометрические фигуры: круг, квадрат, прямоугольник, треугольник, овал;</w:t>
      </w:r>
    </w:p>
    <w:p w:rsidR="0093142C" w:rsidRPr="00C93927" w:rsidRDefault="0093142C" w:rsidP="0093142C">
      <w:pPr>
        <w:spacing w:after="0" w:line="240" w:lineRule="auto"/>
        <w:jc w:val="both"/>
        <w:rPr>
          <w:rFonts w:ascii="Times New Roman" w:eastAsia="Calibri" w:hAnsi="Times New Roman" w:cs="Times New Roman"/>
          <w:sz w:val="24"/>
          <w:szCs w:val="24"/>
        </w:rPr>
      </w:pPr>
      <w:r w:rsidRPr="00C93927">
        <w:rPr>
          <w:rFonts w:ascii="Times New Roman" w:eastAsia="Calibri" w:hAnsi="Times New Roman" w:cs="Times New Roman"/>
          <w:sz w:val="24"/>
          <w:szCs w:val="24"/>
        </w:rPr>
        <w:t>- свободно считать от</w:t>
      </w:r>
      <w:proofErr w:type="gramStart"/>
      <w:r w:rsidRPr="00C93927">
        <w:rPr>
          <w:rFonts w:ascii="Times New Roman" w:eastAsia="Calibri" w:hAnsi="Times New Roman" w:cs="Times New Roman"/>
          <w:sz w:val="24"/>
          <w:szCs w:val="24"/>
        </w:rPr>
        <w:t>1</w:t>
      </w:r>
      <w:proofErr w:type="gramEnd"/>
      <w:r w:rsidRPr="00C93927">
        <w:rPr>
          <w:rFonts w:ascii="Times New Roman" w:eastAsia="Calibri" w:hAnsi="Times New Roman" w:cs="Times New Roman"/>
          <w:sz w:val="24"/>
          <w:szCs w:val="24"/>
        </w:rPr>
        <w:t xml:space="preserve"> до 10 и обратно;</w:t>
      </w:r>
    </w:p>
    <w:p w:rsidR="0093142C" w:rsidRPr="00C93927" w:rsidRDefault="0093142C" w:rsidP="0093142C">
      <w:pPr>
        <w:spacing w:after="0" w:line="240" w:lineRule="auto"/>
        <w:jc w:val="both"/>
        <w:rPr>
          <w:rFonts w:ascii="Times New Roman" w:eastAsia="Calibri" w:hAnsi="Times New Roman" w:cs="Times New Roman"/>
          <w:sz w:val="24"/>
          <w:szCs w:val="24"/>
        </w:rPr>
      </w:pPr>
      <w:r w:rsidRPr="00C93927">
        <w:rPr>
          <w:rFonts w:ascii="Times New Roman" w:eastAsia="Calibri" w:hAnsi="Times New Roman" w:cs="Times New Roman"/>
          <w:sz w:val="24"/>
          <w:szCs w:val="24"/>
        </w:rPr>
        <w:t>- выполнять счетные операции в пределах 10 (+, - 1, 2);</w:t>
      </w:r>
    </w:p>
    <w:p w:rsidR="0093142C" w:rsidRPr="00C93927" w:rsidRDefault="0093142C" w:rsidP="0093142C">
      <w:pPr>
        <w:spacing w:after="0" w:line="240" w:lineRule="auto"/>
        <w:jc w:val="both"/>
        <w:rPr>
          <w:rFonts w:ascii="Times New Roman" w:eastAsia="Calibri" w:hAnsi="Times New Roman" w:cs="Times New Roman"/>
          <w:sz w:val="24"/>
          <w:szCs w:val="24"/>
        </w:rPr>
      </w:pPr>
      <w:r w:rsidRPr="00C93927">
        <w:rPr>
          <w:rFonts w:ascii="Times New Roman" w:eastAsia="Calibri" w:hAnsi="Times New Roman" w:cs="Times New Roman"/>
          <w:sz w:val="24"/>
          <w:szCs w:val="24"/>
        </w:rPr>
        <w:t>- различать гласные и согласные звуки;</w:t>
      </w:r>
    </w:p>
    <w:p w:rsidR="0093142C" w:rsidRPr="00C93927" w:rsidRDefault="0093142C" w:rsidP="0093142C">
      <w:pPr>
        <w:spacing w:after="0" w:line="240" w:lineRule="auto"/>
        <w:jc w:val="both"/>
        <w:rPr>
          <w:rFonts w:ascii="Times New Roman" w:eastAsia="Calibri" w:hAnsi="Times New Roman" w:cs="Times New Roman"/>
          <w:sz w:val="24"/>
          <w:szCs w:val="24"/>
        </w:rPr>
      </w:pPr>
      <w:r w:rsidRPr="00C93927">
        <w:rPr>
          <w:rFonts w:ascii="Times New Roman" w:eastAsia="Calibri" w:hAnsi="Times New Roman" w:cs="Times New Roman"/>
          <w:sz w:val="24"/>
          <w:szCs w:val="24"/>
        </w:rPr>
        <w:t>- разделять слова на слоги с помощью хлопков, шагов и так далее;</w:t>
      </w:r>
    </w:p>
    <w:p w:rsidR="0093142C" w:rsidRPr="00C93927" w:rsidRDefault="0093142C" w:rsidP="0093142C">
      <w:pPr>
        <w:spacing w:after="0" w:line="240" w:lineRule="auto"/>
        <w:jc w:val="both"/>
        <w:rPr>
          <w:rFonts w:ascii="Times New Roman" w:eastAsia="Calibri" w:hAnsi="Times New Roman" w:cs="Times New Roman"/>
          <w:sz w:val="24"/>
          <w:szCs w:val="24"/>
        </w:rPr>
      </w:pPr>
      <w:r w:rsidRPr="00C93927">
        <w:rPr>
          <w:rFonts w:ascii="Times New Roman" w:eastAsia="Calibri" w:hAnsi="Times New Roman" w:cs="Times New Roman"/>
          <w:sz w:val="24"/>
          <w:szCs w:val="24"/>
        </w:rPr>
        <w:t>- определять количество и последовательность звуков в односложных словах;</w:t>
      </w:r>
    </w:p>
    <w:p w:rsidR="0093142C" w:rsidRPr="00C93927" w:rsidRDefault="0093142C" w:rsidP="0093142C">
      <w:pPr>
        <w:spacing w:after="0" w:line="240" w:lineRule="auto"/>
        <w:jc w:val="both"/>
        <w:rPr>
          <w:rFonts w:ascii="Times New Roman" w:eastAsia="Calibri" w:hAnsi="Times New Roman" w:cs="Times New Roman"/>
          <w:sz w:val="24"/>
          <w:szCs w:val="24"/>
        </w:rPr>
      </w:pPr>
      <w:r w:rsidRPr="00C93927">
        <w:rPr>
          <w:rFonts w:ascii="Times New Roman" w:eastAsia="Calibri" w:hAnsi="Times New Roman" w:cs="Times New Roman"/>
          <w:sz w:val="24"/>
          <w:szCs w:val="24"/>
        </w:rPr>
        <w:t>- знать и уметь рассказывать русские народные сказки;</w:t>
      </w:r>
    </w:p>
    <w:p w:rsidR="0093142C" w:rsidRPr="00C93927" w:rsidRDefault="0093142C" w:rsidP="0093142C">
      <w:pPr>
        <w:spacing w:after="0" w:line="240" w:lineRule="auto"/>
        <w:jc w:val="both"/>
        <w:rPr>
          <w:rFonts w:ascii="Times New Roman" w:eastAsia="Calibri" w:hAnsi="Times New Roman" w:cs="Times New Roman"/>
          <w:sz w:val="24"/>
          <w:szCs w:val="24"/>
        </w:rPr>
      </w:pPr>
      <w:r w:rsidRPr="00C93927">
        <w:rPr>
          <w:rFonts w:ascii="Times New Roman" w:eastAsia="Calibri" w:hAnsi="Times New Roman" w:cs="Times New Roman"/>
          <w:sz w:val="24"/>
          <w:szCs w:val="24"/>
        </w:rPr>
        <w:t>- знать наизусть стихи для детей;</w:t>
      </w:r>
    </w:p>
    <w:p w:rsidR="0093142C" w:rsidRPr="00C93927" w:rsidRDefault="0093142C" w:rsidP="0093142C">
      <w:pPr>
        <w:spacing w:after="0" w:line="240" w:lineRule="auto"/>
        <w:jc w:val="both"/>
        <w:rPr>
          <w:rFonts w:ascii="Times New Roman" w:eastAsia="Calibri" w:hAnsi="Times New Roman" w:cs="Times New Roman"/>
          <w:sz w:val="24"/>
          <w:szCs w:val="24"/>
        </w:rPr>
      </w:pPr>
      <w:r w:rsidRPr="00C93927">
        <w:rPr>
          <w:rFonts w:ascii="Times New Roman" w:eastAsia="Calibri" w:hAnsi="Times New Roman" w:cs="Times New Roman"/>
          <w:sz w:val="24"/>
          <w:szCs w:val="24"/>
        </w:rPr>
        <w:t>- уметь полно и последовательно пересказать прослушанный рассказ;</w:t>
      </w:r>
    </w:p>
    <w:p w:rsidR="0093142C" w:rsidRPr="00C93927" w:rsidRDefault="0093142C" w:rsidP="0093142C">
      <w:pPr>
        <w:spacing w:after="0" w:line="240" w:lineRule="auto"/>
        <w:jc w:val="both"/>
        <w:rPr>
          <w:rFonts w:ascii="Times New Roman" w:eastAsia="Calibri" w:hAnsi="Times New Roman" w:cs="Times New Roman"/>
          <w:sz w:val="24"/>
          <w:szCs w:val="24"/>
        </w:rPr>
      </w:pPr>
      <w:r w:rsidRPr="00C93927">
        <w:rPr>
          <w:rFonts w:ascii="Times New Roman" w:eastAsia="Calibri" w:hAnsi="Times New Roman" w:cs="Times New Roman"/>
          <w:sz w:val="24"/>
          <w:szCs w:val="24"/>
        </w:rPr>
        <w:t>- уметь составить свой рассказ по картинке, по серии картинок;</w:t>
      </w:r>
    </w:p>
    <w:p w:rsidR="0093142C" w:rsidRPr="00C93927" w:rsidRDefault="0093142C" w:rsidP="0093142C">
      <w:pPr>
        <w:spacing w:after="0" w:line="240" w:lineRule="auto"/>
        <w:jc w:val="both"/>
        <w:rPr>
          <w:rFonts w:ascii="Times New Roman" w:eastAsia="Calibri" w:hAnsi="Times New Roman" w:cs="Times New Roman"/>
          <w:sz w:val="24"/>
          <w:szCs w:val="24"/>
        </w:rPr>
      </w:pPr>
      <w:r w:rsidRPr="00C93927">
        <w:rPr>
          <w:rFonts w:ascii="Times New Roman" w:eastAsia="Calibri" w:hAnsi="Times New Roman" w:cs="Times New Roman"/>
          <w:sz w:val="24"/>
          <w:szCs w:val="24"/>
        </w:rPr>
        <w:t xml:space="preserve">- владеть карандашом: </w:t>
      </w:r>
      <w:proofErr w:type="gramStart"/>
      <w:r w:rsidRPr="00C93927">
        <w:rPr>
          <w:rFonts w:ascii="Times New Roman" w:eastAsia="Calibri" w:hAnsi="Times New Roman" w:cs="Times New Roman"/>
          <w:sz w:val="24"/>
          <w:szCs w:val="24"/>
        </w:rPr>
        <w:t>без</w:t>
      </w:r>
      <w:proofErr w:type="gramEnd"/>
      <w:r w:rsidRPr="00C93927">
        <w:rPr>
          <w:rFonts w:ascii="Times New Roman" w:eastAsia="Calibri" w:hAnsi="Times New Roman" w:cs="Times New Roman"/>
          <w:sz w:val="24"/>
          <w:szCs w:val="24"/>
        </w:rPr>
        <w:t xml:space="preserve"> </w:t>
      </w:r>
      <w:proofErr w:type="gramStart"/>
      <w:r w:rsidRPr="00C93927">
        <w:rPr>
          <w:rFonts w:ascii="Times New Roman" w:eastAsia="Calibri" w:hAnsi="Times New Roman" w:cs="Times New Roman"/>
          <w:sz w:val="24"/>
          <w:szCs w:val="24"/>
        </w:rPr>
        <w:t>линейке</w:t>
      </w:r>
      <w:proofErr w:type="gramEnd"/>
      <w:r w:rsidRPr="00C93927">
        <w:rPr>
          <w:rFonts w:ascii="Times New Roman" w:eastAsia="Calibri" w:hAnsi="Times New Roman" w:cs="Times New Roman"/>
          <w:sz w:val="24"/>
          <w:szCs w:val="24"/>
        </w:rPr>
        <w:t xml:space="preserve"> проводить вертикальные и горизонтальные линии, рисовать геометрические фигуры, животных, людей, различные предметы с опорой на геометрические формы, аккуратно закрашивать, штриховать карандашом, не выходя за контуры предметов;</w:t>
      </w:r>
    </w:p>
    <w:p w:rsidR="0093142C" w:rsidRPr="00C93927" w:rsidRDefault="0093142C" w:rsidP="0093142C">
      <w:pPr>
        <w:spacing w:after="0" w:line="240" w:lineRule="auto"/>
        <w:jc w:val="both"/>
        <w:rPr>
          <w:rFonts w:ascii="Times New Roman" w:eastAsia="Calibri" w:hAnsi="Times New Roman" w:cs="Times New Roman"/>
          <w:sz w:val="24"/>
          <w:szCs w:val="24"/>
        </w:rPr>
      </w:pPr>
      <w:r w:rsidRPr="00C93927">
        <w:rPr>
          <w:rFonts w:ascii="Times New Roman" w:eastAsia="Calibri" w:hAnsi="Times New Roman" w:cs="Times New Roman"/>
          <w:sz w:val="24"/>
          <w:szCs w:val="24"/>
        </w:rPr>
        <w:t>- хорошо владеть ножницами (резать полоски, квадраты, круги, прямоугольники, треугольники, вырезать по контуру предметы);</w:t>
      </w:r>
    </w:p>
    <w:p w:rsidR="0093142C" w:rsidRPr="00C93927" w:rsidRDefault="0093142C" w:rsidP="0093142C">
      <w:pPr>
        <w:spacing w:after="0" w:line="240" w:lineRule="auto"/>
        <w:jc w:val="both"/>
        <w:rPr>
          <w:rFonts w:ascii="Times New Roman" w:eastAsia="Calibri" w:hAnsi="Times New Roman" w:cs="Times New Roman"/>
          <w:sz w:val="24"/>
          <w:szCs w:val="24"/>
        </w:rPr>
      </w:pPr>
      <w:r w:rsidRPr="00C93927">
        <w:rPr>
          <w:rFonts w:ascii="Times New Roman" w:eastAsia="Calibri" w:hAnsi="Times New Roman" w:cs="Times New Roman"/>
          <w:sz w:val="24"/>
          <w:szCs w:val="24"/>
        </w:rPr>
        <w:t>-уметь выполнять задание по образцу;</w:t>
      </w:r>
    </w:p>
    <w:p w:rsidR="0093142C" w:rsidRPr="00C93927" w:rsidRDefault="0093142C" w:rsidP="0093142C">
      <w:pPr>
        <w:spacing w:after="0" w:line="240" w:lineRule="auto"/>
        <w:jc w:val="both"/>
        <w:rPr>
          <w:rFonts w:ascii="Times New Roman" w:eastAsia="Calibri" w:hAnsi="Times New Roman" w:cs="Times New Roman"/>
          <w:sz w:val="24"/>
          <w:szCs w:val="24"/>
        </w:rPr>
      </w:pPr>
      <w:r w:rsidRPr="00C93927">
        <w:rPr>
          <w:rFonts w:ascii="Times New Roman" w:eastAsia="Calibri" w:hAnsi="Times New Roman" w:cs="Times New Roman"/>
          <w:sz w:val="24"/>
          <w:szCs w:val="24"/>
        </w:rPr>
        <w:t>- уметь внимательно, не отвлекаясь слушать (20 – 30 минут);</w:t>
      </w:r>
    </w:p>
    <w:p w:rsidR="0093142C" w:rsidRPr="00C93927" w:rsidRDefault="0093142C" w:rsidP="0093142C">
      <w:pPr>
        <w:spacing w:after="0" w:line="240" w:lineRule="auto"/>
        <w:jc w:val="both"/>
        <w:rPr>
          <w:rFonts w:ascii="Times New Roman" w:eastAsia="Calibri" w:hAnsi="Times New Roman" w:cs="Times New Roman"/>
          <w:sz w:val="24"/>
          <w:szCs w:val="24"/>
        </w:rPr>
      </w:pPr>
      <w:r w:rsidRPr="00C93927">
        <w:rPr>
          <w:rFonts w:ascii="Times New Roman" w:eastAsia="Calibri" w:hAnsi="Times New Roman" w:cs="Times New Roman"/>
          <w:sz w:val="24"/>
          <w:szCs w:val="24"/>
        </w:rPr>
        <w:t>- сохранять хорошую осанку в положении сидя.</w:t>
      </w:r>
    </w:p>
    <w:p w:rsidR="0093142C" w:rsidRPr="00C93927" w:rsidRDefault="007A4E0B" w:rsidP="007A4E0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курс обучения – 1 год</w:t>
      </w:r>
    </w:p>
    <w:p w:rsidR="0093142C" w:rsidRPr="00C93927" w:rsidRDefault="0093142C" w:rsidP="0093142C">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C93927">
        <w:rPr>
          <w:rFonts w:ascii="Times New Roman" w:eastAsia="Times New Roman" w:hAnsi="Times New Roman" w:cs="Times New Roman"/>
          <w:sz w:val="24"/>
          <w:szCs w:val="24"/>
          <w:lang w:eastAsia="ru-RU"/>
        </w:rPr>
        <w:t>По программе работает педагог дополнительного образования:</w:t>
      </w:r>
    </w:p>
    <w:p w:rsidR="0093142C" w:rsidRPr="00C93927" w:rsidRDefault="0093142C" w:rsidP="0093142C">
      <w:pPr>
        <w:tabs>
          <w:tab w:val="left" w:pos="3881"/>
          <w:tab w:val="left" w:pos="6955"/>
        </w:tabs>
        <w:spacing w:after="0" w:line="240" w:lineRule="auto"/>
        <w:ind w:right="-143"/>
        <w:rPr>
          <w:rFonts w:ascii="Times New Roman" w:eastAsia="Times New Roman" w:hAnsi="Times New Roman" w:cs="Times New Roman"/>
          <w:sz w:val="24"/>
          <w:szCs w:val="24"/>
          <w:lang w:eastAsia="ru-RU"/>
        </w:rPr>
      </w:pPr>
      <w:proofErr w:type="spellStart"/>
      <w:r w:rsidRPr="00C93927">
        <w:rPr>
          <w:rFonts w:ascii="Times New Roman" w:eastAsia="Times New Roman" w:hAnsi="Times New Roman" w:cs="Times New Roman"/>
          <w:sz w:val="24"/>
          <w:szCs w:val="24"/>
          <w:lang w:eastAsia="ru-RU"/>
        </w:rPr>
        <w:t>Хикматуллина</w:t>
      </w:r>
      <w:proofErr w:type="spellEnd"/>
      <w:r w:rsidRPr="00C93927">
        <w:rPr>
          <w:rFonts w:ascii="Times New Roman" w:eastAsia="Times New Roman" w:hAnsi="Times New Roman" w:cs="Times New Roman"/>
          <w:sz w:val="24"/>
          <w:szCs w:val="24"/>
          <w:lang w:eastAsia="ru-RU"/>
        </w:rPr>
        <w:t xml:space="preserve"> Ангелина Валерьевна</w:t>
      </w:r>
      <w:r w:rsidR="007A4E0B">
        <w:rPr>
          <w:rFonts w:ascii="Times New Roman" w:eastAsia="Times New Roman" w:hAnsi="Times New Roman" w:cs="Times New Roman"/>
          <w:sz w:val="24"/>
          <w:szCs w:val="24"/>
          <w:lang w:eastAsia="ru-RU"/>
        </w:rPr>
        <w:t xml:space="preserve"> «Школа дошколят-1», «Школа дошколят-2»</w:t>
      </w:r>
      <w:r w:rsidRPr="00C93927">
        <w:rPr>
          <w:rFonts w:ascii="Times New Roman" w:eastAsia="Times New Roman" w:hAnsi="Times New Roman" w:cs="Times New Roman"/>
          <w:sz w:val="24"/>
          <w:szCs w:val="24"/>
          <w:lang w:eastAsia="ru-RU"/>
        </w:rPr>
        <w:t xml:space="preserve"> – 1 год обучения</w:t>
      </w:r>
      <w:r w:rsidR="007A4E0B">
        <w:rPr>
          <w:rFonts w:ascii="Times New Roman" w:eastAsia="Times New Roman" w:hAnsi="Times New Roman" w:cs="Times New Roman"/>
          <w:sz w:val="24"/>
          <w:szCs w:val="24"/>
          <w:lang w:eastAsia="ru-RU"/>
        </w:rPr>
        <w:t>,</w:t>
      </w:r>
      <w:r w:rsidRPr="00C93927">
        <w:rPr>
          <w:rFonts w:ascii="Times New Roman" w:eastAsia="Times New Roman" w:hAnsi="Times New Roman" w:cs="Times New Roman"/>
          <w:sz w:val="24"/>
          <w:szCs w:val="24"/>
          <w:lang w:eastAsia="ru-RU"/>
        </w:rPr>
        <w:t xml:space="preserve"> для детей 6-7 лет </w:t>
      </w:r>
    </w:p>
    <w:p w:rsidR="0093142C" w:rsidRPr="00C93927" w:rsidRDefault="0093142C" w:rsidP="0093142C">
      <w:pPr>
        <w:spacing w:after="0" w:line="360" w:lineRule="auto"/>
        <w:ind w:firstLine="708"/>
        <w:jc w:val="center"/>
        <w:rPr>
          <w:rFonts w:ascii="Times New Roman" w:eastAsia="Calibri" w:hAnsi="Times New Roman" w:cs="Times New Roman"/>
          <w:b/>
          <w:sz w:val="24"/>
          <w:szCs w:val="24"/>
        </w:rPr>
      </w:pPr>
    </w:p>
    <w:p w:rsidR="0093142C" w:rsidRPr="00C93927" w:rsidRDefault="0093142C" w:rsidP="0093142C">
      <w:pPr>
        <w:spacing w:after="0" w:line="360" w:lineRule="auto"/>
        <w:ind w:firstLine="708"/>
        <w:jc w:val="center"/>
        <w:rPr>
          <w:rFonts w:ascii="Times New Roman" w:eastAsia="Calibri" w:hAnsi="Times New Roman" w:cs="Times New Roman"/>
          <w:b/>
          <w:sz w:val="24"/>
          <w:szCs w:val="24"/>
        </w:rPr>
      </w:pPr>
      <w:r w:rsidRPr="00C93927">
        <w:rPr>
          <w:rFonts w:ascii="Times New Roman" w:eastAsia="Calibri" w:hAnsi="Times New Roman" w:cs="Times New Roman"/>
          <w:b/>
          <w:sz w:val="24"/>
          <w:szCs w:val="24"/>
        </w:rPr>
        <w:t>Программа «Лесенка знаний"</w:t>
      </w:r>
    </w:p>
    <w:p w:rsidR="0093142C" w:rsidRPr="0093142C" w:rsidRDefault="0093142C" w:rsidP="0093142C">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93142C">
        <w:rPr>
          <w:rFonts w:ascii="Times New Roman" w:eastAsia="Times New Roman" w:hAnsi="Times New Roman" w:cs="Times New Roman"/>
          <w:color w:val="333333"/>
          <w:sz w:val="24"/>
          <w:szCs w:val="24"/>
          <w:lang w:eastAsia="ru-RU"/>
        </w:rPr>
        <w:t xml:space="preserve">          Программа «Лесенка знаний» социально-гуманитарного направления. </w:t>
      </w:r>
      <w:proofErr w:type="gramStart"/>
      <w:r w:rsidRPr="0093142C">
        <w:rPr>
          <w:rFonts w:ascii="Times New Roman" w:eastAsia="Times New Roman" w:hAnsi="Times New Roman" w:cs="Times New Roman"/>
          <w:color w:val="333333"/>
          <w:sz w:val="24"/>
          <w:szCs w:val="24"/>
          <w:lang w:eastAsia="ru-RU"/>
        </w:rPr>
        <w:t>Рассчитана</w:t>
      </w:r>
      <w:proofErr w:type="gramEnd"/>
      <w:r w:rsidRPr="0093142C">
        <w:rPr>
          <w:rFonts w:ascii="Times New Roman" w:eastAsia="Times New Roman" w:hAnsi="Times New Roman" w:cs="Times New Roman"/>
          <w:color w:val="333333"/>
          <w:sz w:val="24"/>
          <w:szCs w:val="24"/>
          <w:lang w:eastAsia="ru-RU"/>
        </w:rPr>
        <w:t xml:space="preserve"> для детей 10-11 лет. Общая продолжительность обучения составляет 144 часа. Занятия </w:t>
      </w:r>
      <w:r w:rsidRPr="0093142C">
        <w:rPr>
          <w:rFonts w:ascii="Times New Roman" w:eastAsia="Times New Roman" w:hAnsi="Times New Roman" w:cs="Times New Roman"/>
          <w:color w:val="333333"/>
          <w:sz w:val="24"/>
          <w:szCs w:val="24"/>
          <w:lang w:eastAsia="ru-RU"/>
        </w:rPr>
        <w:lastRenderedPageBreak/>
        <w:t>кружка проводятся в учебном кабинете, 4 раза в неделю по 40 мин. Выбор направления программы кружка направлен на подготовку учащихся 4 класса к ВПР.</w:t>
      </w:r>
    </w:p>
    <w:p w:rsidR="0093142C" w:rsidRPr="0093142C" w:rsidRDefault="0093142C" w:rsidP="0093142C">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93142C">
        <w:rPr>
          <w:rFonts w:ascii="Times New Roman" w:eastAsia="Times New Roman" w:hAnsi="Times New Roman" w:cs="Times New Roman"/>
          <w:color w:val="333333"/>
          <w:sz w:val="24"/>
          <w:szCs w:val="24"/>
          <w:lang w:eastAsia="ru-RU"/>
        </w:rPr>
        <w:t xml:space="preserve">         Программа предусматривает сочетание групповых, индивидуальных и коллективных форм проведения занятий.</w:t>
      </w:r>
    </w:p>
    <w:p w:rsidR="0093142C" w:rsidRPr="00C93927" w:rsidRDefault="0093142C" w:rsidP="0093142C">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93142C">
        <w:rPr>
          <w:rFonts w:ascii="Times New Roman" w:eastAsia="Times New Roman" w:hAnsi="Times New Roman" w:cs="Times New Roman"/>
          <w:color w:val="333333"/>
          <w:sz w:val="24"/>
          <w:szCs w:val="24"/>
          <w:lang w:eastAsia="ru-RU"/>
        </w:rPr>
        <w:t xml:space="preserve">         Содержание заданий соответствует</w:t>
      </w:r>
      <w:r w:rsidRPr="00C93927">
        <w:rPr>
          <w:rFonts w:ascii="Times New Roman" w:eastAsia="Times New Roman" w:hAnsi="Times New Roman" w:cs="Times New Roman"/>
          <w:color w:val="333333"/>
          <w:sz w:val="24"/>
          <w:szCs w:val="24"/>
          <w:lang w:eastAsia="ru-RU"/>
        </w:rPr>
        <w:t xml:space="preserve"> планируемым результатам </w:t>
      </w:r>
      <w:proofErr w:type="gramStart"/>
      <w:r w:rsidRPr="00C93927">
        <w:rPr>
          <w:rFonts w:ascii="Times New Roman" w:eastAsia="Times New Roman" w:hAnsi="Times New Roman" w:cs="Times New Roman"/>
          <w:color w:val="333333"/>
          <w:sz w:val="24"/>
          <w:szCs w:val="24"/>
          <w:lang w:eastAsia="ru-RU"/>
        </w:rPr>
        <w:t>обучения по математике</w:t>
      </w:r>
      <w:proofErr w:type="gramEnd"/>
      <w:r w:rsidRPr="00C93927">
        <w:rPr>
          <w:rFonts w:ascii="Times New Roman" w:eastAsia="Times New Roman" w:hAnsi="Times New Roman" w:cs="Times New Roman"/>
          <w:color w:val="333333"/>
          <w:sz w:val="24"/>
          <w:szCs w:val="24"/>
          <w:lang w:eastAsia="ru-RU"/>
        </w:rPr>
        <w:t>, русскому языку, окружающему миру (ФГОС НОО).</w:t>
      </w:r>
    </w:p>
    <w:p w:rsidR="0093142C" w:rsidRPr="00C93927" w:rsidRDefault="0093142C" w:rsidP="0093142C">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93927">
        <w:rPr>
          <w:rFonts w:ascii="Times New Roman" w:eastAsia="Times New Roman" w:hAnsi="Times New Roman" w:cs="Times New Roman"/>
          <w:color w:val="333333"/>
          <w:sz w:val="24"/>
          <w:szCs w:val="24"/>
          <w:lang w:eastAsia="ru-RU"/>
        </w:rPr>
        <w:t xml:space="preserve">Реализация программы «Лесенка знаний» предусматривает следующие формы работы с </w:t>
      </w:r>
      <w:proofErr w:type="gramStart"/>
      <w:r w:rsidRPr="00C93927">
        <w:rPr>
          <w:rFonts w:ascii="Times New Roman" w:eastAsia="Times New Roman" w:hAnsi="Times New Roman" w:cs="Times New Roman"/>
          <w:color w:val="333333"/>
          <w:sz w:val="24"/>
          <w:szCs w:val="24"/>
          <w:lang w:eastAsia="ru-RU"/>
        </w:rPr>
        <w:t>обучающими</w:t>
      </w:r>
      <w:proofErr w:type="gramEnd"/>
      <w:r w:rsidRPr="00C93927">
        <w:rPr>
          <w:rFonts w:ascii="Times New Roman" w:eastAsia="Times New Roman" w:hAnsi="Times New Roman" w:cs="Times New Roman"/>
          <w:color w:val="333333"/>
          <w:sz w:val="24"/>
          <w:szCs w:val="24"/>
          <w:lang w:eastAsia="ru-RU"/>
        </w:rPr>
        <w:t>: занятия теоретического плана и тренировочные занятия, мини-работы, обучающие проверочные работы, диктанты и т.д.</w:t>
      </w:r>
    </w:p>
    <w:p w:rsidR="0093142C" w:rsidRPr="00C93927" w:rsidRDefault="0093142C" w:rsidP="0093142C">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93927">
        <w:rPr>
          <w:rFonts w:ascii="Times New Roman" w:eastAsia="Times New Roman" w:hAnsi="Times New Roman" w:cs="Times New Roman"/>
          <w:color w:val="333333"/>
          <w:sz w:val="24"/>
          <w:szCs w:val="24"/>
          <w:lang w:eastAsia="ru-RU"/>
        </w:rPr>
        <w:t>На занятиях используются различные типы заданий: с кратким ответом, с развернутым ответом, задания с выбором одного или нескольких верных ответов, задания на определение последовательности.</w:t>
      </w:r>
    </w:p>
    <w:p w:rsidR="0093142C" w:rsidRPr="00C93927" w:rsidRDefault="0093142C" w:rsidP="0093142C">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93927">
        <w:rPr>
          <w:rFonts w:ascii="Times New Roman" w:eastAsia="Times New Roman" w:hAnsi="Times New Roman" w:cs="Times New Roman"/>
          <w:b/>
          <w:bCs/>
          <w:color w:val="333333"/>
          <w:sz w:val="24"/>
          <w:szCs w:val="24"/>
          <w:lang w:eastAsia="ru-RU"/>
        </w:rPr>
        <w:t>Цель: </w:t>
      </w:r>
      <w:r w:rsidRPr="00C93927">
        <w:rPr>
          <w:rFonts w:ascii="Times New Roman" w:eastAsia="Times New Roman" w:hAnsi="Times New Roman" w:cs="Times New Roman"/>
          <w:color w:val="333333"/>
          <w:sz w:val="24"/>
          <w:szCs w:val="24"/>
          <w:lang w:eastAsia="ru-RU"/>
        </w:rPr>
        <w:br/>
        <w:t>реализация в полном объеме ООП НОО, направленная на повышение качества начального образования на уровне образовательной организации и качественную подготовку выпускников к Всероссийским проверочным работам.</w:t>
      </w:r>
    </w:p>
    <w:p w:rsidR="0093142C" w:rsidRPr="00C93927" w:rsidRDefault="0093142C" w:rsidP="0093142C">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93927">
        <w:rPr>
          <w:rFonts w:ascii="Times New Roman" w:eastAsia="Times New Roman" w:hAnsi="Times New Roman" w:cs="Times New Roman"/>
          <w:b/>
          <w:bCs/>
          <w:color w:val="333333"/>
          <w:sz w:val="24"/>
          <w:szCs w:val="24"/>
          <w:lang w:eastAsia="ru-RU"/>
        </w:rPr>
        <w:t>ПРЕДМЕТНЫМИ РЕЗУЛЬТАТАМИ</w:t>
      </w:r>
    </w:p>
    <w:p w:rsidR="0093142C" w:rsidRPr="00C93927" w:rsidRDefault="0093142C" w:rsidP="0093142C">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93927">
        <w:rPr>
          <w:rFonts w:ascii="Times New Roman" w:eastAsia="Times New Roman" w:hAnsi="Times New Roman" w:cs="Times New Roman"/>
          <w:b/>
          <w:bCs/>
          <w:color w:val="333333"/>
          <w:sz w:val="24"/>
          <w:szCs w:val="24"/>
          <w:lang w:eastAsia="ru-RU"/>
        </w:rPr>
        <w:t>изучения курса являются формирование следующих умений:</w:t>
      </w:r>
    </w:p>
    <w:p w:rsidR="0093142C" w:rsidRPr="00C93927" w:rsidRDefault="0093142C" w:rsidP="0093142C">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93927">
        <w:rPr>
          <w:rFonts w:ascii="Times New Roman" w:eastAsia="Times New Roman" w:hAnsi="Times New Roman" w:cs="Times New Roman"/>
          <w:color w:val="333333"/>
          <w:sz w:val="24"/>
          <w:szCs w:val="24"/>
          <w:lang w:eastAsia="ru-RU"/>
        </w:rPr>
        <w:t>-самостоятельно выполнять задания;</w:t>
      </w:r>
    </w:p>
    <w:p w:rsidR="0093142C" w:rsidRPr="00C93927" w:rsidRDefault="0093142C" w:rsidP="0093142C">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93927">
        <w:rPr>
          <w:rFonts w:ascii="Times New Roman" w:eastAsia="Times New Roman" w:hAnsi="Times New Roman" w:cs="Times New Roman"/>
          <w:color w:val="333333"/>
          <w:sz w:val="24"/>
          <w:szCs w:val="24"/>
          <w:lang w:eastAsia="ru-RU"/>
        </w:rPr>
        <w:t>-осуществлять самоконтроль, оценивать себя, искать и исправлять свои ошибки;</w:t>
      </w:r>
    </w:p>
    <w:p w:rsidR="0093142C" w:rsidRPr="00C93927" w:rsidRDefault="0093142C" w:rsidP="0093142C">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93927">
        <w:rPr>
          <w:rFonts w:ascii="Times New Roman" w:eastAsia="Times New Roman" w:hAnsi="Times New Roman" w:cs="Times New Roman"/>
          <w:color w:val="333333"/>
          <w:sz w:val="24"/>
          <w:szCs w:val="24"/>
          <w:lang w:eastAsia="ru-RU"/>
        </w:rPr>
        <w:t>-работать в группе;</w:t>
      </w:r>
    </w:p>
    <w:p w:rsidR="0093142C" w:rsidRPr="00C93927" w:rsidRDefault="0093142C" w:rsidP="0093142C">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93927">
        <w:rPr>
          <w:rFonts w:ascii="Times New Roman" w:eastAsia="Times New Roman" w:hAnsi="Times New Roman" w:cs="Times New Roman"/>
          <w:color w:val="333333"/>
          <w:sz w:val="24"/>
          <w:szCs w:val="24"/>
          <w:lang w:eastAsia="ru-RU"/>
        </w:rPr>
        <w:t>-сравнивать величин</w:t>
      </w:r>
      <w:proofErr w:type="gramStart"/>
      <w:r w:rsidRPr="00C93927">
        <w:rPr>
          <w:rFonts w:ascii="Times New Roman" w:eastAsia="Times New Roman" w:hAnsi="Times New Roman" w:cs="Times New Roman"/>
          <w:color w:val="333333"/>
          <w:sz w:val="24"/>
          <w:szCs w:val="24"/>
          <w:lang w:eastAsia="ru-RU"/>
        </w:rPr>
        <w:t>ы(</w:t>
      </w:r>
      <w:proofErr w:type="gramEnd"/>
      <w:r w:rsidRPr="00C93927">
        <w:rPr>
          <w:rFonts w:ascii="Times New Roman" w:eastAsia="Times New Roman" w:hAnsi="Times New Roman" w:cs="Times New Roman"/>
          <w:color w:val="333333"/>
          <w:sz w:val="24"/>
          <w:szCs w:val="24"/>
          <w:lang w:eastAsia="ru-RU"/>
        </w:rPr>
        <w:t xml:space="preserve"> выбирать величину) для ответа на практический вопрос;</w:t>
      </w:r>
    </w:p>
    <w:p w:rsidR="0093142C" w:rsidRPr="00C93927" w:rsidRDefault="0093142C" w:rsidP="0093142C">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93927">
        <w:rPr>
          <w:rFonts w:ascii="Times New Roman" w:eastAsia="Times New Roman" w:hAnsi="Times New Roman" w:cs="Times New Roman"/>
          <w:color w:val="333333"/>
          <w:sz w:val="24"/>
          <w:szCs w:val="24"/>
          <w:lang w:eastAsia="ru-RU"/>
        </w:rPr>
        <w:t>-планировать ход решения задачи, выбирать числовое выражение для ответа на вопрос;</w:t>
      </w:r>
    </w:p>
    <w:p w:rsidR="0093142C" w:rsidRPr="00C93927" w:rsidRDefault="0093142C" w:rsidP="0093142C">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93927">
        <w:rPr>
          <w:rFonts w:ascii="Times New Roman" w:eastAsia="Times New Roman" w:hAnsi="Times New Roman" w:cs="Times New Roman"/>
          <w:color w:val="333333"/>
          <w:sz w:val="24"/>
          <w:szCs w:val="24"/>
          <w:lang w:eastAsia="ru-RU"/>
        </w:rPr>
        <w:t>-находить неизвестный компонент арифметического действия;</w:t>
      </w:r>
    </w:p>
    <w:p w:rsidR="0093142C" w:rsidRPr="00C93927" w:rsidRDefault="0093142C" w:rsidP="0093142C">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93927">
        <w:rPr>
          <w:rFonts w:ascii="Times New Roman" w:eastAsia="Times New Roman" w:hAnsi="Times New Roman" w:cs="Times New Roman"/>
          <w:color w:val="333333"/>
          <w:sz w:val="24"/>
          <w:szCs w:val="24"/>
          <w:lang w:eastAsia="ru-RU"/>
        </w:rPr>
        <w:t>-различать изученные объекты и явления живой и неживой природы;</w:t>
      </w:r>
    </w:p>
    <w:p w:rsidR="0093142C" w:rsidRPr="00C93927" w:rsidRDefault="0093142C" w:rsidP="0093142C">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93927">
        <w:rPr>
          <w:rFonts w:ascii="Times New Roman" w:eastAsia="Times New Roman" w:hAnsi="Times New Roman" w:cs="Times New Roman"/>
          <w:color w:val="333333"/>
          <w:sz w:val="24"/>
          <w:szCs w:val="24"/>
          <w:lang w:eastAsia="ru-RU"/>
        </w:rPr>
        <w:t>-находить примеры положительного и отрицательного влияния человека на природу;</w:t>
      </w:r>
    </w:p>
    <w:p w:rsidR="0093142C" w:rsidRPr="00C93927" w:rsidRDefault="0093142C" w:rsidP="0093142C">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93927">
        <w:rPr>
          <w:rFonts w:ascii="Times New Roman" w:eastAsia="Times New Roman" w:hAnsi="Times New Roman" w:cs="Times New Roman"/>
          <w:color w:val="333333"/>
          <w:sz w:val="24"/>
          <w:szCs w:val="24"/>
          <w:lang w:eastAsia="ru-RU"/>
        </w:rPr>
        <w:t>-умение различать звуки и буквы;</w:t>
      </w:r>
    </w:p>
    <w:p w:rsidR="0093142C" w:rsidRPr="00C93927" w:rsidRDefault="0093142C" w:rsidP="0093142C">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93927">
        <w:rPr>
          <w:rFonts w:ascii="Times New Roman" w:eastAsia="Times New Roman" w:hAnsi="Times New Roman" w:cs="Times New Roman"/>
          <w:color w:val="333333"/>
          <w:sz w:val="24"/>
          <w:szCs w:val="24"/>
          <w:lang w:eastAsia="ru-RU"/>
        </w:rPr>
        <w:t>-умение находить правильное объяснение написания слов с орфограммами;</w:t>
      </w:r>
    </w:p>
    <w:p w:rsidR="0093142C" w:rsidRPr="00C93927" w:rsidRDefault="0093142C" w:rsidP="0093142C">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93927">
        <w:rPr>
          <w:rFonts w:ascii="Times New Roman" w:eastAsia="Times New Roman" w:hAnsi="Times New Roman" w:cs="Times New Roman"/>
          <w:color w:val="333333"/>
          <w:sz w:val="24"/>
          <w:szCs w:val="24"/>
          <w:lang w:eastAsia="ru-RU"/>
        </w:rPr>
        <w:t>- умение определять значение слов по тексту;</w:t>
      </w:r>
    </w:p>
    <w:p w:rsidR="0093142C" w:rsidRPr="00C93927" w:rsidRDefault="0093142C" w:rsidP="0093142C">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93927">
        <w:rPr>
          <w:rFonts w:ascii="Times New Roman" w:eastAsia="Times New Roman" w:hAnsi="Times New Roman" w:cs="Times New Roman"/>
          <w:color w:val="333333"/>
          <w:sz w:val="24"/>
          <w:szCs w:val="24"/>
          <w:lang w:eastAsia="ru-RU"/>
        </w:rPr>
        <w:t>-умение составлять небольшой связный текст на заданную тему;</w:t>
      </w:r>
    </w:p>
    <w:p w:rsidR="0093142C" w:rsidRPr="00C93927" w:rsidRDefault="0093142C" w:rsidP="0093142C">
      <w:pPr>
        <w:spacing w:after="0" w:line="360" w:lineRule="auto"/>
        <w:rPr>
          <w:rFonts w:ascii="Times New Roman" w:eastAsia="Calibri" w:hAnsi="Times New Roman" w:cs="Times New Roman"/>
          <w:b/>
          <w:sz w:val="24"/>
          <w:szCs w:val="24"/>
        </w:rPr>
      </w:pPr>
      <w:r w:rsidRPr="00C93927">
        <w:rPr>
          <w:rFonts w:ascii="Times New Roman" w:eastAsia="Times New Roman" w:hAnsi="Times New Roman" w:cs="Times New Roman"/>
          <w:color w:val="333333"/>
          <w:sz w:val="24"/>
          <w:szCs w:val="24"/>
          <w:lang w:eastAsia="ru-RU"/>
        </w:rPr>
        <w:t>-умение высказывать свое мнение и обосновывать его и т.д.</w:t>
      </w:r>
    </w:p>
    <w:p w:rsidR="0093142C" w:rsidRPr="00C93927" w:rsidRDefault="007A4E0B" w:rsidP="007A4E0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курс обучения – 1 год</w:t>
      </w:r>
    </w:p>
    <w:p w:rsidR="0093142C" w:rsidRPr="00C93927" w:rsidRDefault="0093142C" w:rsidP="0093142C">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C93927">
        <w:rPr>
          <w:rFonts w:ascii="Times New Roman" w:eastAsia="Times New Roman" w:hAnsi="Times New Roman" w:cs="Times New Roman"/>
          <w:sz w:val="24"/>
          <w:szCs w:val="24"/>
          <w:lang w:eastAsia="ru-RU"/>
        </w:rPr>
        <w:t>По программе работает педагог дополнительного образования:</w:t>
      </w:r>
    </w:p>
    <w:p w:rsidR="007A4E0B" w:rsidRDefault="0093142C" w:rsidP="0093142C">
      <w:pPr>
        <w:tabs>
          <w:tab w:val="left" w:pos="3881"/>
          <w:tab w:val="left" w:pos="6955"/>
        </w:tabs>
        <w:spacing w:after="0" w:line="240" w:lineRule="auto"/>
        <w:ind w:right="-143"/>
        <w:rPr>
          <w:rFonts w:ascii="Times New Roman" w:eastAsia="Times New Roman" w:hAnsi="Times New Roman" w:cs="Times New Roman"/>
          <w:sz w:val="24"/>
          <w:szCs w:val="24"/>
          <w:lang w:eastAsia="ru-RU"/>
        </w:rPr>
      </w:pPr>
      <w:proofErr w:type="spellStart"/>
      <w:r w:rsidRPr="00C93927">
        <w:rPr>
          <w:rFonts w:ascii="Times New Roman" w:eastAsia="Times New Roman" w:hAnsi="Times New Roman" w:cs="Times New Roman"/>
          <w:sz w:val="24"/>
          <w:szCs w:val="24"/>
          <w:lang w:eastAsia="ru-RU"/>
        </w:rPr>
        <w:t>Светлакова</w:t>
      </w:r>
      <w:proofErr w:type="spellEnd"/>
      <w:r w:rsidRPr="00C93927">
        <w:rPr>
          <w:rFonts w:ascii="Times New Roman" w:eastAsia="Times New Roman" w:hAnsi="Times New Roman" w:cs="Times New Roman"/>
          <w:sz w:val="24"/>
          <w:szCs w:val="24"/>
          <w:lang w:eastAsia="ru-RU"/>
        </w:rPr>
        <w:t xml:space="preserve"> Татьяна Николаевна – 1 год обучения</w:t>
      </w:r>
      <w:r w:rsidR="007A4E0B">
        <w:rPr>
          <w:rFonts w:ascii="Times New Roman" w:eastAsia="Times New Roman" w:hAnsi="Times New Roman" w:cs="Times New Roman"/>
          <w:sz w:val="24"/>
          <w:szCs w:val="24"/>
          <w:lang w:eastAsia="ru-RU"/>
        </w:rPr>
        <w:t xml:space="preserve"> на базе МБОУ СОШ № 3 г</w:t>
      </w:r>
      <w:proofErr w:type="gramStart"/>
      <w:r w:rsidR="007A4E0B">
        <w:rPr>
          <w:rFonts w:ascii="Times New Roman" w:eastAsia="Times New Roman" w:hAnsi="Times New Roman" w:cs="Times New Roman"/>
          <w:sz w:val="24"/>
          <w:szCs w:val="24"/>
          <w:lang w:eastAsia="ru-RU"/>
        </w:rPr>
        <w:t>.А</w:t>
      </w:r>
      <w:proofErr w:type="gramEnd"/>
      <w:r w:rsidR="007A4E0B">
        <w:rPr>
          <w:rFonts w:ascii="Times New Roman" w:eastAsia="Times New Roman" w:hAnsi="Times New Roman" w:cs="Times New Roman"/>
          <w:sz w:val="24"/>
          <w:szCs w:val="24"/>
          <w:lang w:eastAsia="ru-RU"/>
        </w:rPr>
        <w:t>грыз,</w:t>
      </w:r>
      <w:r w:rsidRPr="00C93927">
        <w:rPr>
          <w:rFonts w:ascii="Times New Roman" w:eastAsia="Times New Roman" w:hAnsi="Times New Roman" w:cs="Times New Roman"/>
          <w:sz w:val="24"/>
          <w:szCs w:val="24"/>
          <w:lang w:eastAsia="ru-RU"/>
        </w:rPr>
        <w:t xml:space="preserve"> </w:t>
      </w:r>
    </w:p>
    <w:p w:rsidR="0093142C" w:rsidRPr="00C93927" w:rsidRDefault="0093142C" w:rsidP="0093142C">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C93927">
        <w:rPr>
          <w:rFonts w:ascii="Times New Roman" w:eastAsia="Times New Roman" w:hAnsi="Times New Roman" w:cs="Times New Roman"/>
          <w:sz w:val="24"/>
          <w:szCs w:val="24"/>
          <w:lang w:eastAsia="ru-RU"/>
        </w:rPr>
        <w:t xml:space="preserve">для детей 10-11 лет </w:t>
      </w:r>
    </w:p>
    <w:p w:rsidR="0093142C" w:rsidRPr="00C93927" w:rsidRDefault="0093142C" w:rsidP="0093142C">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93142C" w:rsidRPr="00C93927" w:rsidRDefault="0093142C" w:rsidP="0093142C">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93142C" w:rsidRPr="00C93927" w:rsidRDefault="0093142C" w:rsidP="00CC62FC">
      <w:pPr>
        <w:tabs>
          <w:tab w:val="left" w:pos="3881"/>
          <w:tab w:val="left" w:pos="6955"/>
        </w:tabs>
        <w:spacing w:after="0" w:line="240" w:lineRule="auto"/>
        <w:ind w:right="-143"/>
        <w:jc w:val="center"/>
        <w:rPr>
          <w:rFonts w:ascii="Times New Roman" w:eastAsia="Times New Roman" w:hAnsi="Times New Roman" w:cs="Times New Roman"/>
          <w:b/>
          <w:sz w:val="24"/>
          <w:szCs w:val="24"/>
          <w:lang w:eastAsia="ru-RU"/>
        </w:rPr>
      </w:pPr>
      <w:r w:rsidRPr="00C93927">
        <w:rPr>
          <w:rFonts w:ascii="Times New Roman" w:eastAsia="Times New Roman" w:hAnsi="Times New Roman" w:cs="Times New Roman"/>
          <w:b/>
          <w:sz w:val="24"/>
          <w:szCs w:val="24"/>
          <w:lang w:eastAsia="ru-RU"/>
        </w:rPr>
        <w:t>Программа «Художественное слово»</w:t>
      </w:r>
    </w:p>
    <w:p w:rsidR="0093142C" w:rsidRPr="00C93927" w:rsidRDefault="0093142C" w:rsidP="0093142C">
      <w:pPr>
        <w:tabs>
          <w:tab w:val="left" w:pos="5672"/>
        </w:tabs>
        <w:spacing w:after="0" w:line="240" w:lineRule="auto"/>
        <w:rPr>
          <w:rFonts w:ascii="Times New Roman" w:eastAsia="Times New Roman" w:hAnsi="Times New Roman" w:cs="Times New Roman"/>
          <w:color w:val="212121"/>
          <w:sz w:val="24"/>
          <w:szCs w:val="24"/>
          <w:lang w:eastAsia="ru-RU"/>
        </w:rPr>
      </w:pPr>
      <w:r w:rsidRPr="00C93927">
        <w:rPr>
          <w:rFonts w:ascii="Times New Roman" w:eastAsia="Times New Roman" w:hAnsi="Times New Roman" w:cs="Times New Roman"/>
          <w:color w:val="212121"/>
          <w:sz w:val="24"/>
          <w:szCs w:val="24"/>
          <w:lang w:eastAsia="ru-RU"/>
        </w:rPr>
        <w:t>Программа имеет социально-гуманитарное  направление и рассчитана на 1 год обучения</w:t>
      </w:r>
    </w:p>
    <w:p w:rsidR="0093142C" w:rsidRPr="00C93927" w:rsidRDefault="0093142C" w:rsidP="0093142C">
      <w:pPr>
        <w:spacing w:after="0" w:line="240" w:lineRule="auto"/>
        <w:ind w:right="-1" w:firstLine="350"/>
        <w:rPr>
          <w:rFonts w:ascii="Times New Roman" w:eastAsia="Times New Roman" w:hAnsi="Times New Roman" w:cs="Times New Roman"/>
          <w:sz w:val="24"/>
          <w:szCs w:val="24"/>
          <w:lang w:eastAsia="ru-RU"/>
        </w:rPr>
      </w:pPr>
      <w:r w:rsidRPr="00C93927">
        <w:rPr>
          <w:rFonts w:ascii="Times New Roman" w:eastAsia="Times New Roman" w:hAnsi="Times New Roman" w:cs="Times New Roman"/>
          <w:sz w:val="24"/>
          <w:szCs w:val="24"/>
          <w:lang w:eastAsia="ru-RU"/>
        </w:rPr>
        <w:t>Актуальность программы «Художественное слово» состоит в том, что обучение детей искусству художественного чтения является одним из средств сохранения русских языковых традиций, воспитание через слово тех личностных качеств, которые характеризуют действительно культурного человека, гражданина своей страны. Литература как факт существования духовно-нравственной жизни общества остается нравственной опорой, чистым источником, питающим духовную жизнь людей. Но нравственные ценности не переходят из книг в душу читателя автоматически – нравственное чувство развивается, нравственные убеждения формируются особенно интенсивно в детском и юношеском возрасте. Поэтому очень важно пробуждать, а затем формировать у детей интерес и любовь к чтению, развивать способность к восприятию красоты, ёмкости художественного слова, его нравственного потенциала. Это обусловливает педагогическую целесообразность программы.</w:t>
      </w:r>
    </w:p>
    <w:p w:rsidR="0093142C" w:rsidRPr="00C93927" w:rsidRDefault="0093142C" w:rsidP="00AA45A5">
      <w:pPr>
        <w:numPr>
          <w:ilvl w:val="0"/>
          <w:numId w:val="54"/>
        </w:numPr>
        <w:tabs>
          <w:tab w:val="left" w:pos="1041"/>
        </w:tabs>
        <w:spacing w:after="0" w:line="240" w:lineRule="auto"/>
        <w:ind w:firstLine="714"/>
        <w:rPr>
          <w:rFonts w:ascii="Times New Roman" w:eastAsia="Times New Roman" w:hAnsi="Times New Roman" w:cs="Times New Roman"/>
          <w:sz w:val="24"/>
          <w:szCs w:val="24"/>
          <w:lang w:eastAsia="ru-RU"/>
        </w:rPr>
      </w:pPr>
      <w:proofErr w:type="gramStart"/>
      <w:r w:rsidRPr="00C93927">
        <w:rPr>
          <w:rFonts w:ascii="Times New Roman" w:eastAsia="Times New Roman" w:hAnsi="Times New Roman" w:cs="Times New Roman"/>
          <w:sz w:val="24"/>
          <w:szCs w:val="24"/>
          <w:lang w:eastAsia="ru-RU"/>
        </w:rPr>
        <w:t>р</w:t>
      </w:r>
      <w:proofErr w:type="gramEnd"/>
      <w:r w:rsidRPr="00C93927">
        <w:rPr>
          <w:rFonts w:ascii="Times New Roman" w:eastAsia="Times New Roman" w:hAnsi="Times New Roman" w:cs="Times New Roman"/>
          <w:sz w:val="24"/>
          <w:szCs w:val="24"/>
          <w:lang w:eastAsia="ru-RU"/>
        </w:rPr>
        <w:t>аботе над литературными произведениями уделяется большое внимание выбору материала, так как нужно пробудить интерес обучающегося к хорошей литературе, приобщить его к культуре чтения.</w:t>
      </w:r>
    </w:p>
    <w:p w:rsidR="0093142C" w:rsidRPr="00C93927" w:rsidRDefault="0093142C" w:rsidP="00AA45A5">
      <w:pPr>
        <w:numPr>
          <w:ilvl w:val="0"/>
          <w:numId w:val="54"/>
        </w:numPr>
        <w:tabs>
          <w:tab w:val="left" w:pos="1092"/>
        </w:tabs>
        <w:spacing w:after="0" w:line="240" w:lineRule="auto"/>
        <w:ind w:right="20" w:firstLine="714"/>
        <w:rPr>
          <w:rFonts w:ascii="Times New Roman" w:eastAsia="Times New Roman" w:hAnsi="Times New Roman" w:cs="Times New Roman"/>
          <w:sz w:val="24"/>
          <w:szCs w:val="24"/>
          <w:lang w:eastAsia="ru-RU"/>
        </w:rPr>
      </w:pPr>
      <w:r w:rsidRPr="00C93927">
        <w:rPr>
          <w:rFonts w:ascii="Times New Roman" w:eastAsia="Times New Roman" w:hAnsi="Times New Roman" w:cs="Times New Roman"/>
          <w:sz w:val="24"/>
          <w:szCs w:val="24"/>
          <w:lang w:eastAsia="ru-RU"/>
        </w:rPr>
        <w:lastRenderedPageBreak/>
        <w:t xml:space="preserve">работе над текстом, </w:t>
      </w:r>
      <w:proofErr w:type="gramStart"/>
      <w:r w:rsidRPr="00C93927">
        <w:rPr>
          <w:rFonts w:ascii="Times New Roman" w:eastAsia="Times New Roman" w:hAnsi="Times New Roman" w:cs="Times New Roman"/>
          <w:sz w:val="24"/>
          <w:szCs w:val="24"/>
          <w:lang w:eastAsia="ru-RU"/>
        </w:rPr>
        <w:t>уделяется внимание на осмысление</w:t>
      </w:r>
      <w:proofErr w:type="gramEnd"/>
      <w:r w:rsidRPr="00C93927">
        <w:rPr>
          <w:rFonts w:ascii="Times New Roman" w:eastAsia="Times New Roman" w:hAnsi="Times New Roman" w:cs="Times New Roman"/>
          <w:sz w:val="24"/>
          <w:szCs w:val="24"/>
          <w:lang w:eastAsia="ru-RU"/>
        </w:rPr>
        <w:t>, определения событийного ряда, определяется отношение к этим событиям и персонажам и автора, выстраивается линия действия и попытка добиться от учащегося органичной жизни в заданных условиях.</w:t>
      </w:r>
    </w:p>
    <w:p w:rsidR="0093142C" w:rsidRPr="00C93927" w:rsidRDefault="0093142C" w:rsidP="0093142C">
      <w:pPr>
        <w:spacing w:after="0" w:line="250" w:lineRule="auto"/>
        <w:ind w:firstLine="708"/>
        <w:rPr>
          <w:rFonts w:ascii="Times New Roman" w:eastAsia="Times New Roman" w:hAnsi="Times New Roman" w:cs="Times New Roman"/>
          <w:sz w:val="24"/>
          <w:szCs w:val="24"/>
          <w:lang w:eastAsia="ru-RU"/>
        </w:rPr>
      </w:pPr>
      <w:r w:rsidRPr="00C93927">
        <w:rPr>
          <w:rFonts w:ascii="Times New Roman" w:eastAsia="Times New Roman" w:hAnsi="Times New Roman" w:cs="Times New Roman"/>
          <w:sz w:val="24"/>
          <w:szCs w:val="24"/>
          <w:lang w:eastAsia="ru-RU"/>
        </w:rPr>
        <w:t>Большое значение в работе над текстом имеет способность донести мысль до слушателя. В этом помогает логика речи. Умение делать логические паузы, логические ударения и правильное прочтение знаков препинания помогут исполнителю точно выявить мысль автора.</w:t>
      </w:r>
    </w:p>
    <w:p w:rsidR="0093142C" w:rsidRPr="00C93927" w:rsidRDefault="0093142C" w:rsidP="0093142C">
      <w:pPr>
        <w:shd w:val="clear" w:color="auto" w:fill="FFFFFF"/>
        <w:spacing w:after="96" w:line="240" w:lineRule="auto"/>
        <w:rPr>
          <w:rFonts w:ascii="Times New Roman" w:eastAsia="Times New Roman" w:hAnsi="Times New Roman" w:cs="Times New Roman"/>
          <w:color w:val="212121"/>
          <w:sz w:val="24"/>
          <w:szCs w:val="24"/>
          <w:lang w:eastAsia="ru-RU"/>
        </w:rPr>
      </w:pPr>
      <w:r w:rsidRPr="00C93927">
        <w:rPr>
          <w:rFonts w:ascii="Times New Roman" w:eastAsia="Times New Roman" w:hAnsi="Times New Roman" w:cs="Times New Roman"/>
          <w:color w:val="212121"/>
          <w:sz w:val="24"/>
          <w:szCs w:val="24"/>
          <w:lang w:eastAsia="ru-RU"/>
        </w:rPr>
        <w:t>Достижение поставленной цели связывается с решением следующих </w:t>
      </w:r>
      <w:r w:rsidRPr="00C93927">
        <w:rPr>
          <w:rFonts w:ascii="Times New Roman" w:eastAsia="Times New Roman" w:hAnsi="Times New Roman" w:cs="Times New Roman"/>
          <w:b/>
          <w:bCs/>
          <w:color w:val="212121"/>
          <w:sz w:val="24"/>
          <w:szCs w:val="24"/>
          <w:lang w:eastAsia="ru-RU"/>
        </w:rPr>
        <w:t>задач</w:t>
      </w:r>
      <w:r w:rsidRPr="00C93927">
        <w:rPr>
          <w:rFonts w:ascii="Times New Roman" w:eastAsia="Times New Roman" w:hAnsi="Times New Roman" w:cs="Times New Roman"/>
          <w:color w:val="212121"/>
          <w:sz w:val="24"/>
          <w:szCs w:val="24"/>
          <w:lang w:eastAsia="ru-RU"/>
        </w:rPr>
        <w:t>:</w:t>
      </w:r>
    </w:p>
    <w:p w:rsidR="0093142C" w:rsidRPr="00C93927" w:rsidRDefault="0093142C" w:rsidP="0093142C">
      <w:pPr>
        <w:shd w:val="clear" w:color="auto" w:fill="FFFFFF"/>
        <w:spacing w:after="0" w:line="240" w:lineRule="auto"/>
        <w:ind w:firstLine="567"/>
        <w:rPr>
          <w:rFonts w:ascii="Times New Roman" w:eastAsia="Times New Roman" w:hAnsi="Times New Roman" w:cs="Times New Roman"/>
          <w:color w:val="212121"/>
          <w:sz w:val="24"/>
          <w:szCs w:val="24"/>
          <w:lang w:eastAsia="ru-RU"/>
        </w:rPr>
      </w:pPr>
      <w:r w:rsidRPr="00C93927">
        <w:rPr>
          <w:rFonts w:ascii="Times New Roman" w:eastAsia="Times New Roman" w:hAnsi="Times New Roman" w:cs="Times New Roman"/>
          <w:color w:val="212121"/>
          <w:sz w:val="24"/>
          <w:szCs w:val="24"/>
          <w:lang w:eastAsia="ru-RU"/>
        </w:rPr>
        <w:t>• расширение и углубление программного материала;</w:t>
      </w:r>
    </w:p>
    <w:p w:rsidR="0093142C" w:rsidRPr="00C93927" w:rsidRDefault="0093142C" w:rsidP="0093142C">
      <w:pPr>
        <w:shd w:val="clear" w:color="auto" w:fill="FFFFFF"/>
        <w:spacing w:after="0" w:line="240" w:lineRule="auto"/>
        <w:ind w:firstLine="567"/>
        <w:rPr>
          <w:rFonts w:ascii="Times New Roman" w:eastAsia="Times New Roman" w:hAnsi="Times New Roman" w:cs="Times New Roman"/>
          <w:color w:val="212121"/>
          <w:sz w:val="24"/>
          <w:szCs w:val="24"/>
          <w:lang w:eastAsia="ru-RU"/>
        </w:rPr>
      </w:pPr>
      <w:r w:rsidRPr="00C93927">
        <w:rPr>
          <w:rFonts w:ascii="Times New Roman" w:eastAsia="Times New Roman" w:hAnsi="Times New Roman" w:cs="Times New Roman"/>
          <w:color w:val="212121"/>
          <w:sz w:val="24"/>
          <w:szCs w:val="24"/>
          <w:lang w:eastAsia="ru-RU"/>
        </w:rPr>
        <w:t>• совершенствование навыков анализа различных фактов языка;</w:t>
      </w:r>
    </w:p>
    <w:p w:rsidR="0093142C" w:rsidRPr="00C93927" w:rsidRDefault="0093142C" w:rsidP="0093142C">
      <w:pPr>
        <w:shd w:val="clear" w:color="auto" w:fill="FFFFFF"/>
        <w:spacing w:after="0" w:line="240" w:lineRule="auto"/>
        <w:ind w:firstLine="567"/>
        <w:rPr>
          <w:rFonts w:ascii="Times New Roman" w:eastAsia="Times New Roman" w:hAnsi="Times New Roman" w:cs="Times New Roman"/>
          <w:color w:val="212121"/>
          <w:sz w:val="24"/>
          <w:szCs w:val="24"/>
          <w:lang w:eastAsia="ru-RU"/>
        </w:rPr>
      </w:pPr>
      <w:r w:rsidRPr="00C93927">
        <w:rPr>
          <w:rFonts w:ascii="Times New Roman" w:eastAsia="Times New Roman" w:hAnsi="Times New Roman" w:cs="Times New Roman"/>
          <w:color w:val="212121"/>
          <w:sz w:val="24"/>
          <w:szCs w:val="24"/>
          <w:lang w:eastAsia="ru-RU"/>
        </w:rPr>
        <w:t>• пробуждение потребности к самостоятельной работе над познанием родного слова и над своей речью;</w:t>
      </w:r>
    </w:p>
    <w:p w:rsidR="0093142C" w:rsidRPr="00C93927" w:rsidRDefault="0093142C" w:rsidP="0093142C">
      <w:pPr>
        <w:shd w:val="clear" w:color="auto" w:fill="FFFFFF"/>
        <w:spacing w:after="0" w:line="240" w:lineRule="auto"/>
        <w:ind w:firstLine="567"/>
        <w:rPr>
          <w:rFonts w:ascii="Times New Roman" w:eastAsia="Times New Roman" w:hAnsi="Times New Roman" w:cs="Times New Roman"/>
          <w:color w:val="212121"/>
          <w:sz w:val="24"/>
          <w:szCs w:val="24"/>
          <w:lang w:eastAsia="ru-RU"/>
        </w:rPr>
      </w:pPr>
      <w:r w:rsidRPr="00C93927">
        <w:rPr>
          <w:rFonts w:ascii="Times New Roman" w:eastAsia="Times New Roman" w:hAnsi="Times New Roman" w:cs="Times New Roman"/>
          <w:color w:val="212121"/>
          <w:sz w:val="24"/>
          <w:szCs w:val="24"/>
          <w:lang w:eastAsia="ru-RU"/>
        </w:rPr>
        <w:t>• формирование установки на осознание важности владения речью в жизни каждого человека.</w:t>
      </w:r>
    </w:p>
    <w:p w:rsidR="0093142C" w:rsidRPr="00C93927" w:rsidRDefault="0093142C" w:rsidP="0093142C">
      <w:pPr>
        <w:shd w:val="clear" w:color="auto" w:fill="FFFFFF"/>
        <w:spacing w:after="0" w:line="240" w:lineRule="auto"/>
        <w:ind w:firstLine="567"/>
        <w:rPr>
          <w:rFonts w:ascii="Times New Roman" w:eastAsia="Times New Roman" w:hAnsi="Times New Roman" w:cs="Times New Roman"/>
          <w:color w:val="212121"/>
          <w:sz w:val="24"/>
          <w:szCs w:val="24"/>
          <w:lang w:eastAsia="ru-RU"/>
        </w:rPr>
      </w:pPr>
      <w:r w:rsidRPr="00C93927">
        <w:rPr>
          <w:rFonts w:ascii="Times New Roman" w:eastAsia="Times New Roman" w:hAnsi="Times New Roman" w:cs="Times New Roman"/>
          <w:color w:val="212121"/>
          <w:sz w:val="24"/>
          <w:szCs w:val="24"/>
          <w:lang w:eastAsia="ru-RU"/>
        </w:rPr>
        <w:t>• развитие интереса к языку как учебному предмету;</w:t>
      </w:r>
    </w:p>
    <w:p w:rsidR="0093142C" w:rsidRPr="00C93927" w:rsidRDefault="0093142C" w:rsidP="0093142C">
      <w:pPr>
        <w:shd w:val="clear" w:color="auto" w:fill="FFFFFF"/>
        <w:spacing w:after="0" w:line="240" w:lineRule="auto"/>
        <w:ind w:firstLine="567"/>
        <w:rPr>
          <w:rFonts w:ascii="Times New Roman" w:eastAsia="Times New Roman" w:hAnsi="Times New Roman" w:cs="Times New Roman"/>
          <w:color w:val="212121"/>
          <w:sz w:val="24"/>
          <w:szCs w:val="24"/>
          <w:lang w:eastAsia="ru-RU"/>
        </w:rPr>
      </w:pPr>
      <w:r w:rsidRPr="00C93927">
        <w:rPr>
          <w:rFonts w:ascii="Times New Roman" w:eastAsia="Times New Roman" w:hAnsi="Times New Roman" w:cs="Times New Roman"/>
          <w:color w:val="212121"/>
          <w:sz w:val="24"/>
          <w:szCs w:val="24"/>
          <w:lang w:eastAsia="ru-RU"/>
        </w:rPr>
        <w:t>• совершенствование общего языкового развития младших школьников;</w:t>
      </w:r>
    </w:p>
    <w:p w:rsidR="0093142C" w:rsidRPr="00C93927" w:rsidRDefault="0093142C" w:rsidP="0093142C">
      <w:pPr>
        <w:shd w:val="clear" w:color="auto" w:fill="FFFFFF"/>
        <w:spacing w:after="0" w:line="240" w:lineRule="auto"/>
        <w:ind w:firstLine="567"/>
        <w:rPr>
          <w:rFonts w:ascii="Times New Roman" w:eastAsia="Times New Roman" w:hAnsi="Times New Roman" w:cs="Times New Roman"/>
          <w:color w:val="212121"/>
          <w:sz w:val="24"/>
          <w:szCs w:val="24"/>
          <w:lang w:eastAsia="ru-RU"/>
        </w:rPr>
      </w:pPr>
      <w:r w:rsidRPr="00C93927">
        <w:rPr>
          <w:rFonts w:ascii="Times New Roman" w:eastAsia="Times New Roman" w:hAnsi="Times New Roman" w:cs="Times New Roman"/>
          <w:color w:val="212121"/>
          <w:sz w:val="24"/>
          <w:szCs w:val="24"/>
          <w:lang w:eastAsia="ru-RU"/>
        </w:rPr>
        <w:t>• развитие творческих способностей и психологических качеств учащихся: любознательности, активности, воли, ответственности, самостоятельности.</w:t>
      </w:r>
    </w:p>
    <w:p w:rsidR="0093142C" w:rsidRPr="00C93927" w:rsidRDefault="0093142C" w:rsidP="0093142C">
      <w:pPr>
        <w:shd w:val="clear" w:color="auto" w:fill="FFFFFF"/>
        <w:spacing w:after="0" w:line="240" w:lineRule="auto"/>
        <w:ind w:firstLine="567"/>
        <w:rPr>
          <w:rFonts w:ascii="Times New Roman" w:eastAsia="Times New Roman" w:hAnsi="Times New Roman" w:cs="Times New Roman"/>
          <w:color w:val="212121"/>
          <w:sz w:val="24"/>
          <w:szCs w:val="24"/>
          <w:lang w:eastAsia="ru-RU"/>
        </w:rPr>
      </w:pPr>
      <w:r w:rsidRPr="00C93927">
        <w:rPr>
          <w:rFonts w:ascii="Times New Roman" w:eastAsia="Times New Roman" w:hAnsi="Times New Roman" w:cs="Times New Roman"/>
          <w:color w:val="212121"/>
          <w:sz w:val="24"/>
          <w:szCs w:val="24"/>
          <w:lang w:eastAsia="ru-RU"/>
        </w:rPr>
        <w:t>•     воспитание любви и уважения к великому русскому языку;</w:t>
      </w:r>
    </w:p>
    <w:p w:rsidR="0093142C" w:rsidRPr="00C93927" w:rsidRDefault="0093142C" w:rsidP="0093142C">
      <w:pPr>
        <w:shd w:val="clear" w:color="auto" w:fill="FFFFFF"/>
        <w:spacing w:after="0" w:line="240" w:lineRule="auto"/>
        <w:ind w:firstLine="567"/>
        <w:rPr>
          <w:rFonts w:ascii="Times New Roman" w:eastAsia="Times New Roman" w:hAnsi="Times New Roman" w:cs="Times New Roman"/>
          <w:color w:val="212121"/>
          <w:sz w:val="24"/>
          <w:szCs w:val="24"/>
          <w:lang w:eastAsia="ru-RU"/>
        </w:rPr>
      </w:pPr>
      <w:r w:rsidRPr="00C93927">
        <w:rPr>
          <w:rFonts w:ascii="Times New Roman" w:eastAsia="Times New Roman" w:hAnsi="Times New Roman" w:cs="Times New Roman"/>
          <w:color w:val="212121"/>
          <w:sz w:val="24"/>
          <w:szCs w:val="24"/>
          <w:lang w:eastAsia="ru-RU"/>
        </w:rPr>
        <w:t>•     воспитание чувства патриотизма;</w:t>
      </w:r>
    </w:p>
    <w:p w:rsidR="0093142C" w:rsidRPr="00C93927" w:rsidRDefault="0093142C" w:rsidP="0093142C">
      <w:pPr>
        <w:shd w:val="clear" w:color="auto" w:fill="FFFFFF"/>
        <w:spacing w:after="0" w:line="240" w:lineRule="auto"/>
        <w:ind w:firstLine="567"/>
        <w:rPr>
          <w:rFonts w:ascii="Times New Roman" w:eastAsia="Times New Roman" w:hAnsi="Times New Roman" w:cs="Times New Roman"/>
          <w:color w:val="212121"/>
          <w:sz w:val="24"/>
          <w:szCs w:val="24"/>
          <w:lang w:eastAsia="ru-RU"/>
        </w:rPr>
      </w:pPr>
      <w:r w:rsidRPr="00C93927">
        <w:rPr>
          <w:rFonts w:ascii="Times New Roman" w:eastAsia="Times New Roman" w:hAnsi="Times New Roman" w:cs="Times New Roman"/>
          <w:color w:val="212121"/>
          <w:sz w:val="24"/>
          <w:szCs w:val="24"/>
          <w:lang w:eastAsia="ru-RU"/>
        </w:rPr>
        <w:t>•     повышение общей языковой культуры учащихся;</w:t>
      </w:r>
    </w:p>
    <w:p w:rsidR="0093142C" w:rsidRPr="00C93927" w:rsidRDefault="0093142C" w:rsidP="0093142C">
      <w:pPr>
        <w:shd w:val="clear" w:color="auto" w:fill="FFFFFF"/>
        <w:spacing w:after="0" w:line="240" w:lineRule="auto"/>
        <w:ind w:firstLine="567"/>
        <w:rPr>
          <w:rFonts w:ascii="Times New Roman" w:eastAsia="Times New Roman" w:hAnsi="Times New Roman" w:cs="Times New Roman"/>
          <w:color w:val="212121"/>
          <w:sz w:val="24"/>
          <w:szCs w:val="24"/>
          <w:lang w:eastAsia="ru-RU"/>
        </w:rPr>
      </w:pPr>
      <w:r w:rsidRPr="00C93927">
        <w:rPr>
          <w:rFonts w:ascii="Times New Roman" w:eastAsia="Times New Roman" w:hAnsi="Times New Roman" w:cs="Times New Roman"/>
          <w:color w:val="212121"/>
          <w:sz w:val="24"/>
          <w:szCs w:val="24"/>
          <w:lang w:eastAsia="ru-RU"/>
        </w:rPr>
        <w:t>•   выявление одарённых в лингвистическом отношении учеников, а также воспитание у слабоуспевающих учащихся веры в свои силы.</w:t>
      </w:r>
    </w:p>
    <w:p w:rsidR="007A4E0B" w:rsidRDefault="007A4E0B" w:rsidP="007A4E0B">
      <w:pPr>
        <w:tabs>
          <w:tab w:val="left" w:pos="3881"/>
          <w:tab w:val="left" w:pos="6955"/>
        </w:tabs>
        <w:spacing w:after="0" w:line="240" w:lineRule="auto"/>
        <w:ind w:right="-143"/>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курс обучения – 1 год</w:t>
      </w:r>
    </w:p>
    <w:p w:rsidR="0093142C" w:rsidRPr="00C93927" w:rsidRDefault="0093142C" w:rsidP="0093142C">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C93927">
        <w:rPr>
          <w:rFonts w:ascii="Times New Roman" w:eastAsia="Times New Roman" w:hAnsi="Times New Roman" w:cs="Times New Roman"/>
          <w:sz w:val="24"/>
          <w:szCs w:val="24"/>
          <w:lang w:eastAsia="ru-RU"/>
        </w:rPr>
        <w:t>По программе работает педагог дополнительного образования:</w:t>
      </w:r>
    </w:p>
    <w:p w:rsidR="007A4E0B" w:rsidRDefault="0093142C" w:rsidP="0093142C">
      <w:pPr>
        <w:tabs>
          <w:tab w:val="left" w:pos="3881"/>
          <w:tab w:val="left" w:pos="6955"/>
        </w:tabs>
        <w:spacing w:after="0" w:line="240" w:lineRule="auto"/>
        <w:ind w:right="-143"/>
        <w:rPr>
          <w:rFonts w:ascii="Times New Roman" w:eastAsia="Times New Roman" w:hAnsi="Times New Roman" w:cs="Times New Roman"/>
          <w:sz w:val="24"/>
          <w:szCs w:val="24"/>
          <w:lang w:eastAsia="ru-RU"/>
        </w:rPr>
      </w:pPr>
      <w:proofErr w:type="spellStart"/>
      <w:r w:rsidRPr="00C93927">
        <w:rPr>
          <w:rFonts w:ascii="Times New Roman" w:eastAsia="Times New Roman" w:hAnsi="Times New Roman" w:cs="Times New Roman"/>
          <w:sz w:val="24"/>
          <w:szCs w:val="24"/>
          <w:lang w:eastAsia="ru-RU"/>
        </w:rPr>
        <w:t>Чикурова</w:t>
      </w:r>
      <w:proofErr w:type="spellEnd"/>
      <w:r w:rsidRPr="00C93927">
        <w:rPr>
          <w:rFonts w:ascii="Times New Roman" w:eastAsia="Times New Roman" w:hAnsi="Times New Roman" w:cs="Times New Roman"/>
          <w:sz w:val="24"/>
          <w:szCs w:val="24"/>
          <w:lang w:eastAsia="ru-RU"/>
        </w:rPr>
        <w:t xml:space="preserve"> Луиза Альбертовна – 1 год обучения </w:t>
      </w:r>
      <w:r w:rsidR="007A4E0B">
        <w:rPr>
          <w:rFonts w:ascii="Times New Roman" w:eastAsia="Times New Roman" w:hAnsi="Times New Roman" w:cs="Times New Roman"/>
          <w:sz w:val="24"/>
          <w:szCs w:val="24"/>
          <w:lang w:eastAsia="ru-RU"/>
        </w:rPr>
        <w:t>на базе МБОУ СОШ № 3 г</w:t>
      </w:r>
      <w:proofErr w:type="gramStart"/>
      <w:r w:rsidR="007A4E0B">
        <w:rPr>
          <w:rFonts w:ascii="Times New Roman" w:eastAsia="Times New Roman" w:hAnsi="Times New Roman" w:cs="Times New Roman"/>
          <w:sz w:val="24"/>
          <w:szCs w:val="24"/>
          <w:lang w:eastAsia="ru-RU"/>
        </w:rPr>
        <w:t>.А</w:t>
      </w:r>
      <w:proofErr w:type="gramEnd"/>
      <w:r w:rsidR="007A4E0B">
        <w:rPr>
          <w:rFonts w:ascii="Times New Roman" w:eastAsia="Times New Roman" w:hAnsi="Times New Roman" w:cs="Times New Roman"/>
          <w:sz w:val="24"/>
          <w:szCs w:val="24"/>
          <w:lang w:eastAsia="ru-RU"/>
        </w:rPr>
        <w:t xml:space="preserve">грыз, </w:t>
      </w:r>
    </w:p>
    <w:p w:rsidR="0093142C" w:rsidRPr="00C93927" w:rsidRDefault="0093142C" w:rsidP="0093142C">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C93927">
        <w:rPr>
          <w:rFonts w:ascii="Times New Roman" w:eastAsia="Times New Roman" w:hAnsi="Times New Roman" w:cs="Times New Roman"/>
          <w:sz w:val="24"/>
          <w:szCs w:val="24"/>
          <w:lang w:eastAsia="ru-RU"/>
        </w:rPr>
        <w:t xml:space="preserve">для детей 8-10 лет </w:t>
      </w:r>
    </w:p>
    <w:p w:rsidR="0093142C" w:rsidRPr="00C93927" w:rsidRDefault="0093142C" w:rsidP="0093142C">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93142C" w:rsidRPr="00CC62FC" w:rsidRDefault="0093142C" w:rsidP="00CC62FC">
      <w:pPr>
        <w:tabs>
          <w:tab w:val="left" w:pos="3881"/>
          <w:tab w:val="left" w:pos="6955"/>
        </w:tabs>
        <w:spacing w:after="0" w:line="240" w:lineRule="auto"/>
        <w:ind w:right="-143"/>
        <w:jc w:val="center"/>
        <w:rPr>
          <w:rFonts w:ascii="Times New Roman" w:eastAsia="Times New Roman" w:hAnsi="Times New Roman" w:cs="Times New Roman"/>
          <w:b/>
          <w:sz w:val="24"/>
          <w:szCs w:val="24"/>
          <w:lang w:eastAsia="ru-RU"/>
        </w:rPr>
      </w:pPr>
      <w:r w:rsidRPr="00C93927">
        <w:rPr>
          <w:rFonts w:ascii="Times New Roman" w:eastAsia="Times New Roman" w:hAnsi="Times New Roman" w:cs="Times New Roman"/>
          <w:b/>
          <w:sz w:val="24"/>
          <w:szCs w:val="24"/>
          <w:lang w:eastAsia="ru-RU"/>
        </w:rPr>
        <w:t>Программа «Я и экономика. Первые шаги в финансовой грамотности»</w:t>
      </w:r>
    </w:p>
    <w:p w:rsidR="0093142C" w:rsidRPr="00C93927" w:rsidRDefault="0093142C" w:rsidP="0093142C">
      <w:pPr>
        <w:shd w:val="clear" w:color="auto" w:fill="FFFFFF"/>
        <w:spacing w:after="0" w:line="240" w:lineRule="auto"/>
        <w:jc w:val="both"/>
        <w:rPr>
          <w:rFonts w:ascii="Times New Roman" w:eastAsia="Times New Roman" w:hAnsi="Times New Roman" w:cs="Times New Roman"/>
          <w:sz w:val="24"/>
          <w:szCs w:val="24"/>
          <w:lang w:eastAsia="ru-RU"/>
        </w:rPr>
      </w:pPr>
      <w:r w:rsidRPr="00C93927">
        <w:rPr>
          <w:rFonts w:ascii="Times New Roman" w:eastAsia="Times New Roman" w:hAnsi="Times New Roman" w:cs="Times New Roman"/>
          <w:sz w:val="24"/>
          <w:szCs w:val="24"/>
          <w:lang w:eastAsia="ru-RU"/>
        </w:rPr>
        <w:t xml:space="preserve">          Программа деятельности « Я и экономика. Первые шаги в финансовой грамотности» социально-гуманитарного направления. </w:t>
      </w:r>
      <w:proofErr w:type="gramStart"/>
      <w:r w:rsidRPr="00C93927">
        <w:rPr>
          <w:rFonts w:ascii="Times New Roman" w:eastAsia="Times New Roman" w:hAnsi="Times New Roman" w:cs="Times New Roman"/>
          <w:sz w:val="24"/>
          <w:szCs w:val="24"/>
          <w:lang w:eastAsia="ru-RU"/>
        </w:rPr>
        <w:t>Рассчитана</w:t>
      </w:r>
      <w:proofErr w:type="gramEnd"/>
      <w:r w:rsidRPr="00C93927">
        <w:rPr>
          <w:rFonts w:ascii="Times New Roman" w:eastAsia="Times New Roman" w:hAnsi="Times New Roman" w:cs="Times New Roman"/>
          <w:sz w:val="24"/>
          <w:szCs w:val="24"/>
          <w:lang w:eastAsia="ru-RU"/>
        </w:rPr>
        <w:t xml:space="preserve"> для детей 10-11 лет. Общая продолжительность обучения составляет 144 часа. Занятия кружка проводятся в учебном кабинете, 4 раза в неделю по 40 минут. Программа кружка направлена </w:t>
      </w:r>
      <w:proofErr w:type="gramStart"/>
      <w:r w:rsidRPr="00C93927">
        <w:rPr>
          <w:rFonts w:ascii="Times New Roman" w:eastAsia="Times New Roman" w:hAnsi="Times New Roman" w:cs="Times New Roman"/>
          <w:sz w:val="24"/>
          <w:szCs w:val="24"/>
          <w:lang w:eastAsia="ru-RU"/>
        </w:rPr>
        <w:t>га</w:t>
      </w:r>
      <w:proofErr w:type="gramEnd"/>
      <w:r w:rsidRPr="00C93927">
        <w:rPr>
          <w:rFonts w:ascii="Times New Roman" w:eastAsia="Times New Roman" w:hAnsi="Times New Roman" w:cs="Times New Roman"/>
          <w:sz w:val="24"/>
          <w:szCs w:val="24"/>
          <w:lang w:eastAsia="ru-RU"/>
        </w:rPr>
        <w:t xml:space="preserve"> развитие финансовой грамотности у учащихся.</w:t>
      </w:r>
    </w:p>
    <w:p w:rsidR="0093142C" w:rsidRPr="00C93927" w:rsidRDefault="0093142C" w:rsidP="0093142C">
      <w:pPr>
        <w:shd w:val="clear" w:color="auto" w:fill="FFFFFF"/>
        <w:spacing w:after="0" w:line="240" w:lineRule="auto"/>
        <w:jc w:val="both"/>
        <w:rPr>
          <w:rFonts w:ascii="Times New Roman" w:eastAsia="Times New Roman" w:hAnsi="Times New Roman" w:cs="Times New Roman"/>
          <w:sz w:val="24"/>
          <w:szCs w:val="24"/>
          <w:lang w:eastAsia="ru-RU"/>
        </w:rPr>
      </w:pPr>
      <w:r w:rsidRPr="00C93927">
        <w:rPr>
          <w:rFonts w:ascii="Times New Roman" w:eastAsia="Times New Roman" w:hAnsi="Times New Roman" w:cs="Times New Roman"/>
          <w:sz w:val="24"/>
          <w:szCs w:val="24"/>
          <w:lang w:eastAsia="ru-RU"/>
        </w:rPr>
        <w:t xml:space="preserve">         Программа предусматривает сочетание групповых, индивидуальных и коллективных форм проведения занятий.</w:t>
      </w:r>
    </w:p>
    <w:p w:rsidR="0093142C" w:rsidRPr="00C93927" w:rsidRDefault="0093142C" w:rsidP="0093142C">
      <w:pPr>
        <w:shd w:val="clear" w:color="auto" w:fill="FFFFFF"/>
        <w:spacing w:after="0" w:line="240" w:lineRule="auto"/>
        <w:jc w:val="both"/>
        <w:rPr>
          <w:rFonts w:ascii="Times New Roman" w:eastAsia="Times New Roman" w:hAnsi="Times New Roman" w:cs="Times New Roman"/>
          <w:sz w:val="24"/>
          <w:szCs w:val="24"/>
          <w:lang w:eastAsia="ru-RU"/>
        </w:rPr>
      </w:pPr>
      <w:r w:rsidRPr="00C93927">
        <w:rPr>
          <w:rFonts w:ascii="Times New Roman" w:eastAsia="Times New Roman" w:hAnsi="Times New Roman" w:cs="Times New Roman"/>
          <w:sz w:val="24"/>
          <w:szCs w:val="24"/>
          <w:lang w:eastAsia="ru-RU"/>
        </w:rPr>
        <w:t xml:space="preserve">         Содержание заданий соответствует планируемым результатам </w:t>
      </w:r>
      <w:proofErr w:type="gramStart"/>
      <w:r w:rsidRPr="00C93927">
        <w:rPr>
          <w:rFonts w:ascii="Times New Roman" w:eastAsia="Times New Roman" w:hAnsi="Times New Roman" w:cs="Times New Roman"/>
          <w:sz w:val="24"/>
          <w:szCs w:val="24"/>
          <w:lang w:eastAsia="ru-RU"/>
        </w:rPr>
        <w:t>обучения по математике</w:t>
      </w:r>
      <w:proofErr w:type="gramEnd"/>
      <w:r w:rsidRPr="00C93927">
        <w:rPr>
          <w:rFonts w:ascii="Times New Roman" w:eastAsia="Times New Roman" w:hAnsi="Times New Roman" w:cs="Times New Roman"/>
          <w:sz w:val="24"/>
          <w:szCs w:val="24"/>
          <w:lang w:eastAsia="ru-RU"/>
        </w:rPr>
        <w:t>, русскому языку, окружающему миру (ФГОС НОО).</w:t>
      </w:r>
    </w:p>
    <w:p w:rsidR="0093142C" w:rsidRPr="00C93927" w:rsidRDefault="0093142C" w:rsidP="0093142C">
      <w:pPr>
        <w:shd w:val="clear" w:color="auto" w:fill="FFFFFF"/>
        <w:spacing w:after="0" w:line="240" w:lineRule="auto"/>
        <w:rPr>
          <w:rFonts w:ascii="Times New Roman" w:eastAsia="Times New Roman" w:hAnsi="Times New Roman" w:cs="Times New Roman"/>
          <w:sz w:val="24"/>
          <w:szCs w:val="24"/>
          <w:lang w:eastAsia="ru-RU"/>
        </w:rPr>
      </w:pPr>
      <w:r w:rsidRPr="00C93927">
        <w:rPr>
          <w:rFonts w:ascii="Times New Roman" w:eastAsia="Times New Roman" w:hAnsi="Times New Roman" w:cs="Times New Roman"/>
          <w:sz w:val="24"/>
          <w:szCs w:val="24"/>
          <w:lang w:eastAsia="ru-RU"/>
        </w:rPr>
        <w:t>Программа реализуется через следующие </w:t>
      </w:r>
      <w:r w:rsidRPr="00C93927">
        <w:rPr>
          <w:rFonts w:ascii="Times New Roman" w:eastAsia="Times New Roman" w:hAnsi="Times New Roman" w:cs="Times New Roman"/>
          <w:bCs/>
          <w:sz w:val="24"/>
          <w:szCs w:val="24"/>
          <w:lang w:eastAsia="ru-RU"/>
        </w:rPr>
        <w:t>формы занятий:</w:t>
      </w:r>
    </w:p>
    <w:p w:rsidR="0093142C" w:rsidRPr="00C93927" w:rsidRDefault="0093142C" w:rsidP="0093142C">
      <w:pPr>
        <w:shd w:val="clear" w:color="auto" w:fill="FFFFFF"/>
        <w:spacing w:after="0" w:line="240" w:lineRule="auto"/>
        <w:rPr>
          <w:rFonts w:ascii="Times New Roman" w:eastAsia="Times New Roman" w:hAnsi="Times New Roman" w:cs="Times New Roman"/>
          <w:sz w:val="24"/>
          <w:szCs w:val="24"/>
          <w:lang w:eastAsia="ru-RU"/>
        </w:rPr>
      </w:pPr>
      <w:r w:rsidRPr="00C93927">
        <w:rPr>
          <w:rFonts w:ascii="Times New Roman" w:eastAsia="Times New Roman" w:hAnsi="Times New Roman" w:cs="Times New Roman"/>
          <w:sz w:val="24"/>
          <w:szCs w:val="24"/>
          <w:lang w:eastAsia="ru-RU"/>
        </w:rPr>
        <w:t>• ситуационная игра;</w:t>
      </w:r>
    </w:p>
    <w:p w:rsidR="0093142C" w:rsidRPr="00C93927" w:rsidRDefault="0093142C" w:rsidP="0093142C">
      <w:pPr>
        <w:shd w:val="clear" w:color="auto" w:fill="FFFFFF"/>
        <w:spacing w:after="0" w:line="240" w:lineRule="auto"/>
        <w:rPr>
          <w:rFonts w:ascii="Times New Roman" w:eastAsia="Times New Roman" w:hAnsi="Times New Roman" w:cs="Times New Roman"/>
          <w:sz w:val="24"/>
          <w:szCs w:val="24"/>
          <w:lang w:eastAsia="ru-RU"/>
        </w:rPr>
      </w:pPr>
      <w:r w:rsidRPr="00C93927">
        <w:rPr>
          <w:rFonts w:ascii="Times New Roman" w:eastAsia="Times New Roman" w:hAnsi="Times New Roman" w:cs="Times New Roman"/>
          <w:sz w:val="24"/>
          <w:szCs w:val="24"/>
          <w:lang w:eastAsia="ru-RU"/>
        </w:rPr>
        <w:t>• образно-ролевые игры;</w:t>
      </w:r>
    </w:p>
    <w:p w:rsidR="0093142C" w:rsidRPr="00C93927" w:rsidRDefault="0093142C" w:rsidP="0093142C">
      <w:pPr>
        <w:shd w:val="clear" w:color="auto" w:fill="FFFFFF"/>
        <w:spacing w:after="0" w:line="240" w:lineRule="auto"/>
        <w:rPr>
          <w:rFonts w:ascii="Times New Roman" w:eastAsia="Times New Roman" w:hAnsi="Times New Roman" w:cs="Times New Roman"/>
          <w:sz w:val="24"/>
          <w:szCs w:val="24"/>
          <w:lang w:eastAsia="ru-RU"/>
        </w:rPr>
      </w:pPr>
      <w:r w:rsidRPr="00C93927">
        <w:rPr>
          <w:rFonts w:ascii="Times New Roman" w:eastAsia="Times New Roman" w:hAnsi="Times New Roman" w:cs="Times New Roman"/>
          <w:sz w:val="24"/>
          <w:szCs w:val="24"/>
          <w:lang w:eastAsia="ru-RU"/>
        </w:rPr>
        <w:t>• исследовательская деятельность;</w:t>
      </w:r>
    </w:p>
    <w:p w:rsidR="0093142C" w:rsidRPr="00C93927" w:rsidRDefault="0093142C" w:rsidP="0093142C">
      <w:pPr>
        <w:shd w:val="clear" w:color="auto" w:fill="FFFFFF"/>
        <w:spacing w:after="0" w:line="240" w:lineRule="auto"/>
        <w:rPr>
          <w:rFonts w:ascii="Times New Roman" w:eastAsia="Times New Roman" w:hAnsi="Times New Roman" w:cs="Times New Roman"/>
          <w:sz w:val="24"/>
          <w:szCs w:val="24"/>
          <w:lang w:eastAsia="ru-RU"/>
        </w:rPr>
      </w:pPr>
      <w:r w:rsidRPr="00C93927">
        <w:rPr>
          <w:rFonts w:ascii="Times New Roman" w:eastAsia="Times New Roman" w:hAnsi="Times New Roman" w:cs="Times New Roman"/>
          <w:sz w:val="24"/>
          <w:szCs w:val="24"/>
          <w:lang w:eastAsia="ru-RU"/>
        </w:rPr>
        <w:t>• урок-практикум;</w:t>
      </w:r>
    </w:p>
    <w:p w:rsidR="0093142C" w:rsidRPr="00C93927" w:rsidRDefault="0093142C" w:rsidP="0093142C">
      <w:pPr>
        <w:shd w:val="clear" w:color="auto" w:fill="FFFFFF"/>
        <w:spacing w:after="0" w:line="240" w:lineRule="auto"/>
        <w:rPr>
          <w:rFonts w:ascii="Times New Roman" w:eastAsia="Times New Roman" w:hAnsi="Times New Roman" w:cs="Times New Roman"/>
          <w:sz w:val="24"/>
          <w:szCs w:val="24"/>
          <w:lang w:eastAsia="ru-RU"/>
        </w:rPr>
      </w:pPr>
      <w:r w:rsidRPr="00C93927">
        <w:rPr>
          <w:rFonts w:ascii="Times New Roman" w:eastAsia="Times New Roman" w:hAnsi="Times New Roman" w:cs="Times New Roman"/>
          <w:sz w:val="24"/>
          <w:szCs w:val="24"/>
          <w:lang w:eastAsia="ru-RU"/>
        </w:rPr>
        <w:t>• дискуссия, обсуждение.</w:t>
      </w:r>
    </w:p>
    <w:p w:rsidR="0093142C" w:rsidRPr="00C93927" w:rsidRDefault="0093142C" w:rsidP="0093142C">
      <w:pPr>
        <w:shd w:val="clear" w:color="auto" w:fill="FFFFFF"/>
        <w:spacing w:after="0" w:line="240" w:lineRule="auto"/>
        <w:ind w:right="-144"/>
        <w:rPr>
          <w:rFonts w:ascii="Times New Roman" w:eastAsia="Times New Roman" w:hAnsi="Times New Roman" w:cs="Times New Roman"/>
          <w:b/>
          <w:bCs/>
          <w:sz w:val="24"/>
          <w:szCs w:val="24"/>
          <w:lang w:eastAsia="ru-RU"/>
        </w:rPr>
      </w:pPr>
      <w:r w:rsidRPr="00C93927">
        <w:rPr>
          <w:rFonts w:ascii="Times New Roman" w:eastAsia="Times New Roman" w:hAnsi="Times New Roman" w:cs="Times New Roman"/>
          <w:sz w:val="24"/>
          <w:szCs w:val="24"/>
          <w:lang w:eastAsia="ru-RU"/>
        </w:rPr>
        <w:t xml:space="preserve">        На занятиях используются различные типы заданий: с кратким ответом, с развернутым ответом, задания с выбором одного или нескольких верных ответов, задания на определение последовательности.</w:t>
      </w:r>
    </w:p>
    <w:p w:rsidR="0093142C" w:rsidRPr="00C93927" w:rsidRDefault="0093142C" w:rsidP="0093142C">
      <w:pPr>
        <w:shd w:val="clear" w:color="auto" w:fill="FFFFFF"/>
        <w:spacing w:after="0" w:line="240" w:lineRule="auto"/>
        <w:ind w:left="-992" w:right="-144" w:firstLine="992"/>
        <w:rPr>
          <w:rFonts w:ascii="Times New Roman" w:eastAsia="Times New Roman" w:hAnsi="Times New Roman" w:cs="Times New Roman"/>
          <w:b/>
          <w:bCs/>
          <w:sz w:val="24"/>
          <w:szCs w:val="24"/>
          <w:lang w:eastAsia="ru-RU"/>
        </w:rPr>
      </w:pPr>
    </w:p>
    <w:p w:rsidR="0093142C" w:rsidRPr="00C93927" w:rsidRDefault="0093142C" w:rsidP="0093142C">
      <w:pPr>
        <w:shd w:val="clear" w:color="auto" w:fill="FFFFFF"/>
        <w:spacing w:after="0" w:line="240" w:lineRule="auto"/>
        <w:rPr>
          <w:rFonts w:ascii="Times New Roman" w:eastAsia="Times New Roman" w:hAnsi="Times New Roman" w:cs="Times New Roman"/>
          <w:color w:val="000000"/>
          <w:sz w:val="24"/>
          <w:szCs w:val="24"/>
          <w:lang w:eastAsia="ru-RU"/>
        </w:rPr>
      </w:pPr>
      <w:r w:rsidRPr="00C93927">
        <w:rPr>
          <w:rFonts w:ascii="Times New Roman" w:eastAsia="Times New Roman" w:hAnsi="Times New Roman" w:cs="Times New Roman"/>
          <w:b/>
          <w:bCs/>
          <w:color w:val="000000"/>
          <w:sz w:val="24"/>
          <w:szCs w:val="24"/>
          <w:lang w:eastAsia="ru-RU"/>
        </w:rPr>
        <w:t> Цель:</w:t>
      </w:r>
      <w:r w:rsidRPr="00C93927">
        <w:rPr>
          <w:rFonts w:ascii="Times New Roman" w:eastAsia="Times New Roman" w:hAnsi="Times New Roman" w:cs="Times New Roman"/>
          <w:b/>
          <w:bCs/>
          <w:color w:val="000000"/>
          <w:sz w:val="24"/>
          <w:szCs w:val="24"/>
          <w:lang w:eastAsia="ru-RU"/>
        </w:rPr>
        <w:br/>
      </w:r>
      <w:r w:rsidRPr="00C93927">
        <w:rPr>
          <w:rFonts w:ascii="Times New Roman" w:eastAsia="Times New Roman" w:hAnsi="Times New Roman" w:cs="Times New Roman"/>
          <w:color w:val="000000"/>
          <w:sz w:val="24"/>
          <w:szCs w:val="24"/>
          <w:lang w:eastAsia="ru-RU"/>
        </w:rPr>
        <w:t> Развитие экономического образа мышления, воспитание трудолюбия, бережливости, аккуратности, целеустремленности, предприимчивости, ответственности, уважения к труду и предпринимательской деятельности.</w:t>
      </w:r>
    </w:p>
    <w:p w:rsidR="0093142C" w:rsidRPr="00C93927" w:rsidRDefault="0093142C" w:rsidP="0093142C">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C93927">
        <w:rPr>
          <w:rFonts w:ascii="Times New Roman" w:eastAsia="Times New Roman" w:hAnsi="Times New Roman" w:cs="Times New Roman"/>
          <w:color w:val="000000"/>
          <w:sz w:val="24"/>
          <w:szCs w:val="24"/>
          <w:lang w:eastAsia="ru-RU"/>
        </w:rPr>
        <w:lastRenderedPageBreak/>
        <w:br/>
      </w:r>
      <w:r w:rsidRPr="00C93927">
        <w:rPr>
          <w:rFonts w:ascii="Times New Roman" w:eastAsia="Times New Roman" w:hAnsi="Times New Roman" w:cs="Times New Roman"/>
          <w:b/>
          <w:bCs/>
          <w:color w:val="000000"/>
          <w:sz w:val="24"/>
          <w:szCs w:val="24"/>
          <w:lang w:eastAsia="ru-RU"/>
        </w:rPr>
        <w:t>1. Результаты освоения курса внеурочной деятельности:</w:t>
      </w:r>
    </w:p>
    <w:p w:rsidR="0093142C" w:rsidRPr="00C93927" w:rsidRDefault="0093142C" w:rsidP="0093142C">
      <w:pPr>
        <w:shd w:val="clear" w:color="auto" w:fill="FFFFFF"/>
        <w:spacing w:after="0" w:line="240" w:lineRule="auto"/>
        <w:rPr>
          <w:rFonts w:ascii="Times New Roman" w:eastAsia="Times New Roman" w:hAnsi="Times New Roman" w:cs="Times New Roman"/>
          <w:color w:val="000000"/>
          <w:sz w:val="24"/>
          <w:szCs w:val="24"/>
          <w:lang w:eastAsia="ru-RU"/>
        </w:rPr>
      </w:pPr>
      <w:r w:rsidRPr="00C93927">
        <w:rPr>
          <w:rFonts w:ascii="Times New Roman" w:eastAsia="Times New Roman" w:hAnsi="Times New Roman" w:cs="Times New Roman"/>
          <w:b/>
          <w:bCs/>
          <w:i/>
          <w:iCs/>
          <w:color w:val="000000"/>
          <w:sz w:val="24"/>
          <w:szCs w:val="24"/>
          <w:lang w:eastAsia="ru-RU"/>
        </w:rPr>
        <w:t>Освоение  программы курса «Я и экономика. Первые шаги в финансовой грамотности» направлено на достижение следующих  результатов:</w:t>
      </w:r>
      <w:r w:rsidRPr="00C93927">
        <w:rPr>
          <w:rFonts w:ascii="Times New Roman" w:eastAsia="Times New Roman" w:hAnsi="Times New Roman" w:cs="Times New Roman"/>
          <w:color w:val="000000"/>
          <w:sz w:val="24"/>
          <w:szCs w:val="24"/>
          <w:lang w:eastAsia="ru-RU"/>
        </w:rPr>
        <w:br/>
        <w:t>∙ овладение начальными навыками адаптации в мире финансовых отношений;</w:t>
      </w:r>
      <w:r w:rsidRPr="00C93927">
        <w:rPr>
          <w:rFonts w:ascii="Times New Roman" w:eastAsia="Times New Roman" w:hAnsi="Times New Roman" w:cs="Times New Roman"/>
          <w:color w:val="000000"/>
          <w:sz w:val="24"/>
          <w:szCs w:val="24"/>
          <w:lang w:eastAsia="ru-RU"/>
        </w:rPr>
        <w:br/>
        <w:t>∙ развитие самостоятельности и осознание личной ответственности за свои поступки;</w:t>
      </w:r>
      <w:r w:rsidRPr="00C93927">
        <w:rPr>
          <w:rFonts w:ascii="Times New Roman" w:eastAsia="Times New Roman" w:hAnsi="Times New Roman" w:cs="Times New Roman"/>
          <w:color w:val="000000"/>
          <w:sz w:val="24"/>
          <w:szCs w:val="24"/>
          <w:lang w:eastAsia="ru-RU"/>
        </w:rPr>
        <w:br/>
        <w:t>∙ развитие навыков сотрудничества со взрослыми и сверстниками в разных игровых и реальных экономических ситуациях, умение не создавать конфликтов и находить выходы из спорных ситуаций, в том числе при выполнении учебных проектов и в других видах внеурочной деятельности</w:t>
      </w:r>
      <w:proofErr w:type="gramStart"/>
      <w:r w:rsidRPr="00C93927">
        <w:rPr>
          <w:rFonts w:ascii="Times New Roman" w:eastAsia="Times New Roman" w:hAnsi="Times New Roman" w:cs="Times New Roman"/>
          <w:color w:val="000000"/>
          <w:sz w:val="24"/>
          <w:szCs w:val="24"/>
          <w:lang w:eastAsia="ru-RU"/>
        </w:rPr>
        <w:t>.</w:t>
      </w:r>
      <w:proofErr w:type="gramEnd"/>
      <w:r w:rsidRPr="00C93927">
        <w:rPr>
          <w:rFonts w:ascii="Times New Roman" w:eastAsia="Times New Roman" w:hAnsi="Times New Roman" w:cs="Times New Roman"/>
          <w:color w:val="000000"/>
          <w:sz w:val="24"/>
          <w:szCs w:val="24"/>
          <w:lang w:eastAsia="ru-RU"/>
        </w:rPr>
        <w:br/>
        <w:t>∙ </w:t>
      </w:r>
      <w:proofErr w:type="gramStart"/>
      <w:r w:rsidRPr="00C93927">
        <w:rPr>
          <w:rFonts w:ascii="Times New Roman" w:eastAsia="Times New Roman" w:hAnsi="Times New Roman" w:cs="Times New Roman"/>
          <w:color w:val="000000"/>
          <w:sz w:val="24"/>
          <w:szCs w:val="24"/>
          <w:lang w:eastAsia="ru-RU"/>
        </w:rPr>
        <w:t>п</w:t>
      </w:r>
      <w:proofErr w:type="gramEnd"/>
      <w:r w:rsidRPr="00C93927">
        <w:rPr>
          <w:rFonts w:ascii="Times New Roman" w:eastAsia="Times New Roman" w:hAnsi="Times New Roman" w:cs="Times New Roman"/>
          <w:color w:val="000000"/>
          <w:sz w:val="24"/>
          <w:szCs w:val="24"/>
          <w:lang w:eastAsia="ru-RU"/>
        </w:rPr>
        <w:t>онимать цели своих действий;</w:t>
      </w:r>
      <w:r w:rsidRPr="00C93927">
        <w:rPr>
          <w:rFonts w:ascii="Times New Roman" w:eastAsia="Times New Roman" w:hAnsi="Times New Roman" w:cs="Times New Roman"/>
          <w:color w:val="000000"/>
          <w:sz w:val="24"/>
          <w:szCs w:val="24"/>
          <w:lang w:eastAsia="ru-RU"/>
        </w:rPr>
        <w:br/>
        <w:t>∙ составлять простые планы с помощью учителя</w:t>
      </w:r>
      <w:r w:rsidRPr="00C93927">
        <w:rPr>
          <w:rFonts w:ascii="Times New Roman" w:eastAsia="Times New Roman" w:hAnsi="Times New Roman" w:cs="Times New Roman"/>
          <w:color w:val="000000"/>
          <w:sz w:val="24"/>
          <w:szCs w:val="24"/>
          <w:lang w:eastAsia="ru-RU"/>
        </w:rPr>
        <w:br/>
        <w:t>∙ проявлять познавательную и творческую инициативу;</w:t>
      </w:r>
      <w:r w:rsidRPr="00C93927">
        <w:rPr>
          <w:rFonts w:ascii="Times New Roman" w:eastAsia="Times New Roman" w:hAnsi="Times New Roman" w:cs="Times New Roman"/>
          <w:color w:val="000000"/>
          <w:sz w:val="24"/>
          <w:szCs w:val="24"/>
          <w:lang w:eastAsia="ru-RU"/>
        </w:rPr>
        <w:br/>
        <w:t>∙ оценивать правильность выполнения действий;</w:t>
      </w:r>
      <w:r w:rsidRPr="00C93927">
        <w:rPr>
          <w:rFonts w:ascii="Times New Roman" w:eastAsia="Times New Roman" w:hAnsi="Times New Roman" w:cs="Times New Roman"/>
          <w:color w:val="000000"/>
          <w:sz w:val="24"/>
          <w:szCs w:val="24"/>
          <w:lang w:eastAsia="ru-RU"/>
        </w:rPr>
        <w:br/>
        <w:t>∙ освоению способов решения проблем творческого и поискового характера;</w:t>
      </w:r>
      <w:r w:rsidRPr="00C93927">
        <w:rPr>
          <w:rFonts w:ascii="Times New Roman" w:eastAsia="Times New Roman" w:hAnsi="Times New Roman" w:cs="Times New Roman"/>
          <w:color w:val="000000"/>
          <w:sz w:val="24"/>
          <w:szCs w:val="24"/>
          <w:lang w:eastAsia="ru-RU"/>
        </w:rPr>
        <w:br/>
        <w:t>∙ использовать различные способы поиска, сбора, обработки, анализа и представления информации;</w:t>
      </w:r>
      <w:r w:rsidRPr="00C93927">
        <w:rPr>
          <w:rFonts w:ascii="Times New Roman" w:eastAsia="Times New Roman" w:hAnsi="Times New Roman" w:cs="Times New Roman"/>
          <w:color w:val="000000"/>
          <w:sz w:val="24"/>
          <w:szCs w:val="24"/>
          <w:lang w:eastAsia="ru-RU"/>
        </w:rPr>
        <w:br/>
        <w:t>∙ овладение логическими действиями сравнения, обобщения, классификации, установление аналогий и причинно-следственных связей, построения рассуждений, отнесения к известным понятиям;</w:t>
      </w:r>
      <w:r w:rsidRPr="00C93927">
        <w:rPr>
          <w:rFonts w:ascii="Times New Roman" w:eastAsia="Times New Roman" w:hAnsi="Times New Roman" w:cs="Times New Roman"/>
          <w:color w:val="000000"/>
          <w:sz w:val="24"/>
          <w:szCs w:val="24"/>
          <w:lang w:eastAsia="ru-RU"/>
        </w:rPr>
        <w:br/>
        <w:t xml:space="preserve">∙ овладение базовыми предметными и </w:t>
      </w:r>
      <w:proofErr w:type="spellStart"/>
      <w:r w:rsidRPr="00C93927">
        <w:rPr>
          <w:rFonts w:ascii="Times New Roman" w:eastAsia="Times New Roman" w:hAnsi="Times New Roman" w:cs="Times New Roman"/>
          <w:color w:val="000000"/>
          <w:sz w:val="24"/>
          <w:szCs w:val="24"/>
          <w:lang w:eastAsia="ru-RU"/>
        </w:rPr>
        <w:t>межпредметными</w:t>
      </w:r>
      <w:proofErr w:type="spellEnd"/>
      <w:r w:rsidRPr="00C93927">
        <w:rPr>
          <w:rFonts w:ascii="Times New Roman" w:eastAsia="Times New Roman" w:hAnsi="Times New Roman" w:cs="Times New Roman"/>
          <w:color w:val="000000"/>
          <w:sz w:val="24"/>
          <w:szCs w:val="24"/>
          <w:lang w:eastAsia="ru-RU"/>
        </w:rPr>
        <w:t xml:space="preserve"> понятиями</w:t>
      </w:r>
      <w:proofErr w:type="gramStart"/>
      <w:r w:rsidRPr="00C93927">
        <w:rPr>
          <w:rFonts w:ascii="Times New Roman" w:eastAsia="Times New Roman" w:hAnsi="Times New Roman" w:cs="Times New Roman"/>
          <w:color w:val="000000"/>
          <w:sz w:val="24"/>
          <w:szCs w:val="24"/>
          <w:lang w:eastAsia="ru-RU"/>
        </w:rPr>
        <w:t>.</w:t>
      </w:r>
      <w:proofErr w:type="gramEnd"/>
      <w:r w:rsidRPr="00C93927">
        <w:rPr>
          <w:rFonts w:ascii="Times New Roman" w:eastAsia="Times New Roman" w:hAnsi="Times New Roman" w:cs="Times New Roman"/>
          <w:color w:val="000000"/>
          <w:sz w:val="24"/>
          <w:szCs w:val="24"/>
          <w:lang w:eastAsia="ru-RU"/>
        </w:rPr>
        <w:br/>
        <w:t>∙ </w:t>
      </w:r>
      <w:proofErr w:type="gramStart"/>
      <w:r w:rsidRPr="00C93927">
        <w:rPr>
          <w:rFonts w:ascii="Times New Roman" w:eastAsia="Times New Roman" w:hAnsi="Times New Roman" w:cs="Times New Roman"/>
          <w:color w:val="000000"/>
          <w:sz w:val="24"/>
          <w:szCs w:val="24"/>
          <w:lang w:eastAsia="ru-RU"/>
        </w:rPr>
        <w:t>с</w:t>
      </w:r>
      <w:proofErr w:type="gramEnd"/>
      <w:r w:rsidRPr="00C93927">
        <w:rPr>
          <w:rFonts w:ascii="Times New Roman" w:eastAsia="Times New Roman" w:hAnsi="Times New Roman" w:cs="Times New Roman"/>
          <w:color w:val="000000"/>
          <w:sz w:val="24"/>
          <w:szCs w:val="24"/>
          <w:lang w:eastAsia="ru-RU"/>
        </w:rPr>
        <w:t>оставлять текст в устной и письменной формах;</w:t>
      </w:r>
      <w:r w:rsidRPr="00C93927">
        <w:rPr>
          <w:rFonts w:ascii="Times New Roman" w:eastAsia="Times New Roman" w:hAnsi="Times New Roman" w:cs="Times New Roman"/>
          <w:color w:val="000000"/>
          <w:sz w:val="24"/>
          <w:szCs w:val="24"/>
          <w:lang w:eastAsia="ru-RU"/>
        </w:rPr>
        <w:br/>
        <w:t>∙ </w:t>
      </w:r>
      <w:proofErr w:type="gramStart"/>
      <w:r w:rsidRPr="00C93927">
        <w:rPr>
          <w:rFonts w:ascii="Times New Roman" w:eastAsia="Times New Roman" w:hAnsi="Times New Roman" w:cs="Times New Roman"/>
          <w:color w:val="000000"/>
          <w:sz w:val="24"/>
          <w:szCs w:val="24"/>
          <w:lang w:eastAsia="ru-RU"/>
        </w:rPr>
        <w:t>слушать собеседника и вести диалог;</w:t>
      </w:r>
      <w:r w:rsidRPr="00C93927">
        <w:rPr>
          <w:rFonts w:ascii="Times New Roman" w:eastAsia="Times New Roman" w:hAnsi="Times New Roman" w:cs="Times New Roman"/>
          <w:color w:val="000000"/>
          <w:sz w:val="24"/>
          <w:szCs w:val="24"/>
          <w:lang w:eastAsia="ru-RU"/>
        </w:rPr>
        <w:br/>
        <w:t>∙ признавать возможность существования различных точек зрения и права каждого иметь свою;</w:t>
      </w:r>
      <w:r w:rsidRPr="00C93927">
        <w:rPr>
          <w:rFonts w:ascii="Times New Roman" w:eastAsia="Times New Roman" w:hAnsi="Times New Roman" w:cs="Times New Roman"/>
          <w:color w:val="000000"/>
          <w:sz w:val="24"/>
          <w:szCs w:val="24"/>
          <w:lang w:eastAsia="ru-RU"/>
        </w:rPr>
        <w:br/>
        <w:t>∙ излагать свое мнение и аргументировать свою точку зрения и оценку событий</w:t>
      </w:r>
      <w:r w:rsidRPr="00C93927">
        <w:rPr>
          <w:rFonts w:ascii="Times New Roman" w:eastAsia="Times New Roman" w:hAnsi="Times New Roman" w:cs="Times New Roman"/>
          <w:color w:val="000000"/>
          <w:sz w:val="24"/>
          <w:szCs w:val="24"/>
          <w:lang w:eastAsia="ru-RU"/>
        </w:rPr>
        <w:br/>
        <w:t>∙ договариваться о распределении функций и ролей в совместной деятельности;</w:t>
      </w:r>
      <w:r w:rsidRPr="00C93927">
        <w:rPr>
          <w:rFonts w:ascii="Times New Roman" w:eastAsia="Times New Roman" w:hAnsi="Times New Roman" w:cs="Times New Roman"/>
          <w:color w:val="000000"/>
          <w:sz w:val="24"/>
          <w:szCs w:val="24"/>
          <w:lang w:eastAsia="ru-RU"/>
        </w:rPr>
        <w:br/>
        <w:t>∙ понимать и правильно использовать экономические термины;</w:t>
      </w:r>
      <w:r w:rsidRPr="00C93927">
        <w:rPr>
          <w:rFonts w:ascii="Times New Roman" w:eastAsia="Times New Roman" w:hAnsi="Times New Roman" w:cs="Times New Roman"/>
          <w:color w:val="000000"/>
          <w:sz w:val="24"/>
          <w:szCs w:val="24"/>
          <w:lang w:eastAsia="ru-RU"/>
        </w:rPr>
        <w:br/>
        <w:t>∙ иметь представление о роли денег в семье и обществе;</w:t>
      </w:r>
      <w:proofErr w:type="gramEnd"/>
      <w:r w:rsidRPr="00C93927">
        <w:rPr>
          <w:rFonts w:ascii="Times New Roman" w:eastAsia="Times New Roman" w:hAnsi="Times New Roman" w:cs="Times New Roman"/>
          <w:color w:val="000000"/>
          <w:sz w:val="24"/>
          <w:szCs w:val="24"/>
          <w:lang w:eastAsia="ru-RU"/>
        </w:rPr>
        <w:br/>
        <w:t>∙ уметь характеризовать виды и функции денег;</w:t>
      </w:r>
      <w:r w:rsidRPr="00C93927">
        <w:rPr>
          <w:rFonts w:ascii="Times New Roman" w:eastAsia="Times New Roman" w:hAnsi="Times New Roman" w:cs="Times New Roman"/>
          <w:color w:val="000000"/>
          <w:sz w:val="24"/>
          <w:szCs w:val="24"/>
          <w:lang w:eastAsia="ru-RU"/>
        </w:rPr>
        <w:br/>
        <w:t>∙ знать источники доходов и направлений расходов семьи;</w:t>
      </w:r>
      <w:r w:rsidRPr="00C93927">
        <w:rPr>
          <w:rFonts w:ascii="Times New Roman" w:eastAsia="Times New Roman" w:hAnsi="Times New Roman" w:cs="Times New Roman"/>
          <w:color w:val="000000"/>
          <w:sz w:val="24"/>
          <w:szCs w:val="24"/>
          <w:lang w:eastAsia="ru-RU"/>
        </w:rPr>
        <w:br/>
        <w:t>∙ уметь рассчитывать доходы и расходы и составлять простой семейный бюджет</w:t>
      </w:r>
      <w:r w:rsidRPr="00C93927">
        <w:rPr>
          <w:rFonts w:ascii="Times New Roman" w:eastAsia="Times New Roman" w:hAnsi="Times New Roman" w:cs="Times New Roman"/>
          <w:color w:val="000000"/>
          <w:sz w:val="24"/>
          <w:szCs w:val="24"/>
          <w:lang w:eastAsia="ru-RU"/>
        </w:rPr>
        <w:br/>
        <w:t>∙ проводить элементарные финансовые расчеты.</w:t>
      </w:r>
    </w:p>
    <w:p w:rsidR="0093142C" w:rsidRPr="00C93927" w:rsidRDefault="0093142C" w:rsidP="0093142C">
      <w:pPr>
        <w:shd w:val="clear" w:color="auto" w:fill="FFFFFF"/>
        <w:spacing w:after="0" w:line="240" w:lineRule="auto"/>
        <w:ind w:firstLine="567"/>
        <w:rPr>
          <w:rFonts w:ascii="Times New Roman" w:eastAsia="Times New Roman" w:hAnsi="Times New Roman" w:cs="Times New Roman"/>
          <w:color w:val="212121"/>
          <w:sz w:val="24"/>
          <w:szCs w:val="24"/>
          <w:lang w:eastAsia="ru-RU"/>
        </w:rPr>
      </w:pPr>
    </w:p>
    <w:p w:rsidR="0093142C" w:rsidRPr="00C93927" w:rsidRDefault="007A4E0B" w:rsidP="007A4E0B">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курс обучения – 1 год</w:t>
      </w:r>
    </w:p>
    <w:p w:rsidR="0093142C" w:rsidRPr="00C93927" w:rsidRDefault="0093142C" w:rsidP="0093142C">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C93927">
        <w:rPr>
          <w:rFonts w:ascii="Times New Roman" w:eastAsia="Times New Roman" w:hAnsi="Times New Roman" w:cs="Times New Roman"/>
          <w:sz w:val="24"/>
          <w:szCs w:val="24"/>
          <w:lang w:eastAsia="ru-RU"/>
        </w:rPr>
        <w:t>По программе работает педагог дополнительного образования:</w:t>
      </w:r>
    </w:p>
    <w:p w:rsidR="007A4E0B" w:rsidRDefault="0093142C" w:rsidP="0093142C">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C93927">
        <w:rPr>
          <w:rFonts w:ascii="Times New Roman" w:eastAsia="Times New Roman" w:hAnsi="Times New Roman" w:cs="Times New Roman"/>
          <w:sz w:val="24"/>
          <w:szCs w:val="24"/>
          <w:lang w:eastAsia="ru-RU"/>
        </w:rPr>
        <w:t>Нуриева Наталья Васильевна – 1 год обучения</w:t>
      </w:r>
      <w:r w:rsidR="007A4E0B">
        <w:rPr>
          <w:rFonts w:ascii="Times New Roman" w:eastAsia="Times New Roman" w:hAnsi="Times New Roman" w:cs="Times New Roman"/>
          <w:sz w:val="24"/>
          <w:szCs w:val="24"/>
          <w:lang w:eastAsia="ru-RU"/>
        </w:rPr>
        <w:t xml:space="preserve"> на базе МБОУ СОШ № 3 г</w:t>
      </w:r>
      <w:proofErr w:type="gramStart"/>
      <w:r w:rsidR="007A4E0B">
        <w:rPr>
          <w:rFonts w:ascii="Times New Roman" w:eastAsia="Times New Roman" w:hAnsi="Times New Roman" w:cs="Times New Roman"/>
          <w:sz w:val="24"/>
          <w:szCs w:val="24"/>
          <w:lang w:eastAsia="ru-RU"/>
        </w:rPr>
        <w:t>.А</w:t>
      </w:r>
      <w:proofErr w:type="gramEnd"/>
      <w:r w:rsidR="007A4E0B">
        <w:rPr>
          <w:rFonts w:ascii="Times New Roman" w:eastAsia="Times New Roman" w:hAnsi="Times New Roman" w:cs="Times New Roman"/>
          <w:sz w:val="24"/>
          <w:szCs w:val="24"/>
          <w:lang w:eastAsia="ru-RU"/>
        </w:rPr>
        <w:t xml:space="preserve">грыз, </w:t>
      </w:r>
    </w:p>
    <w:p w:rsidR="0093142C" w:rsidRPr="00C93927" w:rsidRDefault="0093142C" w:rsidP="0093142C">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C93927">
        <w:rPr>
          <w:rFonts w:ascii="Times New Roman" w:eastAsia="Times New Roman" w:hAnsi="Times New Roman" w:cs="Times New Roman"/>
          <w:sz w:val="24"/>
          <w:szCs w:val="24"/>
          <w:lang w:eastAsia="ru-RU"/>
        </w:rPr>
        <w:t xml:space="preserve">для детей 10-11 лет </w:t>
      </w:r>
    </w:p>
    <w:p w:rsidR="001767FC" w:rsidRPr="00DA58AD" w:rsidRDefault="001767FC" w:rsidP="00DA58AD">
      <w:pPr>
        <w:spacing w:after="0" w:line="240" w:lineRule="auto"/>
        <w:rPr>
          <w:rFonts w:ascii="Times New Roman" w:eastAsia="SimSun" w:hAnsi="Times New Roman" w:cs="Times New Roman"/>
          <w:b/>
          <w:sz w:val="24"/>
          <w:szCs w:val="24"/>
          <w:u w:val="single"/>
          <w:lang w:eastAsia="zh-CN"/>
        </w:rPr>
      </w:pPr>
    </w:p>
    <w:p w:rsidR="00B47B64" w:rsidRDefault="001767FC" w:rsidP="00DA58AD">
      <w:pPr>
        <w:spacing w:after="0" w:line="240" w:lineRule="auto"/>
        <w:jc w:val="center"/>
        <w:rPr>
          <w:rFonts w:ascii="Times New Roman" w:eastAsia="SimSun" w:hAnsi="Times New Roman" w:cs="Times New Roman"/>
          <w:b/>
          <w:sz w:val="24"/>
          <w:szCs w:val="24"/>
          <w:u w:val="single"/>
          <w:lang w:eastAsia="zh-CN"/>
        </w:rPr>
      </w:pPr>
      <w:r w:rsidRPr="00DA58AD">
        <w:rPr>
          <w:rFonts w:ascii="Times New Roman" w:eastAsia="SimSun" w:hAnsi="Times New Roman" w:cs="Times New Roman"/>
          <w:b/>
          <w:sz w:val="24"/>
          <w:szCs w:val="24"/>
          <w:u w:val="single"/>
          <w:lang w:eastAsia="zh-CN"/>
        </w:rPr>
        <w:t>Техническая  направленность</w:t>
      </w:r>
    </w:p>
    <w:p w:rsidR="00C26184" w:rsidRPr="00DA58AD" w:rsidRDefault="00C26184" w:rsidP="00DA58AD">
      <w:pPr>
        <w:spacing w:after="0" w:line="240" w:lineRule="auto"/>
        <w:jc w:val="center"/>
        <w:rPr>
          <w:rFonts w:ascii="Times New Roman" w:eastAsia="SimSun" w:hAnsi="Times New Roman" w:cs="Times New Roman"/>
          <w:b/>
          <w:sz w:val="24"/>
          <w:szCs w:val="24"/>
          <w:u w:val="single"/>
          <w:lang w:eastAsia="zh-CN"/>
        </w:rPr>
      </w:pPr>
    </w:p>
    <w:p w:rsidR="00523973" w:rsidRPr="00DA58AD" w:rsidRDefault="00C26184" w:rsidP="00CC62FC">
      <w:pPr>
        <w:widowControl w:val="0"/>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w:t>
      </w:r>
      <w:r w:rsidR="00523973" w:rsidRPr="00DA58AD">
        <w:rPr>
          <w:rFonts w:ascii="Times New Roman" w:eastAsia="Times New Roman" w:hAnsi="Times New Roman" w:cs="Times New Roman"/>
          <w:b/>
          <w:bCs/>
          <w:sz w:val="24"/>
          <w:szCs w:val="24"/>
          <w:lang w:eastAsia="ru-RU"/>
        </w:rPr>
        <w:t>рограммы  по робототехнике</w:t>
      </w:r>
      <w:r w:rsidR="007A4E0B">
        <w:rPr>
          <w:rFonts w:ascii="Times New Roman" w:eastAsia="Times New Roman" w:hAnsi="Times New Roman" w:cs="Times New Roman"/>
          <w:b/>
          <w:bCs/>
          <w:sz w:val="24"/>
          <w:szCs w:val="24"/>
          <w:lang w:eastAsia="ru-RU"/>
        </w:rPr>
        <w:t xml:space="preserve"> «Юный конструктор», «Юный э</w:t>
      </w:r>
      <w:r w:rsidR="00B47B64" w:rsidRPr="00DA58AD">
        <w:rPr>
          <w:rFonts w:ascii="Times New Roman" w:eastAsia="Times New Roman" w:hAnsi="Times New Roman" w:cs="Times New Roman"/>
          <w:b/>
          <w:bCs/>
          <w:sz w:val="24"/>
          <w:szCs w:val="24"/>
          <w:lang w:eastAsia="ru-RU"/>
        </w:rPr>
        <w:t>лектроник»</w:t>
      </w:r>
      <w:r w:rsidR="00DA58AD">
        <w:rPr>
          <w:rFonts w:ascii="Times New Roman" w:eastAsia="Times New Roman" w:hAnsi="Times New Roman" w:cs="Times New Roman"/>
          <w:b/>
          <w:bCs/>
          <w:sz w:val="24"/>
          <w:szCs w:val="24"/>
          <w:lang w:eastAsia="ru-RU"/>
        </w:rPr>
        <w:t>.</w:t>
      </w:r>
    </w:p>
    <w:p w:rsidR="00B47B64" w:rsidRPr="00DA58AD" w:rsidRDefault="001B6DC3" w:rsidP="00DA58AD">
      <w:pPr>
        <w:tabs>
          <w:tab w:val="left" w:pos="0"/>
        </w:tabs>
        <w:spacing w:after="0" w:line="240" w:lineRule="auto"/>
        <w:ind w:firstLine="85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Дополнительные общеобразовательные </w:t>
      </w:r>
      <w:proofErr w:type="spellStart"/>
      <w:r>
        <w:rPr>
          <w:rFonts w:ascii="Times New Roman" w:eastAsia="Times New Roman" w:hAnsi="Times New Roman" w:cs="Times New Roman"/>
          <w:sz w:val="24"/>
          <w:szCs w:val="24"/>
          <w:lang w:eastAsia="ru-RU"/>
        </w:rPr>
        <w:t>общеразвивающие</w:t>
      </w:r>
      <w:proofErr w:type="spellEnd"/>
      <w:r>
        <w:rPr>
          <w:rFonts w:ascii="Times New Roman" w:eastAsia="Times New Roman" w:hAnsi="Times New Roman" w:cs="Times New Roman"/>
          <w:sz w:val="24"/>
          <w:szCs w:val="24"/>
          <w:lang w:eastAsia="ru-RU"/>
        </w:rPr>
        <w:t xml:space="preserve"> программы</w:t>
      </w:r>
      <w:r w:rsidR="0084489A">
        <w:rPr>
          <w:rFonts w:ascii="Times New Roman" w:eastAsia="Times New Roman" w:hAnsi="Times New Roman" w:cs="Times New Roman"/>
          <w:sz w:val="24"/>
          <w:szCs w:val="24"/>
          <w:lang w:eastAsia="ru-RU"/>
        </w:rPr>
        <w:t xml:space="preserve"> </w:t>
      </w:r>
      <w:r w:rsidR="00954CEE" w:rsidRPr="00DA58AD">
        <w:rPr>
          <w:rFonts w:ascii="Times New Roman" w:eastAsia="Times New Roman" w:hAnsi="Times New Roman" w:cs="Times New Roman"/>
          <w:sz w:val="24"/>
          <w:szCs w:val="24"/>
          <w:lang w:eastAsia="ru-RU"/>
        </w:rPr>
        <w:t>по робототехнике</w:t>
      </w:r>
      <w:r w:rsidR="00B47B64" w:rsidRPr="00DA58AD">
        <w:rPr>
          <w:rFonts w:ascii="Times New Roman" w:eastAsia="Times New Roman" w:hAnsi="Times New Roman" w:cs="Times New Roman"/>
          <w:sz w:val="24"/>
          <w:szCs w:val="24"/>
          <w:lang w:eastAsia="ru-RU"/>
        </w:rPr>
        <w:t xml:space="preserve"> «Юный конструктор»</w:t>
      </w:r>
      <w:r>
        <w:rPr>
          <w:rFonts w:ascii="Times New Roman" w:eastAsia="Times New Roman" w:hAnsi="Times New Roman" w:cs="Times New Roman"/>
          <w:sz w:val="24"/>
          <w:szCs w:val="24"/>
          <w:lang w:eastAsia="ru-RU"/>
        </w:rPr>
        <w:t>,</w:t>
      </w:r>
      <w:r w:rsidR="00954CEE" w:rsidRPr="00DA58AD">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Юный э</w:t>
      </w:r>
      <w:r w:rsidR="00954CEE" w:rsidRPr="00DA58AD">
        <w:rPr>
          <w:rFonts w:ascii="Times New Roman" w:eastAsia="Times New Roman" w:hAnsi="Times New Roman" w:cs="Times New Roman"/>
          <w:sz w:val="24"/>
          <w:szCs w:val="24"/>
          <w:lang w:eastAsia="ru-RU"/>
        </w:rPr>
        <w:t>лектроник»</w:t>
      </w:r>
      <w:r w:rsidR="00CC62FC">
        <w:rPr>
          <w:rFonts w:ascii="Times New Roman" w:eastAsia="Times New Roman" w:hAnsi="Times New Roman" w:cs="Times New Roman"/>
          <w:sz w:val="24"/>
          <w:szCs w:val="24"/>
          <w:lang w:eastAsia="ru-RU"/>
        </w:rPr>
        <w:t>, «</w:t>
      </w:r>
      <w:r>
        <w:rPr>
          <w:rFonts w:ascii="Times New Roman" w:eastAsia="Times New Roman" w:hAnsi="Times New Roman" w:cs="Times New Roman"/>
          <w:sz w:val="24"/>
          <w:szCs w:val="24"/>
          <w:lang w:eastAsia="ru-RU"/>
        </w:rPr>
        <w:t>Юный инженер», «Робототехника».</w:t>
      </w:r>
    </w:p>
    <w:p w:rsidR="00B47B64" w:rsidRPr="00DA58AD" w:rsidRDefault="00B47B64" w:rsidP="00DA58AD">
      <w:pPr>
        <w:spacing w:after="0" w:line="240" w:lineRule="auto"/>
        <w:ind w:firstLine="561"/>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u w:val="single"/>
          <w:lang w:eastAsia="ru-RU"/>
        </w:rPr>
        <w:t>Робототехника</w:t>
      </w:r>
      <w:r w:rsidRPr="00DA58AD">
        <w:rPr>
          <w:rFonts w:ascii="Times New Roman" w:eastAsia="Times New Roman" w:hAnsi="Times New Roman" w:cs="Times New Roman"/>
          <w:sz w:val="24"/>
          <w:szCs w:val="24"/>
          <w:lang w:eastAsia="ru-RU"/>
        </w:rPr>
        <w:t xml:space="preserve"> - это проектирование и конструирование всевозможных интеллектуальных механизмов - роботов, имеющих модульную структуру и обладающих мо</w:t>
      </w:r>
      <w:r w:rsidRPr="0084489A">
        <w:rPr>
          <w:rFonts w:ascii="Times New Roman" w:eastAsia="Arial Unicode MS" w:hAnsi="Times New Roman" w:cs="Times New Roman"/>
          <w:sz w:val="24"/>
          <w:szCs w:val="24"/>
          <w:lang w:bidi="en-US"/>
        </w:rPr>
        <w:t>щ</w:t>
      </w:r>
      <w:r w:rsidRPr="00DA58AD">
        <w:rPr>
          <w:rFonts w:ascii="Times New Roman" w:eastAsia="Times New Roman" w:hAnsi="Times New Roman" w:cs="Times New Roman"/>
          <w:sz w:val="24"/>
          <w:szCs w:val="24"/>
          <w:lang w:eastAsia="ru-RU"/>
        </w:rPr>
        <w:t>ными микропроцессорами.</w:t>
      </w:r>
    </w:p>
    <w:p w:rsidR="00B47B64" w:rsidRPr="00DA58AD" w:rsidRDefault="00B47B64" w:rsidP="00DA58AD">
      <w:pPr>
        <w:spacing w:after="0" w:line="240" w:lineRule="auto"/>
        <w:ind w:firstLine="560"/>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Предмет робототехники - это создание и применение роботов, других средств робототехники и основанных на них технических систем и комплексов различного назначения.</w:t>
      </w:r>
    </w:p>
    <w:p w:rsidR="00B47B64" w:rsidRPr="00DA58AD" w:rsidRDefault="00B47B64" w:rsidP="00DA58AD">
      <w:pPr>
        <w:spacing w:after="0" w:line="240" w:lineRule="auto"/>
        <w:ind w:firstLine="560"/>
        <w:jc w:val="both"/>
        <w:rPr>
          <w:rFonts w:ascii="Times New Roman" w:eastAsia="Arial Unicode MS" w:hAnsi="Times New Roman" w:cs="Times New Roman"/>
          <w:b/>
          <w:i/>
          <w:iCs/>
          <w:sz w:val="24"/>
          <w:szCs w:val="24"/>
          <w:lang w:eastAsia="ru-RU" w:bidi="ru-RU"/>
        </w:rPr>
      </w:pPr>
      <w:r w:rsidRPr="00DA58AD">
        <w:rPr>
          <w:rFonts w:ascii="Times New Roman" w:eastAsia="Times New Roman" w:hAnsi="Times New Roman" w:cs="Times New Roman"/>
          <w:sz w:val="24"/>
          <w:szCs w:val="24"/>
          <w:lang w:eastAsia="ru-RU"/>
        </w:rPr>
        <w:t xml:space="preserve">На занятиях по Робототехнике осуществляется работа с образовательными конструкторами серии </w:t>
      </w:r>
      <w:proofErr w:type="spellStart"/>
      <w:r w:rsidRPr="00DA58AD">
        <w:rPr>
          <w:rFonts w:ascii="Times New Roman" w:eastAsia="Times New Roman" w:hAnsi="Times New Roman" w:cs="Times New Roman"/>
          <w:sz w:val="24"/>
          <w:szCs w:val="24"/>
          <w:lang w:val="en-US" w:bidi="en-US"/>
        </w:rPr>
        <w:t>LEGOMindstormsEV</w:t>
      </w:r>
      <w:proofErr w:type="spellEnd"/>
      <w:r w:rsidRPr="00DA58AD">
        <w:rPr>
          <w:rFonts w:ascii="Times New Roman" w:eastAsia="Times New Roman" w:hAnsi="Times New Roman" w:cs="Times New Roman"/>
          <w:sz w:val="24"/>
          <w:szCs w:val="24"/>
          <w:lang w:bidi="en-US"/>
        </w:rPr>
        <w:t xml:space="preserve">3 (образовательная версия). </w:t>
      </w:r>
      <w:r w:rsidRPr="00DA58AD">
        <w:rPr>
          <w:rFonts w:ascii="Times New Roman" w:eastAsia="Times New Roman" w:hAnsi="Times New Roman" w:cs="Times New Roman"/>
          <w:sz w:val="24"/>
          <w:szCs w:val="24"/>
          <w:lang w:eastAsia="ru-RU"/>
        </w:rPr>
        <w:t xml:space="preserve">Для создания </w:t>
      </w:r>
      <w:r w:rsidRPr="00DA58AD">
        <w:rPr>
          <w:rFonts w:ascii="Times New Roman" w:eastAsia="Times New Roman" w:hAnsi="Times New Roman" w:cs="Times New Roman"/>
          <w:sz w:val="24"/>
          <w:szCs w:val="24"/>
          <w:lang w:eastAsia="ru-RU"/>
        </w:rPr>
        <w:lastRenderedPageBreak/>
        <w:t xml:space="preserve">программы, по которой будет действовать модель, используется специальный язык программирования </w:t>
      </w:r>
      <w:proofErr w:type="spellStart"/>
      <w:r w:rsidRPr="00DA58AD">
        <w:rPr>
          <w:rFonts w:ascii="Times New Roman" w:eastAsia="Times New Roman" w:hAnsi="Times New Roman" w:cs="Times New Roman"/>
          <w:sz w:val="24"/>
          <w:szCs w:val="24"/>
          <w:lang w:eastAsia="ru-RU"/>
        </w:rPr>
        <w:t>LabVIEW</w:t>
      </w:r>
      <w:proofErr w:type="spellEnd"/>
      <w:r w:rsidRPr="00DA58AD">
        <w:rPr>
          <w:rFonts w:ascii="Times New Roman" w:eastAsia="Times New Roman" w:hAnsi="Times New Roman" w:cs="Times New Roman"/>
          <w:sz w:val="24"/>
          <w:szCs w:val="24"/>
          <w:lang w:bidi="en-US"/>
        </w:rPr>
        <w:t xml:space="preserve">. </w:t>
      </w:r>
    </w:p>
    <w:p w:rsidR="00523973" w:rsidRPr="00DA58AD" w:rsidRDefault="00B47B64" w:rsidP="00DA58AD">
      <w:pPr>
        <w:spacing w:after="0" w:line="240" w:lineRule="auto"/>
        <w:ind w:firstLine="340"/>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Итоги изученных тем подводятся созданием учениками собственных автоматизированных моделей, с написанием программ, используемых в своих проектах, и защитой этих проектов. Содержание данной программы построено таким образом, что</w:t>
      </w:r>
    </w:p>
    <w:p w:rsidR="00C26184" w:rsidRPr="00DA58AD" w:rsidRDefault="00B47B64" w:rsidP="001B6DC3">
      <w:pPr>
        <w:spacing w:after="0" w:line="240" w:lineRule="auto"/>
        <w:ind w:firstLine="340"/>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 воспитанники под руководством педагога смогут не только создавать роботов посредством конструктора </w:t>
      </w:r>
      <w:proofErr w:type="spellStart"/>
      <w:r w:rsidRPr="00DA58AD">
        <w:rPr>
          <w:rFonts w:ascii="Times New Roman" w:eastAsia="Times New Roman" w:hAnsi="Times New Roman" w:cs="Times New Roman"/>
          <w:sz w:val="24"/>
          <w:szCs w:val="24"/>
          <w:lang w:val="en-US" w:bidi="en-US"/>
        </w:rPr>
        <w:t>LEGOMindstormsEV</w:t>
      </w:r>
      <w:proofErr w:type="spellEnd"/>
      <w:r w:rsidRPr="00DA58AD">
        <w:rPr>
          <w:rFonts w:ascii="Times New Roman" w:eastAsia="Times New Roman" w:hAnsi="Times New Roman" w:cs="Times New Roman"/>
          <w:sz w:val="24"/>
          <w:szCs w:val="24"/>
          <w:lang w:bidi="en-US"/>
        </w:rPr>
        <w:t xml:space="preserve">3 45544, </w:t>
      </w:r>
      <w:r w:rsidRPr="00DA58AD">
        <w:rPr>
          <w:rFonts w:ascii="Times New Roman" w:eastAsia="Times New Roman" w:hAnsi="Times New Roman" w:cs="Times New Roman"/>
          <w:sz w:val="24"/>
          <w:szCs w:val="24"/>
          <w:lang w:eastAsia="ru-RU"/>
        </w:rPr>
        <w:t>следуя предлагаемым пошаговым инструкциям, но и, проводя эксперименты, узнавать новое об окружающем их мире. Полученное знание служит при этом и доказательством истинности (или ложности) выдвинутых юными экспериментаторами тех или иных теоретических предположений, поскольку именно в ходе творчества они подтверждаются или опровергаются практикой.</w:t>
      </w:r>
    </w:p>
    <w:p w:rsidR="00E13BE1" w:rsidRDefault="00B47B64" w:rsidP="00C26184">
      <w:pPr>
        <w:spacing w:after="0" w:line="240" w:lineRule="auto"/>
        <w:ind w:firstLine="460"/>
        <w:jc w:val="both"/>
        <w:rPr>
          <w:rFonts w:ascii="Times New Roman" w:eastAsia="Times New Roman" w:hAnsi="Times New Roman" w:cs="Times New Roman"/>
          <w:sz w:val="24"/>
          <w:szCs w:val="24"/>
          <w:lang w:eastAsia="ru-RU"/>
        </w:rPr>
      </w:pPr>
      <w:r w:rsidRPr="00DA58AD">
        <w:rPr>
          <w:rFonts w:ascii="Times New Roman" w:eastAsia="Arial Unicode MS" w:hAnsi="Times New Roman" w:cs="Times New Roman"/>
          <w:bCs/>
          <w:sz w:val="24"/>
          <w:szCs w:val="24"/>
          <w:u w:val="single"/>
          <w:lang w:eastAsia="ru-RU" w:bidi="ru-RU"/>
        </w:rPr>
        <w:t>Отличительные особенности</w:t>
      </w:r>
      <w:r w:rsidR="0084489A">
        <w:rPr>
          <w:rFonts w:ascii="Times New Roman" w:eastAsia="Arial Unicode MS" w:hAnsi="Times New Roman" w:cs="Times New Roman"/>
          <w:bCs/>
          <w:sz w:val="24"/>
          <w:szCs w:val="24"/>
          <w:u w:val="single"/>
          <w:lang w:eastAsia="ru-RU" w:bidi="ru-RU"/>
        </w:rPr>
        <w:t xml:space="preserve"> </w:t>
      </w:r>
      <w:r w:rsidR="00E02EDC" w:rsidRPr="00DA58AD">
        <w:rPr>
          <w:rFonts w:ascii="Times New Roman" w:eastAsia="Times New Roman" w:hAnsi="Times New Roman" w:cs="Times New Roman"/>
          <w:sz w:val="24"/>
          <w:szCs w:val="24"/>
          <w:lang w:eastAsia="ru-RU"/>
        </w:rPr>
        <w:t>программы</w:t>
      </w:r>
    </w:p>
    <w:p w:rsidR="00DA58AD" w:rsidRPr="00DA58AD" w:rsidRDefault="00E02EDC" w:rsidP="00C26184">
      <w:pPr>
        <w:spacing w:after="0" w:line="240" w:lineRule="auto"/>
        <w:ind w:firstLine="460"/>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  по Робототехнике</w:t>
      </w:r>
      <w:r w:rsidR="00B47B64" w:rsidRPr="00DA58AD">
        <w:rPr>
          <w:rFonts w:ascii="Times New Roman" w:eastAsia="Times New Roman" w:hAnsi="Times New Roman" w:cs="Times New Roman"/>
          <w:sz w:val="24"/>
          <w:szCs w:val="24"/>
          <w:lang w:eastAsia="ru-RU"/>
        </w:rPr>
        <w:t xml:space="preserve"> заключаются в создании условий, благодаря которым во время занятий ребята научаться проектировать, создавать и программировать роботов. Командная работа над практическими заданиями способствует глубокому изучению составляющих современных роботов, а визуальная программная среда позволит легко и эффективно изучить алгоритмизацию и программирование.</w:t>
      </w:r>
    </w:p>
    <w:p w:rsidR="00B47B64" w:rsidRPr="00DA58AD" w:rsidRDefault="00B47B64" w:rsidP="00DA58AD">
      <w:pPr>
        <w:spacing w:after="0" w:line="240" w:lineRule="auto"/>
        <w:ind w:firstLine="460"/>
        <w:jc w:val="both"/>
        <w:rPr>
          <w:rFonts w:ascii="Times New Roman" w:eastAsia="Times New Roman" w:hAnsi="Times New Roman" w:cs="Times New Roman"/>
          <w:color w:val="FF0000"/>
          <w:sz w:val="24"/>
          <w:szCs w:val="24"/>
          <w:lang w:eastAsia="ru-RU"/>
        </w:rPr>
      </w:pPr>
      <w:r w:rsidRPr="00DA58AD">
        <w:rPr>
          <w:rFonts w:ascii="Times New Roman" w:eastAsia="Times New Roman" w:hAnsi="Times New Roman" w:cs="Times New Roman"/>
          <w:sz w:val="24"/>
          <w:szCs w:val="24"/>
          <w:lang w:eastAsia="ru-RU"/>
        </w:rPr>
        <w:t xml:space="preserve">В распоряжении детей будут предоставлены </w:t>
      </w:r>
      <w:r w:rsidRPr="00DA58AD">
        <w:rPr>
          <w:rFonts w:ascii="Times New Roman" w:eastAsia="Times New Roman" w:hAnsi="Times New Roman" w:cs="Times New Roman"/>
          <w:sz w:val="24"/>
          <w:szCs w:val="24"/>
          <w:lang w:val="en-US" w:bidi="en-US"/>
        </w:rPr>
        <w:t>LEGO</w:t>
      </w:r>
      <w:r w:rsidRPr="00DA58AD">
        <w:rPr>
          <w:rFonts w:ascii="Times New Roman" w:eastAsia="Times New Roman" w:hAnsi="Times New Roman" w:cs="Times New Roman"/>
          <w:sz w:val="24"/>
          <w:szCs w:val="24"/>
          <w:lang w:eastAsia="ru-RU"/>
        </w:rPr>
        <w:t xml:space="preserve">-конструкторы, оснащенные специальным микропроцессором, позволяющим создавать программируемые модели роботов. С его помощью </w:t>
      </w:r>
      <w:proofErr w:type="gramStart"/>
      <w:r w:rsidRPr="00DA58AD">
        <w:rPr>
          <w:rFonts w:ascii="Times New Roman" w:eastAsia="Times New Roman" w:hAnsi="Times New Roman" w:cs="Times New Roman"/>
          <w:sz w:val="24"/>
          <w:szCs w:val="24"/>
          <w:lang w:eastAsia="ru-RU"/>
        </w:rPr>
        <w:t>обучаемый</w:t>
      </w:r>
      <w:proofErr w:type="gramEnd"/>
      <w:r w:rsidRPr="00DA58AD">
        <w:rPr>
          <w:rFonts w:ascii="Times New Roman" w:eastAsia="Times New Roman" w:hAnsi="Times New Roman" w:cs="Times New Roman"/>
          <w:sz w:val="24"/>
          <w:szCs w:val="24"/>
          <w:lang w:eastAsia="ru-RU"/>
        </w:rPr>
        <w:t xml:space="preserve"> может запрограммировать робота на выполнение определенных функций.</w:t>
      </w:r>
    </w:p>
    <w:p w:rsidR="00B47B64" w:rsidRPr="00DA58AD" w:rsidRDefault="002C722F" w:rsidP="00DA58AD">
      <w:pPr>
        <w:spacing w:after="0" w:line="240" w:lineRule="auto"/>
        <w:jc w:val="center"/>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д</w:t>
      </w:r>
      <w:r w:rsidR="001B6DC3">
        <w:rPr>
          <w:rFonts w:ascii="Times New Roman" w:eastAsia="Times New Roman" w:hAnsi="Times New Roman" w:cs="Times New Roman"/>
          <w:sz w:val="24"/>
          <w:szCs w:val="24"/>
          <w:lang w:eastAsia="ru-RU"/>
        </w:rPr>
        <w:t>ля учащихся 10</w:t>
      </w:r>
      <w:r w:rsidR="00B47B64" w:rsidRPr="00DA58AD">
        <w:rPr>
          <w:rFonts w:ascii="Times New Roman" w:eastAsia="Times New Roman" w:hAnsi="Times New Roman" w:cs="Times New Roman"/>
          <w:sz w:val="24"/>
          <w:szCs w:val="24"/>
          <w:lang w:eastAsia="ru-RU"/>
        </w:rPr>
        <w:t>-15 лет</w:t>
      </w:r>
      <w:r w:rsidR="00E02EDC" w:rsidRPr="00DA58AD">
        <w:rPr>
          <w:rFonts w:ascii="Times New Roman" w:eastAsia="Times New Roman" w:hAnsi="Times New Roman" w:cs="Times New Roman"/>
          <w:sz w:val="24"/>
          <w:szCs w:val="24"/>
          <w:lang w:eastAsia="ru-RU"/>
        </w:rPr>
        <w:t>,</w:t>
      </w:r>
      <w:r w:rsidR="00B47B64" w:rsidRPr="00DA58AD">
        <w:rPr>
          <w:rFonts w:ascii="Times New Roman" w:eastAsia="Times New Roman" w:hAnsi="Times New Roman" w:cs="Times New Roman"/>
          <w:sz w:val="24"/>
          <w:szCs w:val="24"/>
          <w:lang w:eastAsia="ru-RU"/>
        </w:rPr>
        <w:t xml:space="preserve"> курс обучения 1 год</w:t>
      </w:r>
    </w:p>
    <w:p w:rsidR="00B47B64" w:rsidRPr="00DA58AD" w:rsidRDefault="00E02EDC"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по программ</w:t>
      </w:r>
      <w:r w:rsidR="001B6DC3">
        <w:rPr>
          <w:rFonts w:ascii="Times New Roman" w:eastAsia="Times New Roman" w:hAnsi="Times New Roman" w:cs="Times New Roman"/>
          <w:sz w:val="24"/>
          <w:szCs w:val="24"/>
          <w:lang w:eastAsia="ru-RU"/>
        </w:rPr>
        <w:t>е «Юный электроник-1</w:t>
      </w:r>
      <w:r w:rsidRPr="00DA58AD">
        <w:rPr>
          <w:rFonts w:ascii="Times New Roman" w:eastAsia="Times New Roman" w:hAnsi="Times New Roman" w:cs="Times New Roman"/>
          <w:sz w:val="24"/>
          <w:szCs w:val="24"/>
          <w:lang w:eastAsia="ru-RU"/>
        </w:rPr>
        <w:t xml:space="preserve">» </w:t>
      </w:r>
      <w:r w:rsidR="00B47B64" w:rsidRPr="00DA58AD">
        <w:rPr>
          <w:rFonts w:ascii="Times New Roman" w:eastAsia="Times New Roman" w:hAnsi="Times New Roman" w:cs="Times New Roman"/>
          <w:sz w:val="24"/>
          <w:szCs w:val="24"/>
          <w:lang w:eastAsia="ru-RU"/>
        </w:rPr>
        <w:t xml:space="preserve"> работает педагог дополнител</w:t>
      </w:r>
      <w:r w:rsidR="00DA58AD">
        <w:rPr>
          <w:rFonts w:ascii="Times New Roman" w:eastAsia="Times New Roman" w:hAnsi="Times New Roman" w:cs="Times New Roman"/>
          <w:sz w:val="24"/>
          <w:szCs w:val="24"/>
          <w:lang w:eastAsia="ru-RU"/>
        </w:rPr>
        <w:t xml:space="preserve">ьного образования </w:t>
      </w:r>
      <w:proofErr w:type="spellStart"/>
      <w:r w:rsidR="00DA58AD">
        <w:rPr>
          <w:rFonts w:ascii="Times New Roman" w:eastAsia="Times New Roman" w:hAnsi="Times New Roman" w:cs="Times New Roman"/>
          <w:sz w:val="24"/>
          <w:szCs w:val="24"/>
          <w:lang w:eastAsia="ru-RU"/>
        </w:rPr>
        <w:t>Гадыршин</w:t>
      </w:r>
      <w:proofErr w:type="spellEnd"/>
      <w:r w:rsidR="00DA58AD">
        <w:rPr>
          <w:rFonts w:ascii="Times New Roman" w:eastAsia="Times New Roman" w:hAnsi="Times New Roman" w:cs="Times New Roman"/>
          <w:sz w:val="24"/>
          <w:szCs w:val="24"/>
          <w:lang w:eastAsia="ru-RU"/>
        </w:rPr>
        <w:t xml:space="preserve"> А.Ф.</w:t>
      </w:r>
      <w:r w:rsidR="001B6DC3">
        <w:rPr>
          <w:rFonts w:ascii="Times New Roman" w:eastAsia="Times New Roman" w:hAnsi="Times New Roman" w:cs="Times New Roman"/>
          <w:sz w:val="24"/>
          <w:szCs w:val="24"/>
          <w:lang w:eastAsia="ru-RU"/>
        </w:rPr>
        <w:t>1 год обучения</w:t>
      </w:r>
    </w:p>
    <w:p w:rsidR="00B47B64" w:rsidRPr="00DA58AD" w:rsidRDefault="00E02EDC" w:rsidP="00DA58AD">
      <w:pPr>
        <w:spacing w:after="0" w:line="240" w:lineRule="auto"/>
        <w:jc w:val="center"/>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  д</w:t>
      </w:r>
      <w:r w:rsidR="002C722F" w:rsidRPr="00DA58AD">
        <w:rPr>
          <w:rFonts w:ascii="Times New Roman" w:eastAsia="Times New Roman" w:hAnsi="Times New Roman" w:cs="Times New Roman"/>
          <w:sz w:val="24"/>
          <w:szCs w:val="24"/>
          <w:lang w:eastAsia="ru-RU"/>
        </w:rPr>
        <w:t>ля учащихся 7-11</w:t>
      </w:r>
      <w:r w:rsidR="00B47B64" w:rsidRPr="00DA58AD">
        <w:rPr>
          <w:rFonts w:ascii="Times New Roman" w:eastAsia="Times New Roman" w:hAnsi="Times New Roman" w:cs="Times New Roman"/>
          <w:sz w:val="24"/>
          <w:szCs w:val="24"/>
          <w:lang w:eastAsia="ru-RU"/>
        </w:rPr>
        <w:t xml:space="preserve"> лет</w:t>
      </w:r>
      <w:r w:rsidRPr="00DA58AD">
        <w:rPr>
          <w:rFonts w:ascii="Times New Roman" w:eastAsia="Times New Roman" w:hAnsi="Times New Roman" w:cs="Times New Roman"/>
          <w:sz w:val="24"/>
          <w:szCs w:val="24"/>
          <w:lang w:eastAsia="ru-RU"/>
        </w:rPr>
        <w:t>,</w:t>
      </w:r>
      <w:r w:rsidR="00B47B64" w:rsidRPr="00DA58AD">
        <w:rPr>
          <w:rFonts w:ascii="Times New Roman" w:eastAsia="Times New Roman" w:hAnsi="Times New Roman" w:cs="Times New Roman"/>
          <w:sz w:val="24"/>
          <w:szCs w:val="24"/>
          <w:lang w:eastAsia="ru-RU"/>
        </w:rPr>
        <w:t xml:space="preserve"> курс обучения 2 года</w:t>
      </w:r>
    </w:p>
    <w:p w:rsidR="002C722F" w:rsidRPr="00DA58AD" w:rsidRDefault="00E02EDC"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по программам «Юный конс</w:t>
      </w:r>
      <w:r w:rsidR="001B6DC3">
        <w:rPr>
          <w:rFonts w:ascii="Times New Roman" w:eastAsia="Times New Roman" w:hAnsi="Times New Roman" w:cs="Times New Roman"/>
          <w:sz w:val="24"/>
          <w:szCs w:val="24"/>
          <w:lang w:eastAsia="ru-RU"/>
        </w:rPr>
        <w:t>труктор-1»</w:t>
      </w:r>
      <w:r w:rsidR="00B47B64" w:rsidRPr="00DA58AD">
        <w:rPr>
          <w:rFonts w:ascii="Times New Roman" w:eastAsia="Times New Roman" w:hAnsi="Times New Roman" w:cs="Times New Roman"/>
          <w:sz w:val="24"/>
          <w:szCs w:val="24"/>
          <w:lang w:eastAsia="ru-RU"/>
        </w:rPr>
        <w:t xml:space="preserve">работает педагог дополнительного образования </w:t>
      </w:r>
      <w:proofErr w:type="spellStart"/>
      <w:r w:rsidR="00B47B64" w:rsidRPr="00DA58AD">
        <w:rPr>
          <w:rFonts w:ascii="Times New Roman" w:eastAsia="Times New Roman" w:hAnsi="Times New Roman" w:cs="Times New Roman"/>
          <w:sz w:val="24"/>
          <w:szCs w:val="24"/>
          <w:lang w:eastAsia="ru-RU"/>
        </w:rPr>
        <w:t>Гадыр</w:t>
      </w:r>
      <w:r w:rsidR="00DA58AD">
        <w:rPr>
          <w:rFonts w:ascii="Times New Roman" w:eastAsia="Times New Roman" w:hAnsi="Times New Roman" w:cs="Times New Roman"/>
          <w:sz w:val="24"/>
          <w:szCs w:val="24"/>
          <w:lang w:eastAsia="ru-RU"/>
        </w:rPr>
        <w:t>шин</w:t>
      </w:r>
      <w:proofErr w:type="spellEnd"/>
      <w:r w:rsidR="00DA58AD">
        <w:rPr>
          <w:rFonts w:ascii="Times New Roman" w:eastAsia="Times New Roman" w:hAnsi="Times New Roman" w:cs="Times New Roman"/>
          <w:sz w:val="24"/>
          <w:szCs w:val="24"/>
          <w:lang w:eastAsia="ru-RU"/>
        </w:rPr>
        <w:t xml:space="preserve"> А.Ф.</w:t>
      </w:r>
      <w:r w:rsidR="001B6DC3">
        <w:rPr>
          <w:rFonts w:ascii="Times New Roman" w:eastAsia="Times New Roman" w:hAnsi="Times New Roman" w:cs="Times New Roman"/>
          <w:sz w:val="24"/>
          <w:szCs w:val="24"/>
          <w:lang w:eastAsia="ru-RU"/>
        </w:rPr>
        <w:t>, 2 год обучения</w:t>
      </w:r>
    </w:p>
    <w:p w:rsidR="00B47B64" w:rsidRPr="00DA58AD" w:rsidRDefault="00E02EDC" w:rsidP="00DA58AD">
      <w:pPr>
        <w:spacing w:after="0" w:line="240" w:lineRule="auto"/>
        <w:jc w:val="center"/>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д</w:t>
      </w:r>
      <w:r w:rsidR="001B6DC3">
        <w:rPr>
          <w:rFonts w:ascii="Times New Roman" w:eastAsia="Times New Roman" w:hAnsi="Times New Roman" w:cs="Times New Roman"/>
          <w:sz w:val="24"/>
          <w:szCs w:val="24"/>
          <w:lang w:eastAsia="ru-RU"/>
        </w:rPr>
        <w:t>ля учащихся 5-11</w:t>
      </w:r>
      <w:r w:rsidR="00B47B64" w:rsidRPr="00DA58AD">
        <w:rPr>
          <w:rFonts w:ascii="Times New Roman" w:eastAsia="Times New Roman" w:hAnsi="Times New Roman" w:cs="Times New Roman"/>
          <w:sz w:val="24"/>
          <w:szCs w:val="24"/>
          <w:lang w:eastAsia="ru-RU"/>
        </w:rPr>
        <w:t xml:space="preserve"> лет</w:t>
      </w:r>
      <w:r w:rsidRPr="00DA58AD">
        <w:rPr>
          <w:rFonts w:ascii="Times New Roman" w:eastAsia="Times New Roman" w:hAnsi="Times New Roman" w:cs="Times New Roman"/>
          <w:sz w:val="24"/>
          <w:szCs w:val="24"/>
          <w:lang w:eastAsia="ru-RU"/>
        </w:rPr>
        <w:t>,</w:t>
      </w:r>
      <w:r w:rsidR="00B47B64" w:rsidRPr="00DA58AD">
        <w:rPr>
          <w:rFonts w:ascii="Times New Roman" w:eastAsia="Times New Roman" w:hAnsi="Times New Roman" w:cs="Times New Roman"/>
          <w:sz w:val="24"/>
          <w:szCs w:val="24"/>
          <w:lang w:eastAsia="ru-RU"/>
        </w:rPr>
        <w:t xml:space="preserve"> курс обучения 1 год</w:t>
      </w:r>
    </w:p>
    <w:p w:rsidR="00B47B64" w:rsidRPr="00DA58AD" w:rsidRDefault="001B6DC3"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программам «Юный инженер</w:t>
      </w:r>
      <w:r w:rsidR="00E02EDC" w:rsidRPr="00DA58AD">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(4 группы</w:t>
      </w:r>
      <w:proofErr w:type="gramStart"/>
      <w:r>
        <w:rPr>
          <w:rFonts w:ascii="Times New Roman" w:eastAsia="Times New Roman" w:hAnsi="Times New Roman" w:cs="Times New Roman"/>
          <w:sz w:val="24"/>
          <w:szCs w:val="24"/>
          <w:lang w:eastAsia="ru-RU"/>
        </w:rPr>
        <w:t>)</w:t>
      </w:r>
      <w:r w:rsidR="00B47B64" w:rsidRPr="00DA58AD">
        <w:rPr>
          <w:rFonts w:ascii="Times New Roman" w:eastAsia="Times New Roman" w:hAnsi="Times New Roman" w:cs="Times New Roman"/>
          <w:sz w:val="24"/>
          <w:szCs w:val="24"/>
          <w:lang w:eastAsia="ru-RU"/>
        </w:rPr>
        <w:t>р</w:t>
      </w:r>
      <w:proofErr w:type="gramEnd"/>
      <w:r w:rsidR="00B47B64" w:rsidRPr="00DA58AD">
        <w:rPr>
          <w:rFonts w:ascii="Times New Roman" w:eastAsia="Times New Roman" w:hAnsi="Times New Roman" w:cs="Times New Roman"/>
          <w:sz w:val="24"/>
          <w:szCs w:val="24"/>
          <w:lang w:eastAsia="ru-RU"/>
        </w:rPr>
        <w:t>аботает педагог дополнител</w:t>
      </w:r>
      <w:r w:rsidR="00DA58AD">
        <w:rPr>
          <w:rFonts w:ascii="Times New Roman" w:eastAsia="Times New Roman" w:hAnsi="Times New Roman" w:cs="Times New Roman"/>
          <w:sz w:val="24"/>
          <w:szCs w:val="24"/>
          <w:lang w:eastAsia="ru-RU"/>
        </w:rPr>
        <w:t xml:space="preserve">ьного образования </w:t>
      </w:r>
      <w:proofErr w:type="spellStart"/>
      <w:r w:rsidR="00DA58AD">
        <w:rPr>
          <w:rFonts w:ascii="Times New Roman" w:eastAsia="Times New Roman" w:hAnsi="Times New Roman" w:cs="Times New Roman"/>
          <w:sz w:val="24"/>
          <w:szCs w:val="24"/>
          <w:lang w:eastAsia="ru-RU"/>
        </w:rPr>
        <w:t>Гадыршин</w:t>
      </w:r>
      <w:proofErr w:type="spellEnd"/>
      <w:r w:rsidR="00DA58AD">
        <w:rPr>
          <w:rFonts w:ascii="Times New Roman" w:eastAsia="Times New Roman" w:hAnsi="Times New Roman" w:cs="Times New Roman"/>
          <w:sz w:val="24"/>
          <w:szCs w:val="24"/>
          <w:lang w:eastAsia="ru-RU"/>
        </w:rPr>
        <w:t xml:space="preserve"> А.Ф.</w:t>
      </w:r>
      <w:r>
        <w:rPr>
          <w:rFonts w:ascii="Times New Roman" w:eastAsia="Times New Roman" w:hAnsi="Times New Roman" w:cs="Times New Roman"/>
          <w:sz w:val="24"/>
          <w:szCs w:val="24"/>
          <w:lang w:eastAsia="ru-RU"/>
        </w:rPr>
        <w:t>, 1 год обучения</w:t>
      </w:r>
    </w:p>
    <w:p w:rsidR="002C722F" w:rsidRPr="00DA58AD" w:rsidRDefault="00E02EDC"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                                          д</w:t>
      </w:r>
      <w:r w:rsidR="001B6DC3">
        <w:rPr>
          <w:rFonts w:ascii="Times New Roman" w:eastAsia="Times New Roman" w:hAnsi="Times New Roman" w:cs="Times New Roman"/>
          <w:sz w:val="24"/>
          <w:szCs w:val="24"/>
          <w:lang w:eastAsia="ru-RU"/>
        </w:rPr>
        <w:t>ля учащихся 8-15</w:t>
      </w:r>
      <w:r w:rsidR="002C722F" w:rsidRPr="00DA58AD">
        <w:rPr>
          <w:rFonts w:ascii="Times New Roman" w:eastAsia="Times New Roman" w:hAnsi="Times New Roman" w:cs="Times New Roman"/>
          <w:sz w:val="24"/>
          <w:szCs w:val="24"/>
          <w:lang w:eastAsia="ru-RU"/>
        </w:rPr>
        <w:t xml:space="preserve"> лет</w:t>
      </w:r>
      <w:r w:rsidRPr="00DA58AD">
        <w:rPr>
          <w:rFonts w:ascii="Times New Roman" w:eastAsia="Times New Roman" w:hAnsi="Times New Roman" w:cs="Times New Roman"/>
          <w:sz w:val="24"/>
          <w:szCs w:val="24"/>
          <w:lang w:eastAsia="ru-RU"/>
        </w:rPr>
        <w:t>,</w:t>
      </w:r>
      <w:r w:rsidR="002C722F" w:rsidRPr="00DA58AD">
        <w:rPr>
          <w:rFonts w:ascii="Times New Roman" w:eastAsia="Times New Roman" w:hAnsi="Times New Roman" w:cs="Times New Roman"/>
          <w:sz w:val="24"/>
          <w:szCs w:val="24"/>
          <w:lang w:eastAsia="ru-RU"/>
        </w:rPr>
        <w:t xml:space="preserve"> курс обучения 1 год</w:t>
      </w:r>
    </w:p>
    <w:p w:rsidR="001B6DC3" w:rsidRDefault="001B6DC3"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программам «Робототехника</w:t>
      </w:r>
      <w:r w:rsidR="00E02EDC" w:rsidRPr="00DA58AD">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(2 группы</w:t>
      </w:r>
      <w:proofErr w:type="gramStart"/>
      <w:r>
        <w:rPr>
          <w:rFonts w:ascii="Times New Roman" w:eastAsia="Times New Roman" w:hAnsi="Times New Roman" w:cs="Times New Roman"/>
          <w:sz w:val="24"/>
          <w:szCs w:val="24"/>
          <w:lang w:eastAsia="ru-RU"/>
        </w:rPr>
        <w:t>)</w:t>
      </w:r>
      <w:r w:rsidR="002C722F" w:rsidRPr="00DA58AD">
        <w:rPr>
          <w:rFonts w:ascii="Times New Roman" w:eastAsia="Times New Roman" w:hAnsi="Times New Roman" w:cs="Times New Roman"/>
          <w:sz w:val="24"/>
          <w:szCs w:val="24"/>
          <w:lang w:eastAsia="ru-RU"/>
        </w:rPr>
        <w:t>р</w:t>
      </w:r>
      <w:proofErr w:type="gramEnd"/>
      <w:r w:rsidR="002C722F" w:rsidRPr="00DA58AD">
        <w:rPr>
          <w:rFonts w:ascii="Times New Roman" w:eastAsia="Times New Roman" w:hAnsi="Times New Roman" w:cs="Times New Roman"/>
          <w:sz w:val="24"/>
          <w:szCs w:val="24"/>
          <w:lang w:eastAsia="ru-RU"/>
        </w:rPr>
        <w:t>аботает педагог дополнител</w:t>
      </w:r>
      <w:r>
        <w:rPr>
          <w:rFonts w:ascii="Times New Roman" w:eastAsia="Times New Roman" w:hAnsi="Times New Roman" w:cs="Times New Roman"/>
          <w:sz w:val="24"/>
          <w:szCs w:val="24"/>
          <w:lang w:eastAsia="ru-RU"/>
        </w:rPr>
        <w:t xml:space="preserve">ьного образования </w:t>
      </w:r>
    </w:p>
    <w:p w:rsidR="001767FC" w:rsidRDefault="001B6DC3"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roofErr w:type="spellStart"/>
      <w:r>
        <w:rPr>
          <w:rFonts w:ascii="Times New Roman" w:eastAsia="Times New Roman" w:hAnsi="Times New Roman" w:cs="Times New Roman"/>
          <w:sz w:val="24"/>
          <w:szCs w:val="24"/>
          <w:lang w:eastAsia="ru-RU"/>
        </w:rPr>
        <w:t>Закиров</w:t>
      </w:r>
      <w:proofErr w:type="spellEnd"/>
      <w:r>
        <w:rPr>
          <w:rFonts w:ascii="Times New Roman" w:eastAsia="Times New Roman" w:hAnsi="Times New Roman" w:cs="Times New Roman"/>
          <w:sz w:val="24"/>
          <w:szCs w:val="24"/>
          <w:lang w:eastAsia="ru-RU"/>
        </w:rPr>
        <w:t xml:space="preserve"> А.И.</w:t>
      </w:r>
    </w:p>
    <w:p w:rsidR="001B6DC3" w:rsidRPr="00DA58AD" w:rsidRDefault="001B6DC3"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7E29CC" w:rsidRPr="0085638D" w:rsidRDefault="007E29CC" w:rsidP="00CC62FC">
      <w:pPr>
        <w:tabs>
          <w:tab w:val="left" w:pos="0"/>
          <w:tab w:val="left" w:pos="3881"/>
          <w:tab w:val="left" w:pos="6955"/>
        </w:tab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Программы</w:t>
      </w:r>
      <w:r w:rsidRPr="0085638D">
        <w:rPr>
          <w:rFonts w:ascii="Times New Roman" w:eastAsia="Times New Roman" w:hAnsi="Times New Roman" w:cs="Times New Roman"/>
          <w:b/>
          <w:sz w:val="24"/>
          <w:szCs w:val="24"/>
          <w:lang w:eastAsia="ru-RU"/>
        </w:rPr>
        <w:t xml:space="preserve"> «</w:t>
      </w:r>
      <w:proofErr w:type="gramStart"/>
      <w:r w:rsidRPr="0085638D">
        <w:rPr>
          <w:rFonts w:ascii="Times New Roman" w:eastAsia="Times New Roman" w:hAnsi="Times New Roman" w:cs="Times New Roman"/>
          <w:b/>
          <w:sz w:val="24"/>
          <w:szCs w:val="24"/>
          <w:lang w:eastAsia="ru-RU"/>
        </w:rPr>
        <w:t>Юный</w:t>
      </w:r>
      <w:proofErr w:type="gramEnd"/>
      <w:r w:rsidRPr="0085638D">
        <w:rPr>
          <w:rFonts w:ascii="Times New Roman" w:eastAsia="Times New Roman" w:hAnsi="Times New Roman" w:cs="Times New Roman"/>
          <w:b/>
          <w:sz w:val="24"/>
          <w:szCs w:val="24"/>
          <w:lang w:eastAsia="ru-RU"/>
        </w:rPr>
        <w:t xml:space="preserve"> информатик»</w:t>
      </w:r>
    </w:p>
    <w:p w:rsidR="007E29CC" w:rsidRPr="0085638D" w:rsidRDefault="007E29CC" w:rsidP="007E29CC">
      <w:pPr>
        <w:tabs>
          <w:tab w:val="left" w:pos="0"/>
        </w:tabs>
        <w:spacing w:after="0" w:line="240" w:lineRule="auto"/>
        <w:ind w:firstLine="85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Дополнительные </w:t>
      </w:r>
      <w:r w:rsidR="001B6DC3">
        <w:rPr>
          <w:rFonts w:ascii="Times New Roman" w:eastAsia="Times New Roman" w:hAnsi="Times New Roman" w:cs="Times New Roman"/>
          <w:sz w:val="24"/>
          <w:szCs w:val="24"/>
          <w:lang w:eastAsia="ru-RU"/>
        </w:rPr>
        <w:t xml:space="preserve">общеобразовательные </w:t>
      </w:r>
      <w:proofErr w:type="spellStart"/>
      <w:r>
        <w:rPr>
          <w:rFonts w:ascii="Times New Roman" w:eastAsia="Times New Roman" w:hAnsi="Times New Roman" w:cs="Times New Roman"/>
          <w:sz w:val="24"/>
          <w:szCs w:val="24"/>
          <w:lang w:eastAsia="ru-RU"/>
        </w:rPr>
        <w:t>общеразвивающие</w:t>
      </w:r>
      <w:proofErr w:type="spellEnd"/>
      <w:r>
        <w:rPr>
          <w:rFonts w:ascii="Times New Roman" w:eastAsia="Times New Roman" w:hAnsi="Times New Roman" w:cs="Times New Roman"/>
          <w:sz w:val="24"/>
          <w:szCs w:val="24"/>
          <w:lang w:eastAsia="ru-RU"/>
        </w:rPr>
        <w:t xml:space="preserve"> программы</w:t>
      </w:r>
      <w:r w:rsidRPr="0085638D">
        <w:rPr>
          <w:rFonts w:ascii="Times New Roman" w:eastAsia="Times New Roman" w:hAnsi="Times New Roman" w:cs="Times New Roman"/>
          <w:sz w:val="24"/>
          <w:szCs w:val="24"/>
          <w:lang w:eastAsia="ru-RU"/>
        </w:rPr>
        <w:t xml:space="preserve">   «</w:t>
      </w:r>
      <w:proofErr w:type="gramStart"/>
      <w:r w:rsidRPr="0085638D">
        <w:rPr>
          <w:rFonts w:ascii="Times New Roman" w:eastAsia="Times New Roman" w:hAnsi="Times New Roman" w:cs="Times New Roman"/>
          <w:sz w:val="24"/>
          <w:szCs w:val="24"/>
          <w:lang w:eastAsia="ru-RU"/>
        </w:rPr>
        <w:t>Юный</w:t>
      </w:r>
      <w:proofErr w:type="gramEnd"/>
      <w:r w:rsidRPr="0085638D">
        <w:rPr>
          <w:rFonts w:ascii="Times New Roman" w:eastAsia="Times New Roman" w:hAnsi="Times New Roman" w:cs="Times New Roman"/>
          <w:sz w:val="24"/>
          <w:szCs w:val="24"/>
          <w:lang w:eastAsia="ru-RU"/>
        </w:rPr>
        <w:t xml:space="preserve"> информатик». </w:t>
      </w:r>
    </w:p>
    <w:p w:rsidR="007E29CC" w:rsidRPr="0085638D" w:rsidRDefault="007E29CC" w:rsidP="007E29CC">
      <w:pPr>
        <w:tabs>
          <w:tab w:val="left" w:pos="0"/>
        </w:tabs>
        <w:spacing w:after="0" w:line="240" w:lineRule="auto"/>
        <w:ind w:firstLine="851"/>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Информатика как динамично развивающаяся наука становится одной из тех отраслей знаний, которая призвана готовить современного человека к жизни в новом информационном обществе. Для того</w:t>
      </w:r>
      <w:proofErr w:type="gramStart"/>
      <w:r w:rsidRPr="0085638D">
        <w:rPr>
          <w:rFonts w:ascii="Times New Roman" w:eastAsia="Times New Roman" w:hAnsi="Times New Roman" w:cs="Times New Roman"/>
          <w:sz w:val="24"/>
          <w:szCs w:val="24"/>
          <w:lang w:eastAsia="ru-RU"/>
        </w:rPr>
        <w:t>,</w:t>
      </w:r>
      <w:proofErr w:type="gramEnd"/>
      <w:r w:rsidRPr="0085638D">
        <w:rPr>
          <w:rFonts w:ascii="Times New Roman" w:eastAsia="Times New Roman" w:hAnsi="Times New Roman" w:cs="Times New Roman"/>
          <w:sz w:val="24"/>
          <w:szCs w:val="24"/>
          <w:lang w:eastAsia="ru-RU"/>
        </w:rPr>
        <w:t xml:space="preserve"> чтобы принимать продуманные, а не скоропалительные решения, человеку надо научиться анализировать всё, что происходит вокруг, и делать выводы. Это возможно только при условии, что он умеет работать с информацией об объектах, явлениях и процессах окружающего мира, привлекая, если надо, современные технические средства, в том числе компьютер.</w:t>
      </w:r>
    </w:p>
    <w:p w:rsidR="007E29CC" w:rsidRPr="0085638D" w:rsidRDefault="007E29CC" w:rsidP="007E29CC">
      <w:pPr>
        <w:tabs>
          <w:tab w:val="left" w:pos="0"/>
        </w:tabs>
        <w:spacing w:after="0" w:line="240" w:lineRule="auto"/>
        <w:ind w:firstLine="851"/>
        <w:jc w:val="both"/>
        <w:rPr>
          <w:rFonts w:ascii="Times New Roman" w:eastAsia="Times New Roman" w:hAnsi="Times New Roman" w:cs="Times New Roman"/>
          <w:sz w:val="24"/>
          <w:szCs w:val="24"/>
          <w:u w:val="single"/>
          <w:lang w:eastAsia="ru-RU"/>
        </w:rPr>
      </w:pPr>
      <w:r w:rsidRPr="0085638D">
        <w:rPr>
          <w:rFonts w:ascii="Times New Roman" w:eastAsia="Times New Roman" w:hAnsi="Times New Roman" w:cs="Times New Roman"/>
          <w:sz w:val="24"/>
          <w:szCs w:val="24"/>
          <w:u w:val="single"/>
          <w:lang w:eastAsia="ru-RU"/>
        </w:rPr>
        <w:t>Целесообразность и актуальность.</w:t>
      </w:r>
    </w:p>
    <w:p w:rsidR="007E29CC" w:rsidRPr="0085638D" w:rsidRDefault="007E29CC" w:rsidP="007E29CC">
      <w:pPr>
        <w:tabs>
          <w:tab w:val="left" w:pos="0"/>
        </w:tabs>
        <w:spacing w:after="0" w:line="240" w:lineRule="auto"/>
        <w:ind w:firstLine="851"/>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Учебный предмет «Информатика» как самостоятельная дисциплина является образовательным компонентом общего среднего образования. Вместе с тем, выражая общие идеи формализации, он пронизывает содержание многих других предметов и, следовательно, становится дисциплиной обобщающего, методологического плана. Основное назначение курса «Информатика» состоит в выполнении социального заказа </w:t>
      </w:r>
    </w:p>
    <w:p w:rsidR="007E29CC" w:rsidRPr="0085638D" w:rsidRDefault="007E29CC" w:rsidP="007E29CC">
      <w:pPr>
        <w:tabs>
          <w:tab w:val="left" w:pos="0"/>
        </w:tabs>
        <w:spacing w:after="0" w:line="240" w:lineRule="auto"/>
        <w:ind w:firstLine="851"/>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современного общества, направленного на подготовку подрастающего поколения к полноценной работе в условиях глобальной информатизации всех сторон общественной жизни.</w:t>
      </w:r>
    </w:p>
    <w:p w:rsidR="007E29CC" w:rsidRPr="0085638D" w:rsidRDefault="007E29CC" w:rsidP="007E29CC">
      <w:pPr>
        <w:tabs>
          <w:tab w:val="left" w:pos="0"/>
        </w:tabs>
        <w:spacing w:after="0" w:line="240" w:lineRule="auto"/>
        <w:ind w:firstLine="851"/>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lastRenderedPageBreak/>
        <w:t xml:space="preserve">Направленность программы выражается в отборе тематики материала, на котором учащиеся осваивают основные понятия курса, приобретают основные умения и отрабатывают навыки в использовании компьютерных информационных технологий. </w:t>
      </w:r>
    </w:p>
    <w:p w:rsidR="007E29CC" w:rsidRPr="0085638D" w:rsidRDefault="007E29CC" w:rsidP="007E29CC">
      <w:pPr>
        <w:tabs>
          <w:tab w:val="left" w:pos="0"/>
        </w:tabs>
        <w:spacing w:after="0" w:line="240" w:lineRule="auto"/>
        <w:ind w:firstLine="851"/>
        <w:jc w:val="both"/>
        <w:rPr>
          <w:rFonts w:ascii="Times New Roman" w:eastAsia="Times New Roman" w:hAnsi="Times New Roman" w:cs="Times New Roman"/>
          <w:sz w:val="24"/>
          <w:szCs w:val="24"/>
          <w:u w:val="single"/>
          <w:lang w:eastAsia="ru-RU"/>
        </w:rPr>
      </w:pPr>
      <w:r w:rsidRPr="0085638D">
        <w:rPr>
          <w:rFonts w:ascii="Times New Roman" w:eastAsia="Times New Roman" w:hAnsi="Times New Roman" w:cs="Times New Roman"/>
          <w:sz w:val="24"/>
          <w:szCs w:val="24"/>
          <w:u w:val="single"/>
          <w:lang w:eastAsia="ru-RU"/>
        </w:rPr>
        <w:t>Ожидаемые результаты.</w:t>
      </w:r>
    </w:p>
    <w:p w:rsidR="007E29CC" w:rsidRPr="0085638D" w:rsidRDefault="007E29CC" w:rsidP="007E29CC">
      <w:pPr>
        <w:tabs>
          <w:tab w:val="left" w:pos="0"/>
        </w:tabs>
        <w:spacing w:after="0" w:line="240" w:lineRule="auto"/>
        <w:ind w:firstLine="851"/>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Программа предусматривает получение учащимися теоретических знаний и практического навыка работы в специализированных компьютерных программах, таких как </w:t>
      </w:r>
      <w:proofErr w:type="spellStart"/>
      <w:r w:rsidRPr="0085638D">
        <w:rPr>
          <w:rFonts w:ascii="Times New Roman" w:eastAsia="Times New Roman" w:hAnsi="Times New Roman" w:cs="Times New Roman"/>
          <w:sz w:val="24"/>
          <w:szCs w:val="24"/>
          <w:lang w:eastAsia="ru-RU"/>
        </w:rPr>
        <w:t>Microsoft</w:t>
      </w:r>
      <w:proofErr w:type="spellEnd"/>
      <w:r w:rsidRPr="0085638D">
        <w:rPr>
          <w:rFonts w:ascii="Times New Roman" w:eastAsia="Times New Roman" w:hAnsi="Times New Roman" w:cs="Times New Roman"/>
          <w:sz w:val="24"/>
          <w:szCs w:val="24"/>
          <w:lang w:eastAsia="ru-RU"/>
        </w:rPr>
        <w:t xml:space="preserve"> </w:t>
      </w:r>
      <w:proofErr w:type="spellStart"/>
      <w:r w:rsidRPr="0085638D">
        <w:rPr>
          <w:rFonts w:ascii="Times New Roman" w:eastAsia="Times New Roman" w:hAnsi="Times New Roman" w:cs="Times New Roman"/>
          <w:sz w:val="24"/>
          <w:szCs w:val="24"/>
          <w:lang w:eastAsia="ru-RU"/>
        </w:rPr>
        <w:t>PowerPoint</w:t>
      </w:r>
      <w:proofErr w:type="spellEnd"/>
      <w:r w:rsidRPr="0085638D">
        <w:rPr>
          <w:rFonts w:ascii="Times New Roman" w:eastAsia="Times New Roman" w:hAnsi="Times New Roman" w:cs="Times New Roman"/>
          <w:sz w:val="24"/>
          <w:szCs w:val="24"/>
          <w:lang w:eastAsia="ru-RU"/>
        </w:rPr>
        <w:t xml:space="preserve">, </w:t>
      </w:r>
      <w:proofErr w:type="spellStart"/>
      <w:r w:rsidRPr="0085638D">
        <w:rPr>
          <w:rFonts w:ascii="Times New Roman" w:eastAsia="Times New Roman" w:hAnsi="Times New Roman" w:cs="Times New Roman"/>
          <w:sz w:val="24"/>
          <w:szCs w:val="24"/>
          <w:lang w:eastAsia="ru-RU"/>
        </w:rPr>
        <w:t>Ulead</w:t>
      </w:r>
      <w:proofErr w:type="spellEnd"/>
      <w:r w:rsidRPr="0085638D">
        <w:rPr>
          <w:rFonts w:ascii="Times New Roman" w:eastAsia="Times New Roman" w:hAnsi="Times New Roman" w:cs="Times New Roman"/>
          <w:sz w:val="24"/>
          <w:szCs w:val="24"/>
          <w:lang w:eastAsia="ru-RU"/>
        </w:rPr>
        <w:t xml:space="preserve"> </w:t>
      </w:r>
      <w:proofErr w:type="spellStart"/>
      <w:r w:rsidRPr="0085638D">
        <w:rPr>
          <w:rFonts w:ascii="Times New Roman" w:eastAsia="Times New Roman" w:hAnsi="Times New Roman" w:cs="Times New Roman"/>
          <w:sz w:val="24"/>
          <w:szCs w:val="24"/>
          <w:lang w:eastAsia="ru-RU"/>
        </w:rPr>
        <w:t>Photo</w:t>
      </w:r>
      <w:proofErr w:type="spellEnd"/>
      <w:r w:rsidRPr="0085638D">
        <w:rPr>
          <w:rFonts w:ascii="Times New Roman" w:eastAsia="Times New Roman" w:hAnsi="Times New Roman" w:cs="Times New Roman"/>
          <w:sz w:val="24"/>
          <w:szCs w:val="24"/>
          <w:lang w:eastAsia="ru-RU"/>
        </w:rPr>
        <w:t xml:space="preserve"> </w:t>
      </w:r>
      <w:proofErr w:type="spellStart"/>
      <w:r w:rsidRPr="0085638D">
        <w:rPr>
          <w:rFonts w:ascii="Times New Roman" w:eastAsia="Times New Roman" w:hAnsi="Times New Roman" w:cs="Times New Roman"/>
          <w:sz w:val="24"/>
          <w:szCs w:val="24"/>
          <w:lang w:eastAsia="ru-RU"/>
        </w:rPr>
        <w:t>Express</w:t>
      </w:r>
      <w:proofErr w:type="spellEnd"/>
      <w:r w:rsidRPr="0085638D">
        <w:rPr>
          <w:rFonts w:ascii="Times New Roman" w:eastAsia="Times New Roman" w:hAnsi="Times New Roman" w:cs="Times New Roman"/>
          <w:sz w:val="24"/>
          <w:szCs w:val="24"/>
          <w:lang w:eastAsia="ru-RU"/>
        </w:rPr>
        <w:t xml:space="preserve">, My3DAnimationPro, </w:t>
      </w:r>
      <w:proofErr w:type="spellStart"/>
      <w:r w:rsidRPr="0085638D">
        <w:rPr>
          <w:rFonts w:ascii="Times New Roman" w:eastAsia="Times New Roman" w:hAnsi="Times New Roman" w:cs="Times New Roman"/>
          <w:sz w:val="24"/>
          <w:szCs w:val="24"/>
          <w:lang w:val="en-US" w:eastAsia="ru-RU"/>
        </w:rPr>
        <w:t>PaintShopPro</w:t>
      </w:r>
      <w:proofErr w:type="spellEnd"/>
      <w:r w:rsidRPr="0085638D">
        <w:rPr>
          <w:rFonts w:ascii="Times New Roman" w:eastAsia="Times New Roman" w:hAnsi="Times New Roman" w:cs="Times New Roman"/>
          <w:sz w:val="24"/>
          <w:szCs w:val="24"/>
          <w:lang w:eastAsia="ru-RU"/>
        </w:rPr>
        <w:t xml:space="preserve">, </w:t>
      </w:r>
      <w:proofErr w:type="spellStart"/>
      <w:r w:rsidRPr="0085638D">
        <w:rPr>
          <w:rFonts w:ascii="Times New Roman" w:eastAsia="Times New Roman" w:hAnsi="Times New Roman" w:cs="Times New Roman"/>
          <w:sz w:val="24"/>
          <w:szCs w:val="24"/>
          <w:lang w:val="en-US" w:eastAsia="ru-RU"/>
        </w:rPr>
        <w:t>MacromediaFlash</w:t>
      </w:r>
      <w:proofErr w:type="spellEnd"/>
      <w:r w:rsidRPr="0085638D">
        <w:rPr>
          <w:rFonts w:ascii="Times New Roman" w:eastAsia="Times New Roman" w:hAnsi="Times New Roman" w:cs="Times New Roman"/>
          <w:sz w:val="24"/>
          <w:szCs w:val="24"/>
          <w:lang w:eastAsia="ru-RU"/>
        </w:rPr>
        <w:t xml:space="preserve">, </w:t>
      </w:r>
      <w:proofErr w:type="spellStart"/>
      <w:r w:rsidRPr="0085638D">
        <w:rPr>
          <w:rFonts w:ascii="Times New Roman" w:eastAsia="Times New Roman" w:hAnsi="Times New Roman" w:cs="Times New Roman"/>
          <w:sz w:val="24"/>
          <w:szCs w:val="24"/>
          <w:lang w:val="en-US" w:eastAsia="ru-RU"/>
        </w:rPr>
        <w:t>MovieMaker</w:t>
      </w:r>
      <w:proofErr w:type="spellEnd"/>
      <w:r w:rsidRPr="0085638D">
        <w:rPr>
          <w:rFonts w:ascii="Times New Roman" w:eastAsia="Times New Roman" w:hAnsi="Times New Roman" w:cs="Times New Roman"/>
          <w:sz w:val="24"/>
          <w:szCs w:val="24"/>
          <w:lang w:eastAsia="ru-RU"/>
        </w:rPr>
        <w:t xml:space="preserve">, </w:t>
      </w:r>
      <w:proofErr w:type="spellStart"/>
      <w:r w:rsidRPr="0085638D">
        <w:rPr>
          <w:rFonts w:ascii="Times New Roman" w:eastAsia="Times New Roman" w:hAnsi="Times New Roman" w:cs="Times New Roman"/>
          <w:sz w:val="24"/>
          <w:szCs w:val="24"/>
          <w:lang w:val="en-US" w:eastAsia="ru-RU"/>
        </w:rPr>
        <w:t>AdobePremierPro</w:t>
      </w:r>
      <w:proofErr w:type="spellEnd"/>
      <w:r w:rsidRPr="0085638D">
        <w:rPr>
          <w:rFonts w:ascii="Times New Roman" w:eastAsia="Times New Roman" w:hAnsi="Times New Roman" w:cs="Times New Roman"/>
          <w:sz w:val="24"/>
          <w:szCs w:val="24"/>
          <w:lang w:eastAsia="ru-RU"/>
        </w:rPr>
        <w:t xml:space="preserve">. На занятиях учащиеся изучают основные устройства компьютера, стандартное программное обеспечение, азы объектно-ориентированных языков программирования </w:t>
      </w:r>
      <w:proofErr w:type="spellStart"/>
      <w:r w:rsidRPr="0085638D">
        <w:rPr>
          <w:rFonts w:ascii="Times New Roman" w:eastAsia="Times New Roman" w:hAnsi="Times New Roman" w:cs="Times New Roman"/>
          <w:sz w:val="24"/>
          <w:szCs w:val="24"/>
          <w:lang w:eastAsia="ru-RU"/>
        </w:rPr>
        <w:t>Visual</w:t>
      </w:r>
      <w:proofErr w:type="spellEnd"/>
      <w:r w:rsidRPr="0085638D">
        <w:rPr>
          <w:rFonts w:ascii="Times New Roman" w:eastAsia="Times New Roman" w:hAnsi="Times New Roman" w:cs="Times New Roman"/>
          <w:sz w:val="24"/>
          <w:szCs w:val="24"/>
          <w:lang w:eastAsia="ru-RU"/>
        </w:rPr>
        <w:t xml:space="preserve"> </w:t>
      </w:r>
      <w:proofErr w:type="spellStart"/>
      <w:r w:rsidRPr="0085638D">
        <w:rPr>
          <w:rFonts w:ascii="Times New Roman" w:eastAsia="Times New Roman" w:hAnsi="Times New Roman" w:cs="Times New Roman"/>
          <w:sz w:val="24"/>
          <w:szCs w:val="24"/>
          <w:lang w:eastAsia="ru-RU"/>
        </w:rPr>
        <w:t>Basic</w:t>
      </w:r>
      <w:proofErr w:type="spellEnd"/>
      <w:r w:rsidRPr="0085638D">
        <w:rPr>
          <w:rFonts w:ascii="Times New Roman" w:eastAsia="Times New Roman" w:hAnsi="Times New Roman" w:cs="Times New Roman"/>
          <w:sz w:val="24"/>
          <w:szCs w:val="24"/>
          <w:lang w:eastAsia="ru-RU"/>
        </w:rPr>
        <w:t xml:space="preserve"> и </w:t>
      </w:r>
      <w:proofErr w:type="spellStart"/>
      <w:r w:rsidRPr="0085638D">
        <w:rPr>
          <w:rFonts w:ascii="Times New Roman" w:eastAsia="Times New Roman" w:hAnsi="Times New Roman" w:cs="Times New Roman"/>
          <w:sz w:val="24"/>
          <w:szCs w:val="24"/>
          <w:lang w:eastAsia="ru-RU"/>
        </w:rPr>
        <w:t>Delphi</w:t>
      </w:r>
      <w:proofErr w:type="spellEnd"/>
      <w:r w:rsidRPr="0085638D">
        <w:rPr>
          <w:rFonts w:ascii="Times New Roman" w:eastAsia="Times New Roman" w:hAnsi="Times New Roman" w:cs="Times New Roman"/>
          <w:sz w:val="24"/>
          <w:szCs w:val="24"/>
          <w:lang w:eastAsia="ru-RU"/>
        </w:rPr>
        <w:t xml:space="preserve">, методы решения практических задач с помощью программы MS </w:t>
      </w:r>
      <w:proofErr w:type="spellStart"/>
      <w:r w:rsidRPr="0085638D">
        <w:rPr>
          <w:rFonts w:ascii="Times New Roman" w:eastAsia="Times New Roman" w:hAnsi="Times New Roman" w:cs="Times New Roman"/>
          <w:sz w:val="24"/>
          <w:szCs w:val="24"/>
          <w:lang w:eastAsia="ru-RU"/>
        </w:rPr>
        <w:t>Ex</w:t>
      </w:r>
      <w:proofErr w:type="spellEnd"/>
      <w:r w:rsidRPr="0085638D">
        <w:rPr>
          <w:rFonts w:ascii="Times New Roman" w:eastAsia="Times New Roman" w:hAnsi="Times New Roman" w:cs="Times New Roman"/>
          <w:sz w:val="24"/>
          <w:szCs w:val="24"/>
          <w:lang w:val="en-US" w:eastAsia="ru-RU"/>
        </w:rPr>
        <w:t>c</w:t>
      </w:r>
      <w:proofErr w:type="spellStart"/>
      <w:r w:rsidRPr="0085638D">
        <w:rPr>
          <w:rFonts w:ascii="Times New Roman" w:eastAsia="Times New Roman" w:hAnsi="Times New Roman" w:cs="Times New Roman"/>
          <w:sz w:val="24"/>
          <w:szCs w:val="24"/>
          <w:lang w:eastAsia="ru-RU"/>
        </w:rPr>
        <w:t>el</w:t>
      </w:r>
      <w:proofErr w:type="spellEnd"/>
      <w:r w:rsidRPr="0085638D">
        <w:rPr>
          <w:rFonts w:ascii="Times New Roman" w:eastAsia="Times New Roman" w:hAnsi="Times New Roman" w:cs="Times New Roman"/>
          <w:sz w:val="24"/>
          <w:szCs w:val="24"/>
          <w:lang w:eastAsia="ru-RU"/>
        </w:rPr>
        <w:t xml:space="preserve"> в электронных таблицах.</w:t>
      </w:r>
    </w:p>
    <w:p w:rsidR="007E29CC" w:rsidRPr="0085638D" w:rsidRDefault="007E29CC" w:rsidP="007E29CC">
      <w:pPr>
        <w:tabs>
          <w:tab w:val="left" w:pos="0"/>
        </w:tabs>
        <w:spacing w:after="0" w:line="240" w:lineRule="auto"/>
        <w:ind w:firstLine="851"/>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Предметными результатами обучения являются:</w:t>
      </w:r>
    </w:p>
    <w:p w:rsidR="007E29CC" w:rsidRPr="0085638D" w:rsidRDefault="007E29CC" w:rsidP="007E29CC">
      <w:pPr>
        <w:tabs>
          <w:tab w:val="left" w:pos="0"/>
        </w:tabs>
        <w:spacing w:after="0" w:line="240" w:lineRule="auto"/>
        <w:contextualSpacing/>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-Ознакомление и овладение основными приемами работы с графическими и звуковыми файлами.</w:t>
      </w:r>
    </w:p>
    <w:p w:rsidR="007E29CC" w:rsidRPr="0085638D" w:rsidRDefault="007E29CC" w:rsidP="007E29CC">
      <w:pPr>
        <w:tabs>
          <w:tab w:val="left" w:pos="0"/>
        </w:tabs>
        <w:spacing w:after="0" w:line="240" w:lineRule="auto"/>
        <w:contextualSpacing/>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-Дать практические навыки  сбора и обработки информации.</w:t>
      </w:r>
    </w:p>
    <w:p w:rsidR="007E29CC" w:rsidRPr="0085638D" w:rsidRDefault="007E29CC" w:rsidP="007E29CC">
      <w:pPr>
        <w:tabs>
          <w:tab w:val="left" w:pos="0"/>
        </w:tabs>
        <w:spacing w:after="0" w:line="240" w:lineRule="auto"/>
        <w:contextualSpacing/>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 xml:space="preserve">-Научиться простейшим приемам создания </w:t>
      </w:r>
      <w:proofErr w:type="spellStart"/>
      <w:r w:rsidRPr="0085638D">
        <w:rPr>
          <w:rFonts w:ascii="Times New Roman" w:eastAsia="Times New Roman" w:hAnsi="Times New Roman" w:cs="Times New Roman"/>
          <w:sz w:val="24"/>
          <w:szCs w:val="24"/>
          <w:lang w:eastAsia="ru-RU"/>
        </w:rPr>
        <w:t>мультимедийных</w:t>
      </w:r>
      <w:proofErr w:type="spellEnd"/>
      <w:r w:rsidRPr="0085638D">
        <w:rPr>
          <w:rFonts w:ascii="Times New Roman" w:eastAsia="Times New Roman" w:hAnsi="Times New Roman" w:cs="Times New Roman"/>
          <w:sz w:val="24"/>
          <w:szCs w:val="24"/>
          <w:lang w:eastAsia="ru-RU"/>
        </w:rPr>
        <w:t xml:space="preserve"> продуктов.</w:t>
      </w:r>
    </w:p>
    <w:p w:rsidR="007E29CC" w:rsidRPr="0085638D" w:rsidRDefault="007E29CC" w:rsidP="007E29CC">
      <w:pPr>
        <w:tabs>
          <w:tab w:val="left" w:pos="0"/>
        </w:tabs>
        <w:spacing w:after="0" w:line="240" w:lineRule="auto"/>
        <w:contextualSpacing/>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-Развить и углубить умение работать с программой.</w:t>
      </w:r>
    </w:p>
    <w:p w:rsidR="007E29CC" w:rsidRPr="0085638D" w:rsidRDefault="007E29CC" w:rsidP="007E29CC">
      <w:pPr>
        <w:tabs>
          <w:tab w:val="left" w:pos="0"/>
        </w:tabs>
        <w:spacing w:after="0" w:line="240" w:lineRule="auto"/>
        <w:jc w:val="both"/>
        <w:rPr>
          <w:rFonts w:ascii="Times New Roman" w:eastAsia="Times New Roman" w:hAnsi="Times New Roman" w:cs="Times New Roman"/>
          <w:sz w:val="24"/>
          <w:szCs w:val="24"/>
          <w:lang w:eastAsia="ru-RU"/>
        </w:rPr>
      </w:pPr>
    </w:p>
    <w:p w:rsidR="007E29CC" w:rsidRPr="0085638D" w:rsidRDefault="007E29CC" w:rsidP="007E29CC">
      <w:pPr>
        <w:tabs>
          <w:tab w:val="left" w:pos="0"/>
        </w:tabs>
        <w:spacing w:after="0" w:line="240" w:lineRule="auto"/>
        <w:jc w:val="both"/>
        <w:rPr>
          <w:rFonts w:ascii="Times New Roman" w:eastAsia="Times New Roman" w:hAnsi="Times New Roman" w:cs="Times New Roman"/>
          <w:sz w:val="24"/>
          <w:szCs w:val="24"/>
          <w:lang w:eastAsia="ru-RU"/>
        </w:rPr>
      </w:pPr>
      <w:r w:rsidRPr="0085638D">
        <w:rPr>
          <w:rFonts w:ascii="Times New Roman" w:eastAsia="Times New Roman" w:hAnsi="Times New Roman" w:cs="Times New Roman"/>
          <w:sz w:val="24"/>
          <w:szCs w:val="24"/>
          <w:lang w:eastAsia="ru-RU"/>
        </w:rPr>
        <w:tab/>
        <w:t xml:space="preserve">                по программе «</w:t>
      </w:r>
      <w:proofErr w:type="gramStart"/>
      <w:r w:rsidRPr="0085638D">
        <w:rPr>
          <w:rFonts w:ascii="Times New Roman" w:eastAsia="Times New Roman" w:hAnsi="Times New Roman" w:cs="Times New Roman"/>
          <w:sz w:val="24"/>
          <w:szCs w:val="24"/>
          <w:lang w:eastAsia="ru-RU"/>
        </w:rPr>
        <w:t>Юный</w:t>
      </w:r>
      <w:proofErr w:type="gramEnd"/>
      <w:r w:rsidRPr="0085638D">
        <w:rPr>
          <w:rFonts w:ascii="Times New Roman" w:eastAsia="Times New Roman" w:hAnsi="Times New Roman" w:cs="Times New Roman"/>
          <w:sz w:val="24"/>
          <w:szCs w:val="24"/>
          <w:lang w:eastAsia="ru-RU"/>
        </w:rPr>
        <w:t xml:space="preserve"> информатик» работают педагоги:</w:t>
      </w:r>
    </w:p>
    <w:p w:rsidR="001B6DC3" w:rsidRDefault="007E29CC" w:rsidP="007E29CC">
      <w:pPr>
        <w:tabs>
          <w:tab w:val="left" w:pos="0"/>
        </w:tabs>
        <w:spacing w:after="0" w:line="240" w:lineRule="auto"/>
        <w:contextualSpacing/>
        <w:jc w:val="both"/>
        <w:rPr>
          <w:rFonts w:ascii="Times New Roman" w:eastAsia="Times New Roman" w:hAnsi="Times New Roman" w:cs="Times New Roman"/>
          <w:sz w:val="24"/>
          <w:szCs w:val="24"/>
          <w:lang w:eastAsia="ru-RU"/>
        </w:rPr>
      </w:pPr>
      <w:proofErr w:type="spellStart"/>
      <w:r w:rsidRPr="0085638D">
        <w:rPr>
          <w:rFonts w:ascii="Times New Roman" w:eastAsia="Times New Roman" w:hAnsi="Times New Roman" w:cs="Times New Roman"/>
          <w:sz w:val="24"/>
          <w:szCs w:val="24"/>
          <w:lang w:eastAsia="ru-RU"/>
        </w:rPr>
        <w:t>Гиззатуллина</w:t>
      </w:r>
      <w:proofErr w:type="spellEnd"/>
      <w:r w:rsidRPr="0085638D">
        <w:rPr>
          <w:rFonts w:ascii="Times New Roman" w:eastAsia="Times New Roman" w:hAnsi="Times New Roman" w:cs="Times New Roman"/>
          <w:sz w:val="24"/>
          <w:szCs w:val="24"/>
          <w:lang w:eastAsia="ru-RU"/>
        </w:rPr>
        <w:t xml:space="preserve">  А.Ш. </w:t>
      </w:r>
      <w:r w:rsidR="001B6DC3">
        <w:rPr>
          <w:rFonts w:ascii="Times New Roman" w:eastAsia="Times New Roman" w:hAnsi="Times New Roman" w:cs="Times New Roman"/>
          <w:sz w:val="24"/>
          <w:szCs w:val="24"/>
          <w:lang w:eastAsia="ru-RU"/>
        </w:rPr>
        <w:t>–</w:t>
      </w:r>
      <w:r w:rsidR="007A4E0B">
        <w:rPr>
          <w:rFonts w:ascii="Times New Roman" w:eastAsia="Times New Roman" w:hAnsi="Times New Roman" w:cs="Times New Roman"/>
          <w:sz w:val="24"/>
          <w:szCs w:val="24"/>
          <w:lang w:eastAsia="ru-RU"/>
        </w:rPr>
        <w:t xml:space="preserve"> </w:t>
      </w:r>
      <w:r w:rsidR="001B6DC3">
        <w:rPr>
          <w:rFonts w:ascii="Times New Roman" w:eastAsia="Times New Roman" w:hAnsi="Times New Roman" w:cs="Times New Roman"/>
          <w:sz w:val="24"/>
          <w:szCs w:val="24"/>
          <w:lang w:eastAsia="ru-RU"/>
        </w:rPr>
        <w:t>«Юный информатик</w:t>
      </w:r>
      <w:r w:rsidRPr="0085638D">
        <w:rPr>
          <w:rFonts w:ascii="Times New Roman" w:eastAsia="Times New Roman" w:hAnsi="Times New Roman" w:cs="Times New Roman"/>
          <w:sz w:val="24"/>
          <w:szCs w:val="24"/>
          <w:lang w:eastAsia="ru-RU"/>
        </w:rPr>
        <w:t>» курс обучения 2 года,</w:t>
      </w:r>
      <w:r w:rsidR="001B6DC3">
        <w:rPr>
          <w:rFonts w:ascii="Times New Roman" w:eastAsia="Times New Roman" w:hAnsi="Times New Roman" w:cs="Times New Roman"/>
          <w:sz w:val="24"/>
          <w:szCs w:val="24"/>
          <w:lang w:eastAsia="ru-RU"/>
        </w:rPr>
        <w:t xml:space="preserve"> с учащимися 14-17 лет, </w:t>
      </w:r>
    </w:p>
    <w:p w:rsidR="007E29CC" w:rsidRPr="0085638D" w:rsidRDefault="001B6DC3" w:rsidP="007E29CC">
      <w:pPr>
        <w:tabs>
          <w:tab w:val="left" w:pos="0"/>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7E29CC" w:rsidRPr="0085638D">
        <w:rPr>
          <w:rFonts w:ascii="Times New Roman" w:eastAsia="Times New Roman" w:hAnsi="Times New Roman" w:cs="Times New Roman"/>
          <w:sz w:val="24"/>
          <w:szCs w:val="24"/>
          <w:lang w:eastAsia="ru-RU"/>
        </w:rPr>
        <w:t xml:space="preserve"> год обучения  на базе МБОУ </w:t>
      </w:r>
      <w:proofErr w:type="spellStart"/>
      <w:r w:rsidR="007E29CC" w:rsidRPr="0085638D">
        <w:rPr>
          <w:rFonts w:ascii="Times New Roman" w:eastAsia="Times New Roman" w:hAnsi="Times New Roman" w:cs="Times New Roman"/>
          <w:sz w:val="24"/>
          <w:szCs w:val="24"/>
          <w:lang w:eastAsia="ru-RU"/>
        </w:rPr>
        <w:t>Кадыбашская</w:t>
      </w:r>
      <w:proofErr w:type="spellEnd"/>
      <w:r w:rsidR="007E29CC" w:rsidRPr="0085638D">
        <w:rPr>
          <w:rFonts w:ascii="Times New Roman" w:eastAsia="Times New Roman" w:hAnsi="Times New Roman" w:cs="Times New Roman"/>
          <w:sz w:val="24"/>
          <w:szCs w:val="24"/>
          <w:lang w:eastAsia="ru-RU"/>
        </w:rPr>
        <w:t xml:space="preserve"> СОШ</w:t>
      </w:r>
    </w:p>
    <w:p w:rsidR="007E29CC" w:rsidRPr="0085638D" w:rsidRDefault="007E29CC" w:rsidP="007E29CC">
      <w:pPr>
        <w:tabs>
          <w:tab w:val="left" w:pos="0"/>
        </w:tabs>
        <w:spacing w:after="0" w:line="240" w:lineRule="auto"/>
        <w:contextualSpacing/>
        <w:jc w:val="both"/>
        <w:rPr>
          <w:rFonts w:ascii="Times New Roman" w:eastAsia="Times New Roman" w:hAnsi="Times New Roman" w:cs="Times New Roman"/>
          <w:sz w:val="24"/>
          <w:szCs w:val="24"/>
          <w:lang w:eastAsia="ru-RU"/>
        </w:rPr>
      </w:pPr>
    </w:p>
    <w:p w:rsidR="007E29CC" w:rsidRPr="0085638D" w:rsidRDefault="007E29CC" w:rsidP="007E29CC">
      <w:pPr>
        <w:tabs>
          <w:tab w:val="left" w:pos="0"/>
        </w:tabs>
        <w:spacing w:after="0" w:line="240" w:lineRule="auto"/>
        <w:contextualSpacing/>
        <w:jc w:val="both"/>
        <w:rPr>
          <w:rFonts w:ascii="Times New Roman" w:eastAsia="Times New Roman" w:hAnsi="Times New Roman" w:cs="Times New Roman"/>
          <w:sz w:val="24"/>
          <w:szCs w:val="24"/>
          <w:lang w:eastAsia="ru-RU"/>
        </w:rPr>
      </w:pPr>
      <w:proofErr w:type="spellStart"/>
      <w:r w:rsidRPr="0085638D">
        <w:rPr>
          <w:rFonts w:ascii="Times New Roman" w:eastAsia="Times New Roman" w:hAnsi="Times New Roman" w:cs="Times New Roman"/>
          <w:sz w:val="24"/>
          <w:szCs w:val="24"/>
          <w:lang w:eastAsia="ru-RU"/>
        </w:rPr>
        <w:t>Лотфуллина</w:t>
      </w:r>
      <w:proofErr w:type="spellEnd"/>
      <w:r w:rsidRPr="0085638D">
        <w:rPr>
          <w:rFonts w:ascii="Times New Roman" w:eastAsia="Times New Roman" w:hAnsi="Times New Roman" w:cs="Times New Roman"/>
          <w:sz w:val="24"/>
          <w:szCs w:val="24"/>
          <w:lang w:eastAsia="ru-RU"/>
        </w:rPr>
        <w:t xml:space="preserve">  И.З. – </w:t>
      </w:r>
      <w:r w:rsidR="001B6DC3">
        <w:rPr>
          <w:rFonts w:ascii="Times New Roman" w:eastAsia="Times New Roman" w:hAnsi="Times New Roman" w:cs="Times New Roman"/>
          <w:sz w:val="24"/>
          <w:szCs w:val="24"/>
          <w:lang w:eastAsia="ru-RU"/>
        </w:rPr>
        <w:t>«Юный информатик-1</w:t>
      </w:r>
      <w:r w:rsidRPr="0085638D">
        <w:rPr>
          <w:rFonts w:ascii="Times New Roman" w:eastAsia="Times New Roman" w:hAnsi="Times New Roman" w:cs="Times New Roman"/>
          <w:sz w:val="24"/>
          <w:szCs w:val="24"/>
          <w:lang w:eastAsia="ru-RU"/>
        </w:rPr>
        <w:t xml:space="preserve">» курс обучения </w:t>
      </w:r>
      <w:r w:rsidR="001B6DC3">
        <w:rPr>
          <w:rFonts w:ascii="Times New Roman" w:eastAsia="Times New Roman" w:hAnsi="Times New Roman" w:cs="Times New Roman"/>
          <w:sz w:val="24"/>
          <w:szCs w:val="24"/>
          <w:lang w:eastAsia="ru-RU"/>
        </w:rPr>
        <w:t>2 года, с учащимися 13-14 лет.,1</w:t>
      </w:r>
      <w:r w:rsidRPr="0085638D">
        <w:rPr>
          <w:rFonts w:ascii="Times New Roman" w:eastAsia="Times New Roman" w:hAnsi="Times New Roman" w:cs="Times New Roman"/>
          <w:sz w:val="24"/>
          <w:szCs w:val="24"/>
          <w:lang w:eastAsia="ru-RU"/>
        </w:rPr>
        <w:t xml:space="preserve"> год обучения  на  базе МБОУ </w:t>
      </w:r>
      <w:proofErr w:type="spellStart"/>
      <w:r w:rsidRPr="0085638D">
        <w:rPr>
          <w:rFonts w:ascii="Times New Roman" w:eastAsia="Times New Roman" w:hAnsi="Times New Roman" w:cs="Times New Roman"/>
          <w:sz w:val="24"/>
          <w:szCs w:val="24"/>
          <w:lang w:eastAsia="ru-RU"/>
        </w:rPr>
        <w:t>Кучуковская</w:t>
      </w:r>
      <w:proofErr w:type="spellEnd"/>
      <w:r w:rsidRPr="0085638D">
        <w:rPr>
          <w:rFonts w:ascii="Times New Roman" w:eastAsia="Times New Roman" w:hAnsi="Times New Roman" w:cs="Times New Roman"/>
          <w:sz w:val="24"/>
          <w:szCs w:val="24"/>
          <w:lang w:eastAsia="ru-RU"/>
        </w:rPr>
        <w:t xml:space="preserve"> СОШ</w:t>
      </w:r>
    </w:p>
    <w:p w:rsidR="00B47B64" w:rsidRPr="00DA58AD" w:rsidRDefault="00B47B6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p>
    <w:p w:rsidR="00DA58AD" w:rsidRDefault="00367197" w:rsidP="00CC62FC">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Программа «Умелые руки</w:t>
      </w:r>
      <w:r w:rsidR="00B47B64" w:rsidRPr="00DA58AD">
        <w:rPr>
          <w:rFonts w:ascii="Times New Roman" w:eastAsia="Times New Roman" w:hAnsi="Times New Roman" w:cs="Times New Roman"/>
          <w:b/>
          <w:color w:val="000000"/>
          <w:sz w:val="24"/>
          <w:szCs w:val="24"/>
          <w:lang w:eastAsia="ru-RU"/>
        </w:rPr>
        <w:t>»</w:t>
      </w:r>
    </w:p>
    <w:p w:rsidR="00B47B64" w:rsidRPr="00DA58AD" w:rsidRDefault="00DA58AD" w:rsidP="00DA58AD">
      <w:pPr>
        <w:spacing w:after="0" w:line="240" w:lineRule="auto"/>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color w:val="000000"/>
          <w:sz w:val="24"/>
          <w:szCs w:val="24"/>
          <w:lang w:eastAsia="ru-RU"/>
        </w:rPr>
        <w:t xml:space="preserve">Дополнительная </w:t>
      </w:r>
      <w:r w:rsidR="001B6DC3">
        <w:rPr>
          <w:rFonts w:ascii="Times New Roman" w:eastAsia="Times New Roman" w:hAnsi="Times New Roman" w:cs="Times New Roman"/>
          <w:color w:val="000000"/>
          <w:sz w:val="24"/>
          <w:szCs w:val="24"/>
          <w:lang w:eastAsia="ru-RU"/>
        </w:rPr>
        <w:t xml:space="preserve">общеобразовательная </w:t>
      </w:r>
      <w:proofErr w:type="spellStart"/>
      <w:r>
        <w:rPr>
          <w:rFonts w:ascii="Times New Roman" w:eastAsia="Times New Roman" w:hAnsi="Times New Roman" w:cs="Times New Roman"/>
          <w:color w:val="000000"/>
          <w:sz w:val="24"/>
          <w:szCs w:val="24"/>
          <w:lang w:eastAsia="ru-RU"/>
        </w:rPr>
        <w:t>общеразв</w:t>
      </w:r>
      <w:r w:rsidR="001B6DC3">
        <w:rPr>
          <w:rFonts w:ascii="Times New Roman" w:eastAsia="Times New Roman" w:hAnsi="Times New Roman" w:cs="Times New Roman"/>
          <w:color w:val="000000"/>
          <w:sz w:val="24"/>
          <w:szCs w:val="24"/>
          <w:lang w:eastAsia="ru-RU"/>
        </w:rPr>
        <w:t>ивающая</w:t>
      </w:r>
      <w:proofErr w:type="spellEnd"/>
      <w:r w:rsidR="001B6DC3">
        <w:rPr>
          <w:rFonts w:ascii="Times New Roman" w:eastAsia="Times New Roman" w:hAnsi="Times New Roman" w:cs="Times New Roman"/>
          <w:color w:val="000000"/>
          <w:sz w:val="24"/>
          <w:szCs w:val="24"/>
          <w:lang w:eastAsia="ru-RU"/>
        </w:rPr>
        <w:t xml:space="preserve"> программа «Умелые руки</w:t>
      </w:r>
      <w:r>
        <w:rPr>
          <w:rFonts w:ascii="Times New Roman" w:eastAsia="Times New Roman" w:hAnsi="Times New Roman" w:cs="Times New Roman"/>
          <w:color w:val="000000"/>
          <w:sz w:val="24"/>
          <w:szCs w:val="24"/>
          <w:lang w:eastAsia="ru-RU"/>
        </w:rPr>
        <w:t>»</w:t>
      </w:r>
      <w:r w:rsidR="00242EF4">
        <w:rPr>
          <w:rFonts w:ascii="Times New Roman" w:eastAsia="Times New Roman" w:hAnsi="Times New Roman" w:cs="Times New Roman"/>
          <w:color w:val="000000"/>
          <w:sz w:val="24"/>
          <w:szCs w:val="24"/>
          <w:lang w:eastAsia="ru-RU"/>
        </w:rPr>
        <w:t>.</w:t>
      </w:r>
    </w:p>
    <w:p w:rsidR="00B47B64" w:rsidRPr="00DA58AD" w:rsidRDefault="00B47B64" w:rsidP="00DA58AD">
      <w:pPr>
        <w:tabs>
          <w:tab w:val="left" w:pos="8280"/>
        </w:tabs>
        <w:spacing w:after="0" w:line="240" w:lineRule="auto"/>
        <w:ind w:firstLine="284"/>
        <w:jc w:val="both"/>
        <w:rPr>
          <w:rFonts w:ascii="Times New Roman" w:eastAsia="Times New Roman" w:hAnsi="Times New Roman" w:cs="Times New Roman"/>
          <w:iCs/>
          <w:spacing w:val="-13"/>
          <w:sz w:val="24"/>
          <w:szCs w:val="24"/>
          <w:lang w:eastAsia="ru-RU"/>
        </w:rPr>
      </w:pPr>
      <w:r w:rsidRPr="00DA58AD">
        <w:rPr>
          <w:rFonts w:ascii="Times New Roman" w:eastAsia="Times New Roman" w:hAnsi="Times New Roman" w:cs="Times New Roman"/>
          <w:iCs/>
          <w:spacing w:val="-13"/>
          <w:sz w:val="24"/>
          <w:szCs w:val="24"/>
          <w:lang w:eastAsia="ru-RU"/>
        </w:rPr>
        <w:t>Как программы дополнительного образования</w:t>
      </w:r>
      <w:r w:rsidR="0084489A">
        <w:rPr>
          <w:rFonts w:ascii="Times New Roman" w:eastAsia="Times New Roman" w:hAnsi="Times New Roman" w:cs="Times New Roman"/>
          <w:iCs/>
          <w:spacing w:val="-13"/>
          <w:sz w:val="24"/>
          <w:szCs w:val="24"/>
          <w:lang w:eastAsia="ru-RU"/>
        </w:rPr>
        <w:t xml:space="preserve"> </w:t>
      </w:r>
      <w:r w:rsidRPr="00DA58AD">
        <w:rPr>
          <w:rFonts w:ascii="Times New Roman" w:eastAsia="Times New Roman" w:hAnsi="Times New Roman" w:cs="Times New Roman"/>
          <w:iCs/>
          <w:spacing w:val="-13"/>
          <w:sz w:val="24"/>
          <w:szCs w:val="24"/>
          <w:lang w:eastAsia="ru-RU"/>
        </w:rPr>
        <w:t xml:space="preserve">заключается в развития творческих способностей ребенка, возможность проявить себя в активной деятельности широкого диапазона. Наиболее эффективный путь развития индивидуальных способностей, развития творческого подхода к своему труду - приобщение детей к продуктивной творческой деятельности. </w:t>
      </w:r>
    </w:p>
    <w:p w:rsidR="00242EF4" w:rsidRDefault="00B47B64" w:rsidP="00DA58AD">
      <w:pPr>
        <w:shd w:val="clear" w:color="auto" w:fill="FFFFFF"/>
        <w:tabs>
          <w:tab w:val="left" w:pos="8280"/>
        </w:tabs>
        <w:spacing w:after="0" w:line="240" w:lineRule="auto"/>
        <w:ind w:firstLine="284"/>
        <w:rPr>
          <w:rFonts w:ascii="Times New Roman" w:eastAsia="Times New Roman" w:hAnsi="Times New Roman" w:cs="Times New Roman"/>
          <w:iCs/>
          <w:spacing w:val="-13"/>
          <w:sz w:val="24"/>
          <w:szCs w:val="24"/>
          <w:lang w:eastAsia="ru-RU"/>
        </w:rPr>
      </w:pPr>
      <w:r w:rsidRPr="00DA58AD">
        <w:rPr>
          <w:rFonts w:ascii="Times New Roman" w:eastAsia="Times New Roman" w:hAnsi="Times New Roman" w:cs="Times New Roman"/>
          <w:iCs/>
          <w:spacing w:val="-13"/>
          <w:sz w:val="24"/>
          <w:szCs w:val="24"/>
          <w:lang w:eastAsia="ru-RU"/>
        </w:rPr>
        <w:t xml:space="preserve">Занятия кружка позволяют дать детям дополнительные сведения по трудовому обучению: ребята знакомятся с культурой и историей родного края, с разными видами декоративно - прикладного искусства (резьба, работа с деревом и т.д.) народа, проживающего в родной местности,  </w:t>
      </w:r>
    </w:p>
    <w:p w:rsidR="00B47B64" w:rsidRPr="00DA58AD" w:rsidRDefault="00B47B64" w:rsidP="00242EF4">
      <w:pPr>
        <w:shd w:val="clear" w:color="auto" w:fill="FFFFFF"/>
        <w:tabs>
          <w:tab w:val="left" w:pos="8280"/>
        </w:tabs>
        <w:spacing w:after="0" w:line="240" w:lineRule="auto"/>
        <w:rPr>
          <w:rFonts w:ascii="Times New Roman" w:eastAsia="Times New Roman" w:hAnsi="Times New Roman" w:cs="Times New Roman"/>
          <w:iCs/>
          <w:spacing w:val="-13"/>
          <w:sz w:val="24"/>
          <w:szCs w:val="24"/>
          <w:lang w:eastAsia="ru-RU"/>
        </w:rPr>
      </w:pPr>
      <w:r w:rsidRPr="00DA58AD">
        <w:rPr>
          <w:rFonts w:ascii="Times New Roman" w:eastAsia="Times New Roman" w:hAnsi="Times New Roman" w:cs="Times New Roman"/>
          <w:iCs/>
          <w:spacing w:val="-13"/>
          <w:sz w:val="24"/>
          <w:szCs w:val="24"/>
          <w:lang w:eastAsia="ru-RU"/>
        </w:rPr>
        <w:t xml:space="preserve">с изобразительными материалами и техникой рисования (гуашь, аппликация). </w:t>
      </w:r>
    </w:p>
    <w:p w:rsidR="00B47B64" w:rsidRPr="00DA58AD" w:rsidRDefault="00B47B64" w:rsidP="00DA58AD">
      <w:pPr>
        <w:shd w:val="clear" w:color="auto" w:fill="FFFFFF"/>
        <w:tabs>
          <w:tab w:val="left" w:pos="8280"/>
        </w:tabs>
        <w:spacing w:after="0" w:line="240" w:lineRule="auto"/>
        <w:ind w:firstLine="284"/>
        <w:jc w:val="both"/>
        <w:rPr>
          <w:rFonts w:ascii="Times New Roman" w:eastAsia="Times New Roman" w:hAnsi="Times New Roman" w:cs="Times New Roman"/>
          <w:iCs/>
          <w:spacing w:val="-13"/>
          <w:sz w:val="24"/>
          <w:szCs w:val="24"/>
          <w:lang w:eastAsia="ru-RU"/>
        </w:rPr>
      </w:pPr>
      <w:r w:rsidRPr="00DA58AD">
        <w:rPr>
          <w:rFonts w:ascii="Times New Roman" w:eastAsia="Times New Roman" w:hAnsi="Times New Roman" w:cs="Times New Roman"/>
          <w:iCs/>
          <w:spacing w:val="-13"/>
          <w:sz w:val="24"/>
          <w:szCs w:val="24"/>
          <w:lang w:eastAsia="ru-RU"/>
        </w:rPr>
        <w:t xml:space="preserve">Деятельность детей направлена на решение и воплощение в материале разнообразных задач, связанных  с изготовлением вначале простейших,  затем более сложных изделий и их художественным оформлением. </w:t>
      </w:r>
    </w:p>
    <w:p w:rsidR="00B47B64" w:rsidRPr="00DA58AD" w:rsidRDefault="00B47B64" w:rsidP="00DA58AD">
      <w:pPr>
        <w:spacing w:after="0" w:line="240" w:lineRule="auto"/>
        <w:ind w:firstLine="284"/>
        <w:jc w:val="both"/>
        <w:rPr>
          <w:rFonts w:ascii="Times New Roman" w:eastAsia="Times New Roman" w:hAnsi="Times New Roman" w:cs="Times New Roman"/>
          <w:iCs/>
          <w:spacing w:val="-13"/>
          <w:sz w:val="24"/>
          <w:szCs w:val="24"/>
          <w:lang w:eastAsia="ru-RU"/>
        </w:rPr>
      </w:pPr>
      <w:r w:rsidRPr="00DA58AD">
        <w:rPr>
          <w:rFonts w:ascii="Times New Roman" w:eastAsia="Times New Roman" w:hAnsi="Times New Roman" w:cs="Times New Roman"/>
          <w:iCs/>
          <w:spacing w:val="-13"/>
          <w:sz w:val="24"/>
          <w:szCs w:val="24"/>
          <w:lang w:eastAsia="ru-RU"/>
        </w:rPr>
        <w:t xml:space="preserve">На основе предложенных  для просмотра изделий происходит ознакомление с профессиями: столяр-плотник, краснодеревщик, маляр, станочник деревообрабатывающих станков. Уже в начальной школе учащиеся пробуют себя в роли специалиста той или иной профессии. Ученики фантазируют,  выражают свое мнение, доказывают свою точку зрения по выполнению той или иной работы, развивают художественный вкус. </w:t>
      </w:r>
    </w:p>
    <w:p w:rsidR="00B47B64" w:rsidRPr="00DA58AD" w:rsidRDefault="00B47B64" w:rsidP="00DA58AD">
      <w:pPr>
        <w:spacing w:after="0" w:line="240" w:lineRule="auto"/>
        <w:rPr>
          <w:rFonts w:ascii="Times New Roman" w:eastAsia="Times New Roman" w:hAnsi="Times New Roman" w:cs="Times New Roman"/>
          <w:iCs/>
          <w:spacing w:val="-13"/>
          <w:sz w:val="24"/>
          <w:szCs w:val="24"/>
          <w:lang w:eastAsia="ru-RU"/>
        </w:rPr>
      </w:pPr>
      <w:r w:rsidRPr="00DA58AD">
        <w:rPr>
          <w:rFonts w:ascii="Times New Roman" w:eastAsia="Times New Roman" w:hAnsi="Times New Roman" w:cs="Times New Roman"/>
          <w:iCs/>
          <w:spacing w:val="-13"/>
          <w:sz w:val="24"/>
          <w:szCs w:val="24"/>
          <w:lang w:eastAsia="ru-RU"/>
        </w:rPr>
        <w:t>Работа кружка направлена на трудовое, эстетическое, нравственное воспитание школьников. Кружок «Умелые руки» развивает творческие способности – процесс, который пронизывает все этапы развития личности ребёнка, пробуждает инициативу и самостоятельность принимаемых решений, привычку к свободному самовыражению, уверенность в себе.</w:t>
      </w:r>
    </w:p>
    <w:p w:rsidR="00B47B64" w:rsidRPr="00242EF4"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Новизна курса состоит в последовательном развитии осмысления учащимися ценностей трудовой деятельности гражданина современного общества, в создании условий </w:t>
      </w:r>
      <w:r w:rsidR="00242EF4">
        <w:rPr>
          <w:rFonts w:ascii="Times New Roman" w:eastAsia="Times New Roman" w:hAnsi="Times New Roman" w:cs="Times New Roman"/>
          <w:sz w:val="24"/>
          <w:szCs w:val="24"/>
          <w:lang w:eastAsia="ru-RU"/>
        </w:rPr>
        <w:t>для жизненного самоопределения.</w:t>
      </w:r>
    </w:p>
    <w:p w:rsidR="00B47B64" w:rsidRPr="00DA58AD" w:rsidRDefault="00B47B64" w:rsidP="00DA58AD">
      <w:pPr>
        <w:spacing w:after="0" w:line="240" w:lineRule="auto"/>
        <w:ind w:hanging="360"/>
        <w:rPr>
          <w:rFonts w:ascii="Times New Roman" w:eastAsia="Times New Roman" w:hAnsi="Times New Roman" w:cs="Times New Roman"/>
          <w:sz w:val="24"/>
          <w:szCs w:val="24"/>
          <w:u w:val="single"/>
          <w:lang w:eastAsia="ru-RU"/>
        </w:rPr>
      </w:pPr>
      <w:r w:rsidRPr="00DA58AD">
        <w:rPr>
          <w:rFonts w:ascii="Times New Roman" w:eastAsia="Times New Roman" w:hAnsi="Times New Roman" w:cs="Times New Roman"/>
          <w:sz w:val="24"/>
          <w:szCs w:val="24"/>
          <w:u w:val="single"/>
          <w:lang w:eastAsia="ru-RU"/>
        </w:rPr>
        <w:t xml:space="preserve">Цели кружковой работы </w:t>
      </w:r>
    </w:p>
    <w:p w:rsidR="00B47B64" w:rsidRPr="00DA58AD" w:rsidRDefault="00B47B64" w:rsidP="00DA58AD">
      <w:pPr>
        <w:spacing w:after="0" w:line="240" w:lineRule="auto"/>
        <w:jc w:val="both"/>
        <w:rPr>
          <w:rFonts w:ascii="Times New Roman" w:eastAsia="Times New Roman" w:hAnsi="Times New Roman" w:cs="Times New Roman"/>
          <w:sz w:val="24"/>
          <w:szCs w:val="24"/>
          <w:u w:val="single"/>
          <w:lang w:eastAsia="ru-RU"/>
        </w:rPr>
      </w:pPr>
      <w:r w:rsidRPr="00DA58AD">
        <w:rPr>
          <w:rFonts w:ascii="Times New Roman" w:eastAsia="Times New Roman" w:hAnsi="Times New Roman" w:cs="Times New Roman"/>
          <w:sz w:val="24"/>
          <w:szCs w:val="24"/>
          <w:u w:val="single"/>
          <w:lang w:eastAsia="ru-RU"/>
        </w:rPr>
        <w:t>1.</w:t>
      </w:r>
      <w:r w:rsidRPr="00DA58AD">
        <w:rPr>
          <w:rFonts w:ascii="Times New Roman" w:eastAsia="Times New Roman" w:hAnsi="Times New Roman" w:cs="Times New Roman"/>
          <w:sz w:val="24"/>
          <w:szCs w:val="24"/>
          <w:lang w:eastAsia="ru-RU"/>
        </w:rPr>
        <w:t>Развитие творческих способностей младших школьников, детского   сплоченного коллектива через воспитание трудолюбия, усидчивости, терпеливости, взаимопомощи, взаимовыручки.</w:t>
      </w:r>
    </w:p>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pacing w:val="-9"/>
          <w:sz w:val="24"/>
          <w:szCs w:val="24"/>
          <w:lang w:eastAsia="ru-RU"/>
        </w:rPr>
        <w:lastRenderedPageBreak/>
        <w:t>2.Обеспечение дополнительных знаний по трудовому обучению.</w:t>
      </w:r>
    </w:p>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3.Возродить интерес  у детей и подростков к профессиям, </w:t>
      </w:r>
      <w:proofErr w:type="gramStart"/>
      <w:r w:rsidRPr="00DA58AD">
        <w:rPr>
          <w:rFonts w:ascii="Times New Roman" w:eastAsia="Times New Roman" w:hAnsi="Times New Roman" w:cs="Times New Roman"/>
          <w:sz w:val="24"/>
          <w:szCs w:val="24"/>
          <w:lang w:eastAsia="ru-RU"/>
        </w:rPr>
        <w:t>связанные</w:t>
      </w:r>
      <w:proofErr w:type="gramEnd"/>
      <w:r w:rsidRPr="00DA58AD">
        <w:rPr>
          <w:rFonts w:ascii="Times New Roman" w:eastAsia="Times New Roman" w:hAnsi="Times New Roman" w:cs="Times New Roman"/>
          <w:sz w:val="24"/>
          <w:szCs w:val="24"/>
          <w:lang w:eastAsia="ru-RU"/>
        </w:rPr>
        <w:t xml:space="preserve"> с деревообработкой. </w:t>
      </w:r>
    </w:p>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4.Воспитание любви и уважения к своему труду и труду взрослого      человека, любви к родному краю и себе. </w:t>
      </w:r>
    </w:p>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5.Формирование личности с широким творческим кругозором, воспитание общей культуры, привитие обучаемым  нравственных норм поведения.</w:t>
      </w:r>
    </w:p>
    <w:p w:rsidR="00B47B64" w:rsidRPr="00DA58AD" w:rsidRDefault="00B47B64" w:rsidP="00DA58AD">
      <w:pPr>
        <w:spacing w:after="0" w:line="240" w:lineRule="auto"/>
        <w:rPr>
          <w:rFonts w:ascii="Times New Roman" w:eastAsia="Times New Roman" w:hAnsi="Times New Roman" w:cs="Times New Roman"/>
          <w:sz w:val="24"/>
          <w:szCs w:val="24"/>
          <w:lang w:eastAsia="ru-RU"/>
        </w:rPr>
      </w:pPr>
    </w:p>
    <w:p w:rsidR="00B47B64" w:rsidRPr="00DA58AD" w:rsidRDefault="00242EF4" w:rsidP="00DA58A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w:t>
      </w:r>
      <w:r w:rsidR="00B47B64" w:rsidRPr="00DA58AD">
        <w:rPr>
          <w:rFonts w:ascii="Times New Roman" w:eastAsia="Times New Roman" w:hAnsi="Times New Roman" w:cs="Times New Roman"/>
          <w:sz w:val="24"/>
          <w:szCs w:val="24"/>
          <w:lang w:eastAsia="ru-RU"/>
        </w:rPr>
        <w:t>ля учащихся 11-13 лет, курс обучения 1 год</w:t>
      </w:r>
    </w:p>
    <w:p w:rsidR="00B47B64" w:rsidRPr="00DA58AD" w:rsidRDefault="00E02EDC"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п</w:t>
      </w:r>
      <w:r w:rsidR="00B47B64" w:rsidRPr="00DA58AD">
        <w:rPr>
          <w:rFonts w:ascii="Times New Roman" w:eastAsia="Times New Roman" w:hAnsi="Times New Roman" w:cs="Times New Roman"/>
          <w:sz w:val="24"/>
          <w:szCs w:val="24"/>
          <w:lang w:eastAsia="ru-RU"/>
        </w:rPr>
        <w:t xml:space="preserve">о программе работает педагог дополнительного образования </w:t>
      </w:r>
      <w:proofErr w:type="spellStart"/>
      <w:r w:rsidR="00B47B64" w:rsidRPr="00DA58AD">
        <w:rPr>
          <w:rFonts w:ascii="Times New Roman" w:eastAsia="Times New Roman" w:hAnsi="Times New Roman" w:cs="Times New Roman"/>
          <w:sz w:val="24"/>
          <w:szCs w:val="24"/>
          <w:lang w:eastAsia="ru-RU"/>
        </w:rPr>
        <w:t>Галиев</w:t>
      </w:r>
      <w:proofErr w:type="spellEnd"/>
      <w:r w:rsidR="00B47B64" w:rsidRPr="00DA58AD">
        <w:rPr>
          <w:rFonts w:ascii="Times New Roman" w:eastAsia="Times New Roman" w:hAnsi="Times New Roman" w:cs="Times New Roman"/>
          <w:sz w:val="24"/>
          <w:szCs w:val="24"/>
          <w:lang w:eastAsia="ru-RU"/>
        </w:rPr>
        <w:t xml:space="preserve"> И.З.</w:t>
      </w:r>
      <w:r w:rsidR="007A4E0B">
        <w:rPr>
          <w:rFonts w:ascii="Times New Roman" w:eastAsia="Times New Roman" w:hAnsi="Times New Roman" w:cs="Times New Roman"/>
          <w:sz w:val="24"/>
          <w:szCs w:val="24"/>
          <w:lang w:eastAsia="ru-RU"/>
        </w:rPr>
        <w:t>, 1 года обучения</w:t>
      </w:r>
    </w:p>
    <w:p w:rsidR="00B47B64" w:rsidRDefault="00B47B64" w:rsidP="00DA58AD">
      <w:pPr>
        <w:tabs>
          <w:tab w:val="left" w:pos="3881"/>
          <w:tab w:val="left" w:pos="6955"/>
        </w:tabs>
        <w:spacing w:after="0" w:line="240" w:lineRule="auto"/>
        <w:ind w:right="-143"/>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на базе МБОУ </w:t>
      </w:r>
      <w:proofErr w:type="spellStart"/>
      <w:r w:rsidRPr="00DA58AD">
        <w:rPr>
          <w:rFonts w:ascii="Times New Roman" w:eastAsia="Times New Roman" w:hAnsi="Times New Roman" w:cs="Times New Roman"/>
          <w:sz w:val="24"/>
          <w:szCs w:val="24"/>
          <w:lang w:eastAsia="ru-RU"/>
        </w:rPr>
        <w:t>Кичкетанская</w:t>
      </w:r>
      <w:proofErr w:type="spellEnd"/>
      <w:r w:rsidRPr="00DA58AD">
        <w:rPr>
          <w:rFonts w:ascii="Times New Roman" w:eastAsia="Times New Roman" w:hAnsi="Times New Roman" w:cs="Times New Roman"/>
          <w:sz w:val="24"/>
          <w:szCs w:val="24"/>
          <w:lang w:eastAsia="ru-RU"/>
        </w:rPr>
        <w:t xml:space="preserve"> СОШ</w:t>
      </w:r>
    </w:p>
    <w:p w:rsidR="00B47B64" w:rsidRPr="00DA58AD" w:rsidRDefault="00B47B64" w:rsidP="00DA58AD">
      <w:pPr>
        <w:shd w:val="clear" w:color="auto" w:fill="FFFFFF"/>
        <w:spacing w:after="0" w:line="240" w:lineRule="auto"/>
        <w:outlineLvl w:val="0"/>
        <w:rPr>
          <w:rFonts w:ascii="Times New Roman" w:eastAsia="Times New Roman" w:hAnsi="Times New Roman" w:cs="Times New Roman"/>
          <w:b/>
          <w:i/>
          <w:sz w:val="24"/>
          <w:szCs w:val="24"/>
          <w:lang w:eastAsia="ru-RU"/>
        </w:rPr>
      </w:pPr>
    </w:p>
    <w:p w:rsidR="00B47B64" w:rsidRPr="00242EF4" w:rsidRDefault="00B47B64" w:rsidP="00DA58AD">
      <w:pPr>
        <w:shd w:val="clear" w:color="auto" w:fill="FFFFFF"/>
        <w:spacing w:after="0" w:line="240" w:lineRule="auto"/>
        <w:jc w:val="center"/>
        <w:outlineLvl w:val="0"/>
        <w:rPr>
          <w:rFonts w:ascii="Times New Roman" w:eastAsia="Times New Roman" w:hAnsi="Times New Roman" w:cs="Times New Roman"/>
          <w:b/>
          <w:i/>
          <w:sz w:val="28"/>
          <w:szCs w:val="28"/>
          <w:lang w:eastAsia="ru-RU"/>
        </w:rPr>
      </w:pPr>
      <w:r w:rsidRPr="00242EF4">
        <w:rPr>
          <w:rFonts w:ascii="Times New Roman" w:eastAsia="Times New Roman" w:hAnsi="Times New Roman" w:cs="Times New Roman"/>
          <w:b/>
          <w:i/>
          <w:sz w:val="28"/>
          <w:szCs w:val="28"/>
          <w:lang w:eastAsia="ru-RU"/>
        </w:rPr>
        <w:t>8.Формы и методы оценки результатов образовательной деятельности</w:t>
      </w:r>
    </w:p>
    <w:p w:rsidR="00B47B64" w:rsidRPr="00DA58AD" w:rsidRDefault="00B47B64" w:rsidP="00DA58AD">
      <w:pPr>
        <w:shd w:val="clear" w:color="auto" w:fill="FFFFFF"/>
        <w:spacing w:after="0" w:line="240" w:lineRule="auto"/>
        <w:jc w:val="center"/>
        <w:outlineLvl w:val="0"/>
        <w:rPr>
          <w:rFonts w:ascii="Times New Roman" w:eastAsia="Times New Roman" w:hAnsi="Times New Roman" w:cs="Times New Roman"/>
          <w:b/>
          <w:i/>
          <w:sz w:val="24"/>
          <w:szCs w:val="24"/>
          <w:lang w:eastAsia="ru-RU"/>
        </w:rPr>
      </w:pPr>
    </w:p>
    <w:p w:rsidR="00B47B64" w:rsidRPr="00DA58AD" w:rsidRDefault="00B47B64" w:rsidP="00DA58AD">
      <w:pPr>
        <w:spacing w:after="0" w:line="240" w:lineRule="auto"/>
        <w:ind w:firstLine="567"/>
        <w:jc w:val="both"/>
        <w:rPr>
          <w:rFonts w:ascii="Times New Roman" w:eastAsia="Times New Roman" w:hAnsi="Times New Roman" w:cs="Times New Roman"/>
          <w:spacing w:val="-9"/>
          <w:sz w:val="24"/>
          <w:szCs w:val="24"/>
        </w:rPr>
      </w:pPr>
      <w:bookmarkStart w:id="19" w:name="_Toc296683435"/>
      <w:bookmarkStart w:id="20" w:name="_Toc296073740"/>
      <w:r w:rsidRPr="00DA58AD">
        <w:rPr>
          <w:rFonts w:ascii="Times New Roman" w:eastAsia="Times New Roman" w:hAnsi="Times New Roman" w:cs="Times New Roman"/>
          <w:sz w:val="24"/>
          <w:szCs w:val="24"/>
        </w:rPr>
        <w:tab/>
        <w:t xml:space="preserve">Освоение отдельной части или всего объема учебного предмета, образовательной программы, сопровождается промежуточной аттестацией учащихся, проводимой в формах, определенных учебным планом, и в порядке, установленном МБУ ДО ДДТ «Радуга талантов». </w:t>
      </w:r>
    </w:p>
    <w:p w:rsidR="00B47B64" w:rsidRPr="00DA58AD" w:rsidRDefault="00B47B64" w:rsidP="00DA58AD">
      <w:pPr>
        <w:spacing w:after="0" w:line="240" w:lineRule="auto"/>
        <w:jc w:val="both"/>
        <w:rPr>
          <w:rFonts w:ascii="Times New Roman" w:eastAsia="Times New Roman" w:hAnsi="Times New Roman" w:cs="Times New Roman"/>
          <w:sz w:val="24"/>
          <w:szCs w:val="24"/>
        </w:rPr>
      </w:pPr>
      <w:r w:rsidRPr="00DA58AD">
        <w:rPr>
          <w:rFonts w:ascii="Times New Roman" w:eastAsia="Times New Roman" w:hAnsi="Times New Roman" w:cs="Times New Roman"/>
          <w:spacing w:val="-3"/>
          <w:sz w:val="24"/>
          <w:szCs w:val="24"/>
        </w:rPr>
        <w:t xml:space="preserve">        Целями промежуточной аттестации </w:t>
      </w:r>
      <w:r w:rsidRPr="00DA58AD">
        <w:rPr>
          <w:rFonts w:ascii="Times New Roman" w:eastAsia="Times New Roman" w:hAnsi="Times New Roman" w:cs="Times New Roman"/>
          <w:spacing w:val="-10"/>
          <w:sz w:val="24"/>
          <w:szCs w:val="24"/>
        </w:rPr>
        <w:t>учащихся являются:</w:t>
      </w:r>
    </w:p>
    <w:p w:rsidR="00B47B64" w:rsidRPr="00DA58AD" w:rsidRDefault="00B47B64" w:rsidP="00DA58AD">
      <w:pPr>
        <w:widowControl w:val="0"/>
        <w:numPr>
          <w:ilvl w:val="0"/>
          <w:numId w:val="11"/>
        </w:num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DA58AD">
        <w:rPr>
          <w:rFonts w:ascii="Times New Roman" w:eastAsia="Times New Roman" w:hAnsi="Times New Roman" w:cs="Times New Roman"/>
          <w:spacing w:val="-5"/>
          <w:sz w:val="24"/>
          <w:szCs w:val="24"/>
        </w:rPr>
        <w:t xml:space="preserve">установление фактического уровня теоретических знаний учащихся по программам учебного плана, их практических умений и навыков; соотнесение этого </w:t>
      </w:r>
      <w:r w:rsidRPr="00DA58AD">
        <w:rPr>
          <w:rFonts w:ascii="Times New Roman" w:eastAsia="Times New Roman" w:hAnsi="Times New Roman" w:cs="Times New Roman"/>
          <w:spacing w:val="-8"/>
          <w:sz w:val="24"/>
          <w:szCs w:val="24"/>
        </w:rPr>
        <w:t>уровня с требованиями уровня образовательной программы;</w:t>
      </w:r>
    </w:p>
    <w:p w:rsidR="00242EF4" w:rsidRPr="00C26184" w:rsidRDefault="00B47B64" w:rsidP="00242EF4">
      <w:pPr>
        <w:widowControl w:val="0"/>
        <w:numPr>
          <w:ilvl w:val="0"/>
          <w:numId w:val="11"/>
        </w:numPr>
        <w:autoSpaceDE w:val="0"/>
        <w:autoSpaceDN w:val="0"/>
        <w:adjustRightInd w:val="0"/>
        <w:spacing w:after="0" w:line="240" w:lineRule="auto"/>
        <w:ind w:firstLine="567"/>
        <w:jc w:val="both"/>
        <w:rPr>
          <w:rFonts w:ascii="Times New Roman" w:eastAsia="Times New Roman" w:hAnsi="Times New Roman" w:cs="Times New Roman"/>
          <w:sz w:val="24"/>
          <w:szCs w:val="24"/>
        </w:rPr>
      </w:pPr>
      <w:proofErr w:type="gramStart"/>
      <w:r w:rsidRPr="00DA58AD">
        <w:rPr>
          <w:rFonts w:ascii="Times New Roman" w:eastAsia="Times New Roman" w:hAnsi="Times New Roman" w:cs="Times New Roman"/>
          <w:spacing w:val="-3"/>
          <w:sz w:val="24"/>
          <w:szCs w:val="24"/>
        </w:rPr>
        <w:t>контроль за</w:t>
      </w:r>
      <w:proofErr w:type="gramEnd"/>
      <w:r w:rsidRPr="00DA58AD">
        <w:rPr>
          <w:rFonts w:ascii="Times New Roman" w:eastAsia="Times New Roman" w:hAnsi="Times New Roman" w:cs="Times New Roman"/>
          <w:spacing w:val="-3"/>
          <w:sz w:val="24"/>
          <w:szCs w:val="24"/>
        </w:rPr>
        <w:t xml:space="preserve"> выполнением учебных программ и календарно-тематического </w:t>
      </w:r>
      <w:r w:rsidRPr="00DA58AD">
        <w:rPr>
          <w:rFonts w:ascii="Times New Roman" w:eastAsia="Times New Roman" w:hAnsi="Times New Roman" w:cs="Times New Roman"/>
          <w:spacing w:val="-9"/>
          <w:sz w:val="24"/>
          <w:szCs w:val="24"/>
        </w:rPr>
        <w:t>графика       изучения учебных предметов.</w:t>
      </w:r>
    </w:p>
    <w:p w:rsidR="00B47B64" w:rsidRPr="00DA58AD" w:rsidRDefault="00B47B64" w:rsidP="00DA58AD">
      <w:pPr>
        <w:widowControl w:val="0"/>
        <w:numPr>
          <w:ilvl w:val="0"/>
          <w:numId w:val="11"/>
        </w:num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мониторинг качества обучения, анализ данных мониторинга и разработка корректирующих действий по итогам анализа мониторинговых исследований.</w:t>
      </w:r>
    </w:p>
    <w:p w:rsidR="00B47B64" w:rsidRPr="00DA58AD" w:rsidRDefault="00B47B64" w:rsidP="00DA58AD">
      <w:pPr>
        <w:spacing w:after="0" w:line="240" w:lineRule="auto"/>
        <w:jc w:val="both"/>
        <w:rPr>
          <w:rFonts w:ascii="Times New Roman" w:eastAsia="Times New Roman" w:hAnsi="Times New Roman" w:cs="Times New Roman"/>
          <w:spacing w:val="-9"/>
          <w:sz w:val="24"/>
          <w:szCs w:val="24"/>
        </w:rPr>
      </w:pPr>
      <w:r w:rsidRPr="00DA58AD">
        <w:rPr>
          <w:rFonts w:ascii="Times New Roman" w:eastAsia="Times New Roman" w:hAnsi="Times New Roman" w:cs="Times New Roman"/>
          <w:spacing w:val="-6"/>
          <w:sz w:val="24"/>
          <w:szCs w:val="24"/>
        </w:rPr>
        <w:t xml:space="preserve">      Ежегодно решением педсовета МБУ ДО ДДТ «Радуга талантов» </w:t>
      </w:r>
      <w:r w:rsidRPr="00DA58AD">
        <w:rPr>
          <w:rFonts w:ascii="Times New Roman" w:eastAsia="Times New Roman" w:hAnsi="Times New Roman" w:cs="Times New Roman"/>
          <w:spacing w:val="-5"/>
          <w:sz w:val="24"/>
          <w:szCs w:val="24"/>
        </w:rPr>
        <w:t xml:space="preserve">устанавливается порядок проведения промежуточной аттестации. Данное решение утверждается </w:t>
      </w:r>
      <w:r w:rsidRPr="00DA58AD">
        <w:rPr>
          <w:rFonts w:ascii="Times New Roman" w:eastAsia="Times New Roman" w:hAnsi="Times New Roman" w:cs="Times New Roman"/>
          <w:spacing w:val="-9"/>
          <w:sz w:val="24"/>
          <w:szCs w:val="24"/>
        </w:rPr>
        <w:t>директором МБУ ДО ДДТ «Радуга талантов».</w:t>
      </w:r>
    </w:p>
    <w:p w:rsidR="00B47B64" w:rsidRPr="00DA58AD" w:rsidRDefault="00B47B64" w:rsidP="00DA58AD">
      <w:pPr>
        <w:shd w:val="clear" w:color="auto" w:fill="FFFFFF"/>
        <w:spacing w:after="0" w:line="240" w:lineRule="auto"/>
        <w:ind w:right="14"/>
        <w:jc w:val="both"/>
        <w:rPr>
          <w:rFonts w:ascii="Times New Roman" w:eastAsia="Times New Roman" w:hAnsi="Times New Roman" w:cs="Times New Roman"/>
          <w:color w:val="000000"/>
          <w:spacing w:val="-9"/>
          <w:sz w:val="24"/>
          <w:szCs w:val="24"/>
          <w:lang w:eastAsia="ru-RU"/>
        </w:rPr>
      </w:pPr>
      <w:r w:rsidRPr="00DA58AD">
        <w:rPr>
          <w:rFonts w:ascii="Times New Roman" w:eastAsia="Times New Roman" w:hAnsi="Times New Roman" w:cs="Times New Roman"/>
          <w:color w:val="000000"/>
          <w:spacing w:val="-9"/>
          <w:sz w:val="24"/>
          <w:szCs w:val="24"/>
          <w:lang w:eastAsia="ru-RU"/>
        </w:rPr>
        <w:t xml:space="preserve">  Освоение образовательной программы сопровождается промежуточной аттестацией учащихся по всем годам </w:t>
      </w:r>
      <w:r w:rsidR="00242EF4">
        <w:rPr>
          <w:rFonts w:ascii="Times New Roman" w:eastAsia="Times New Roman" w:hAnsi="Times New Roman" w:cs="Times New Roman"/>
          <w:color w:val="000000"/>
          <w:spacing w:val="-9"/>
          <w:sz w:val="24"/>
          <w:szCs w:val="24"/>
          <w:lang w:eastAsia="ru-RU"/>
        </w:rPr>
        <w:t xml:space="preserve">обучения, проводимой в формах, </w:t>
      </w:r>
      <w:r w:rsidRPr="00DA58AD">
        <w:rPr>
          <w:rFonts w:ascii="Times New Roman" w:eastAsia="Times New Roman" w:hAnsi="Times New Roman" w:cs="Times New Roman"/>
          <w:color w:val="000000"/>
          <w:spacing w:val="-9"/>
          <w:sz w:val="24"/>
          <w:szCs w:val="24"/>
          <w:lang w:eastAsia="ru-RU"/>
        </w:rPr>
        <w:t>определенных учебным планом.</w:t>
      </w:r>
    </w:p>
    <w:p w:rsidR="00B47B64" w:rsidRPr="00DA58AD" w:rsidRDefault="00B47B64" w:rsidP="00242EF4">
      <w:pPr>
        <w:shd w:val="clear" w:color="auto" w:fill="FFFFFF"/>
        <w:spacing w:after="0" w:line="240" w:lineRule="auto"/>
        <w:ind w:right="14"/>
        <w:jc w:val="both"/>
        <w:rPr>
          <w:rFonts w:ascii="Times New Roman" w:eastAsia="Times New Roman" w:hAnsi="Times New Roman" w:cs="Times New Roman"/>
          <w:color w:val="000000"/>
          <w:spacing w:val="-9"/>
          <w:sz w:val="24"/>
          <w:szCs w:val="24"/>
          <w:lang w:eastAsia="ru-RU"/>
        </w:rPr>
      </w:pPr>
      <w:r w:rsidRPr="00DA58AD">
        <w:rPr>
          <w:rFonts w:ascii="Times New Roman" w:eastAsia="Times New Roman" w:hAnsi="Times New Roman" w:cs="Times New Roman"/>
          <w:color w:val="000000"/>
          <w:spacing w:val="-9"/>
          <w:sz w:val="24"/>
          <w:szCs w:val="24"/>
          <w:lang w:eastAsia="ru-RU"/>
        </w:rPr>
        <w:t xml:space="preserve">Промежуточную  аттестацию проходят </w:t>
      </w:r>
      <w:r w:rsidRPr="00DA58AD">
        <w:rPr>
          <w:rFonts w:ascii="Times New Roman" w:eastAsia="Times New Roman" w:hAnsi="Times New Roman" w:cs="Times New Roman"/>
          <w:b/>
          <w:color w:val="000000"/>
          <w:spacing w:val="-9"/>
          <w:sz w:val="24"/>
          <w:szCs w:val="24"/>
          <w:lang w:eastAsia="ru-RU"/>
        </w:rPr>
        <w:t>все учащиеся</w:t>
      </w:r>
      <w:r w:rsidRPr="00DA58AD">
        <w:rPr>
          <w:rFonts w:ascii="Times New Roman" w:eastAsia="Times New Roman" w:hAnsi="Times New Roman" w:cs="Times New Roman"/>
          <w:color w:val="000000"/>
          <w:spacing w:val="-9"/>
          <w:sz w:val="24"/>
          <w:szCs w:val="24"/>
          <w:lang w:eastAsia="ru-RU"/>
        </w:rPr>
        <w:t xml:space="preserve"> по следующим формам: сдача контрольных нормативов, рефераты, конкурсы, отчетный концерт.</w:t>
      </w:r>
    </w:p>
    <w:p w:rsidR="00B47B64" w:rsidRPr="00DA58AD" w:rsidRDefault="00B47B64" w:rsidP="00DA58AD">
      <w:pPr>
        <w:shd w:val="clear" w:color="auto" w:fill="FFFFFF"/>
        <w:spacing w:after="0" w:line="240" w:lineRule="auto"/>
        <w:ind w:right="29"/>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color w:val="000000"/>
          <w:spacing w:val="-8"/>
          <w:sz w:val="24"/>
          <w:szCs w:val="24"/>
          <w:lang w:eastAsia="ru-RU"/>
        </w:rPr>
        <w:t xml:space="preserve">Порядок  проведения промежуточной аттестации определяется </w:t>
      </w:r>
      <w:r w:rsidRPr="00DA58AD">
        <w:rPr>
          <w:rFonts w:ascii="Times New Roman" w:eastAsia="Times New Roman" w:hAnsi="Times New Roman" w:cs="Times New Roman"/>
          <w:color w:val="000000"/>
          <w:spacing w:val="-12"/>
          <w:sz w:val="24"/>
          <w:szCs w:val="24"/>
          <w:lang w:eastAsia="ru-RU"/>
        </w:rPr>
        <w:t>ежегодно на педагогическом совете  МБУ ДО ДДТ «Радуга талантов».</w:t>
      </w:r>
      <w:r w:rsidRPr="00DA58AD">
        <w:rPr>
          <w:rFonts w:ascii="Times New Roman" w:eastAsia="Times New Roman" w:hAnsi="Times New Roman" w:cs="Times New Roman"/>
          <w:color w:val="000000"/>
          <w:spacing w:val="-13"/>
          <w:sz w:val="24"/>
          <w:szCs w:val="24"/>
          <w:lang w:eastAsia="ru-RU"/>
        </w:rPr>
        <w:t xml:space="preserve">Учащиеся, заболевшие в период промежуточной аттестации,  </w:t>
      </w:r>
      <w:r w:rsidRPr="00DA58AD">
        <w:rPr>
          <w:rFonts w:ascii="Times New Roman" w:eastAsia="Times New Roman" w:hAnsi="Times New Roman" w:cs="Times New Roman"/>
          <w:color w:val="000000"/>
          <w:spacing w:val="-14"/>
          <w:sz w:val="24"/>
          <w:szCs w:val="24"/>
          <w:lang w:eastAsia="ru-RU"/>
        </w:rPr>
        <w:t xml:space="preserve">на основании справки из медицинского учреждения </w:t>
      </w:r>
      <w:r w:rsidRPr="00DA58AD">
        <w:rPr>
          <w:rFonts w:ascii="Times New Roman" w:eastAsia="Times New Roman" w:hAnsi="Times New Roman" w:cs="Times New Roman"/>
          <w:color w:val="000000"/>
          <w:spacing w:val="-13"/>
          <w:sz w:val="24"/>
          <w:szCs w:val="24"/>
          <w:lang w:eastAsia="ru-RU"/>
        </w:rPr>
        <w:t xml:space="preserve">могут быть </w:t>
      </w:r>
      <w:r w:rsidRPr="00DA58AD">
        <w:rPr>
          <w:rFonts w:ascii="Times New Roman" w:eastAsia="Times New Roman" w:hAnsi="Times New Roman" w:cs="Times New Roman"/>
          <w:color w:val="000000"/>
          <w:spacing w:val="-14"/>
          <w:sz w:val="24"/>
          <w:szCs w:val="24"/>
          <w:lang w:eastAsia="ru-RU"/>
        </w:rPr>
        <w:t xml:space="preserve">освобождены от </w:t>
      </w:r>
      <w:proofErr w:type="spellStart"/>
      <w:r w:rsidRPr="00DA58AD">
        <w:rPr>
          <w:rFonts w:ascii="Times New Roman" w:eastAsia="Times New Roman" w:hAnsi="Times New Roman" w:cs="Times New Roman"/>
          <w:color w:val="000000"/>
          <w:spacing w:val="-14"/>
          <w:sz w:val="24"/>
          <w:szCs w:val="24"/>
          <w:lang w:eastAsia="ru-RU"/>
        </w:rPr>
        <w:t>нее</w:t>
      </w:r>
      <w:proofErr w:type="gramStart"/>
      <w:r w:rsidRPr="00DA58AD">
        <w:rPr>
          <w:rFonts w:ascii="Times New Roman" w:eastAsia="Times New Roman" w:hAnsi="Times New Roman" w:cs="Times New Roman"/>
          <w:color w:val="000000"/>
          <w:spacing w:val="-14"/>
          <w:sz w:val="24"/>
          <w:szCs w:val="24"/>
          <w:lang w:eastAsia="ru-RU"/>
        </w:rPr>
        <w:t>.</w:t>
      </w:r>
      <w:r w:rsidRPr="00DA58AD">
        <w:rPr>
          <w:rFonts w:ascii="Times New Roman" w:eastAsia="Times New Roman" w:hAnsi="Times New Roman" w:cs="Times New Roman"/>
          <w:color w:val="000000"/>
          <w:spacing w:val="-8"/>
          <w:sz w:val="24"/>
          <w:szCs w:val="24"/>
          <w:lang w:eastAsia="ru-RU"/>
        </w:rPr>
        <w:t>Р</w:t>
      </w:r>
      <w:proofErr w:type="gramEnd"/>
      <w:r w:rsidRPr="00DA58AD">
        <w:rPr>
          <w:rFonts w:ascii="Times New Roman" w:eastAsia="Times New Roman" w:hAnsi="Times New Roman" w:cs="Times New Roman"/>
          <w:color w:val="000000"/>
          <w:spacing w:val="-8"/>
          <w:sz w:val="24"/>
          <w:szCs w:val="24"/>
          <w:lang w:eastAsia="ru-RU"/>
        </w:rPr>
        <w:t>асписание</w:t>
      </w:r>
      <w:proofErr w:type="spellEnd"/>
      <w:r w:rsidRPr="00DA58AD">
        <w:rPr>
          <w:rFonts w:ascii="Times New Roman" w:eastAsia="Times New Roman" w:hAnsi="Times New Roman" w:cs="Times New Roman"/>
          <w:color w:val="000000"/>
          <w:spacing w:val="-8"/>
          <w:sz w:val="24"/>
          <w:szCs w:val="24"/>
          <w:lang w:eastAsia="ru-RU"/>
        </w:rPr>
        <w:t xml:space="preserve"> проведения  текущей ,промежуточной, итоговой  аттестации, состав </w:t>
      </w:r>
      <w:r w:rsidRPr="00DA58AD">
        <w:rPr>
          <w:rFonts w:ascii="Times New Roman" w:eastAsia="Times New Roman" w:hAnsi="Times New Roman" w:cs="Times New Roman"/>
          <w:color w:val="000000"/>
          <w:spacing w:val="-5"/>
          <w:sz w:val="24"/>
          <w:szCs w:val="24"/>
          <w:lang w:eastAsia="ru-RU"/>
        </w:rPr>
        <w:t xml:space="preserve">аттестационных комиссий доводятся до сведения педагогов, учащихся и их </w:t>
      </w:r>
      <w:r w:rsidRPr="00DA58AD">
        <w:rPr>
          <w:rFonts w:ascii="Times New Roman" w:eastAsia="Times New Roman" w:hAnsi="Times New Roman" w:cs="Times New Roman"/>
          <w:color w:val="000000"/>
          <w:spacing w:val="-2"/>
          <w:sz w:val="24"/>
          <w:szCs w:val="24"/>
          <w:lang w:eastAsia="ru-RU"/>
        </w:rPr>
        <w:t xml:space="preserve">родителей (законных представителей) не позднее, чем за две недели до начала </w:t>
      </w:r>
      <w:r w:rsidRPr="00DA58AD">
        <w:rPr>
          <w:rFonts w:ascii="Times New Roman" w:eastAsia="Times New Roman" w:hAnsi="Times New Roman" w:cs="Times New Roman"/>
          <w:color w:val="000000"/>
          <w:spacing w:val="-17"/>
          <w:sz w:val="24"/>
          <w:szCs w:val="24"/>
          <w:lang w:eastAsia="ru-RU"/>
        </w:rPr>
        <w:t>аттестации.</w:t>
      </w:r>
    </w:p>
    <w:p w:rsidR="00E02EDC" w:rsidRPr="00DA58AD" w:rsidRDefault="00B47B64" w:rsidP="00DA58AD">
      <w:pPr>
        <w:widowControl w:val="0"/>
        <w:tabs>
          <w:tab w:val="left" w:pos="993"/>
        </w:tabs>
        <w:suppressAutoHyphens/>
        <w:spacing w:after="0" w:line="240" w:lineRule="auto"/>
        <w:jc w:val="both"/>
        <w:rPr>
          <w:rFonts w:ascii="Times New Roman" w:eastAsia="Times New Roman" w:hAnsi="Times New Roman" w:cs="Times New Roman"/>
          <w:bCs/>
          <w:kern w:val="2"/>
          <w:sz w:val="24"/>
          <w:szCs w:val="24"/>
          <w:lang w:eastAsia="ar-SA"/>
        </w:rPr>
      </w:pPr>
      <w:r w:rsidRPr="00DA58AD">
        <w:rPr>
          <w:rFonts w:ascii="Times New Roman" w:eastAsia="Times New Roman" w:hAnsi="Times New Roman" w:cs="Times New Roman"/>
          <w:bCs/>
          <w:kern w:val="2"/>
          <w:sz w:val="24"/>
          <w:szCs w:val="24"/>
          <w:lang w:eastAsia="ar-SA"/>
        </w:rPr>
        <w:t>Контрольно-измерительные материалы для проведения промежуточной аттестации разрабатываются заместителями директора по УВР. Весь материал хранится у заместителя директора по УВР до начала аттестационного периода. Материал должен отражать дидактические единицы, указанные в рабочих программах, соответствовать требованиям к уровню подготовки и содержать критерии оценивания.</w:t>
      </w:r>
    </w:p>
    <w:p w:rsidR="00B47B64" w:rsidRPr="00DA58AD" w:rsidRDefault="00B47B64" w:rsidP="00DA58AD">
      <w:pPr>
        <w:widowControl w:val="0"/>
        <w:tabs>
          <w:tab w:val="left" w:pos="993"/>
        </w:tabs>
        <w:suppressAutoHyphens/>
        <w:spacing w:after="0" w:line="240" w:lineRule="auto"/>
        <w:jc w:val="both"/>
        <w:rPr>
          <w:rFonts w:ascii="Times New Roman" w:eastAsia="Times New Roman" w:hAnsi="Times New Roman" w:cs="Times New Roman"/>
          <w:bCs/>
          <w:color w:val="000000"/>
          <w:kern w:val="2"/>
          <w:sz w:val="24"/>
          <w:szCs w:val="24"/>
          <w:lang w:eastAsia="ar-SA"/>
        </w:rPr>
      </w:pPr>
      <w:r w:rsidRPr="00DA58AD">
        <w:rPr>
          <w:rFonts w:ascii="Times New Roman" w:eastAsia="Times New Roman" w:hAnsi="Times New Roman" w:cs="Times New Roman"/>
          <w:color w:val="000000"/>
          <w:spacing w:val="-11"/>
          <w:kern w:val="2"/>
          <w:sz w:val="24"/>
          <w:szCs w:val="24"/>
          <w:lang w:eastAsia="ar-SA"/>
        </w:rPr>
        <w:t xml:space="preserve">    Состав  </w:t>
      </w:r>
      <w:r w:rsidRPr="00DA58AD">
        <w:rPr>
          <w:rFonts w:ascii="Times New Roman" w:eastAsia="Times New Roman" w:hAnsi="Times New Roman" w:cs="Times New Roman"/>
          <w:color w:val="000000"/>
          <w:spacing w:val="-14"/>
          <w:kern w:val="2"/>
          <w:sz w:val="24"/>
          <w:szCs w:val="24"/>
          <w:lang w:eastAsia="ar-SA"/>
        </w:rPr>
        <w:t xml:space="preserve">аттестационных комиссий утверждается приказом директора МБУ ДО ДДТ «Радуга талантов». </w:t>
      </w:r>
      <w:r w:rsidRPr="00DA58AD">
        <w:rPr>
          <w:rFonts w:ascii="Times New Roman" w:eastAsia="Times New Roman" w:hAnsi="Times New Roman" w:cs="Times New Roman"/>
          <w:bCs/>
          <w:color w:val="000000"/>
          <w:kern w:val="2"/>
          <w:sz w:val="24"/>
          <w:szCs w:val="24"/>
          <w:lang w:eastAsia="ar-SA"/>
        </w:rPr>
        <w:t>Промежуточную а</w:t>
      </w:r>
      <w:r w:rsidR="00242EF4">
        <w:rPr>
          <w:rFonts w:ascii="Times New Roman" w:eastAsia="Times New Roman" w:hAnsi="Times New Roman" w:cs="Times New Roman"/>
          <w:bCs/>
          <w:color w:val="000000"/>
          <w:kern w:val="2"/>
          <w:sz w:val="24"/>
          <w:szCs w:val="24"/>
          <w:lang w:eastAsia="ar-SA"/>
        </w:rPr>
        <w:t xml:space="preserve">ттестацию проводит педагог </w:t>
      </w:r>
      <w:proofErr w:type="gramStart"/>
      <w:r w:rsidR="00242EF4">
        <w:rPr>
          <w:rFonts w:ascii="Times New Roman" w:eastAsia="Times New Roman" w:hAnsi="Times New Roman" w:cs="Times New Roman"/>
          <w:bCs/>
          <w:color w:val="000000"/>
          <w:kern w:val="2"/>
          <w:sz w:val="24"/>
          <w:szCs w:val="24"/>
          <w:lang w:eastAsia="ar-SA"/>
        </w:rPr>
        <w:t>ДО</w:t>
      </w:r>
      <w:proofErr w:type="gramEnd"/>
      <w:r w:rsidR="00242EF4">
        <w:rPr>
          <w:rFonts w:ascii="Times New Roman" w:eastAsia="Times New Roman" w:hAnsi="Times New Roman" w:cs="Times New Roman"/>
          <w:bCs/>
          <w:color w:val="000000"/>
          <w:kern w:val="2"/>
          <w:sz w:val="24"/>
          <w:szCs w:val="24"/>
          <w:lang w:eastAsia="ar-SA"/>
        </w:rPr>
        <w:t xml:space="preserve">, </w:t>
      </w:r>
      <w:proofErr w:type="gramStart"/>
      <w:r w:rsidRPr="00DA58AD">
        <w:rPr>
          <w:rFonts w:ascii="Times New Roman" w:eastAsia="Times New Roman" w:hAnsi="Times New Roman" w:cs="Times New Roman"/>
          <w:bCs/>
          <w:color w:val="000000"/>
          <w:kern w:val="2"/>
          <w:sz w:val="24"/>
          <w:szCs w:val="24"/>
          <w:lang w:eastAsia="ar-SA"/>
        </w:rPr>
        <w:t>в</w:t>
      </w:r>
      <w:proofErr w:type="gramEnd"/>
      <w:r w:rsidRPr="00DA58AD">
        <w:rPr>
          <w:rFonts w:ascii="Times New Roman" w:eastAsia="Times New Roman" w:hAnsi="Times New Roman" w:cs="Times New Roman"/>
          <w:bCs/>
          <w:color w:val="000000"/>
          <w:kern w:val="2"/>
          <w:sz w:val="24"/>
          <w:szCs w:val="24"/>
          <w:lang w:eastAsia="ar-SA"/>
        </w:rPr>
        <w:t xml:space="preserve"> присутствии аттестационной комиссии. </w:t>
      </w:r>
    </w:p>
    <w:p w:rsidR="00B47B64" w:rsidRPr="00DA58AD" w:rsidRDefault="00B47B64" w:rsidP="00DA58AD">
      <w:pPr>
        <w:shd w:val="clear" w:color="auto" w:fill="FFFFFF"/>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color w:val="000000"/>
          <w:spacing w:val="-8"/>
          <w:sz w:val="24"/>
          <w:szCs w:val="24"/>
          <w:lang w:eastAsia="ru-RU"/>
        </w:rPr>
        <w:t xml:space="preserve">    Итоги промежуточной аттестации учащихся оцениваются </w:t>
      </w:r>
      <w:r w:rsidRPr="00DA58AD">
        <w:rPr>
          <w:rFonts w:ascii="Times New Roman" w:eastAsia="Times New Roman" w:hAnsi="Times New Roman" w:cs="Times New Roman"/>
          <w:color w:val="000000"/>
          <w:spacing w:val="-11"/>
          <w:sz w:val="24"/>
          <w:szCs w:val="24"/>
          <w:lang w:eastAsia="ru-RU"/>
        </w:rPr>
        <w:t>по следующей системе: эффективный, оптимальный, удовлетворительный, неудовлетворительный уровни.</w:t>
      </w:r>
    </w:p>
    <w:p w:rsidR="00B47B64" w:rsidRPr="00DA58AD" w:rsidRDefault="00B47B64" w:rsidP="00DA58AD">
      <w:pPr>
        <w:shd w:val="clear" w:color="auto" w:fill="FFFFFF"/>
        <w:suppressAutoHyphens/>
        <w:spacing w:after="0" w:line="240" w:lineRule="auto"/>
        <w:ind w:left="19" w:right="5"/>
        <w:contextualSpacing/>
        <w:jc w:val="both"/>
        <w:rPr>
          <w:rFonts w:ascii="Times New Roman" w:eastAsia="Batang" w:hAnsi="Times New Roman" w:cs="Times New Roman"/>
          <w:b/>
          <w:color w:val="000000"/>
          <w:sz w:val="24"/>
          <w:szCs w:val="24"/>
          <w:lang w:eastAsia="ar-SA"/>
        </w:rPr>
      </w:pPr>
      <w:r w:rsidRPr="00DA58AD">
        <w:rPr>
          <w:rFonts w:ascii="Times New Roman" w:eastAsia="Batang" w:hAnsi="Times New Roman" w:cs="Times New Roman"/>
          <w:b/>
          <w:color w:val="000000"/>
          <w:spacing w:val="-6"/>
          <w:sz w:val="24"/>
          <w:szCs w:val="24"/>
          <w:lang w:eastAsia="ar-SA"/>
        </w:rPr>
        <w:t>Годовые</w:t>
      </w:r>
      <w:r w:rsidRPr="00DA58AD">
        <w:rPr>
          <w:rFonts w:ascii="Times New Roman" w:eastAsia="Batang" w:hAnsi="Times New Roman" w:cs="Times New Roman"/>
          <w:color w:val="000000"/>
          <w:spacing w:val="-6"/>
          <w:sz w:val="24"/>
          <w:szCs w:val="24"/>
          <w:lang w:eastAsia="ar-SA"/>
        </w:rPr>
        <w:t xml:space="preserve"> неудовлетворительные результаты, полученные во время промежуточной </w:t>
      </w:r>
      <w:r w:rsidRPr="00DA58AD">
        <w:rPr>
          <w:rFonts w:ascii="Times New Roman" w:eastAsia="Batang" w:hAnsi="Times New Roman" w:cs="Times New Roman"/>
          <w:color w:val="000000"/>
          <w:spacing w:val="-9"/>
          <w:sz w:val="24"/>
          <w:szCs w:val="24"/>
          <w:lang w:eastAsia="ar-SA"/>
        </w:rPr>
        <w:t xml:space="preserve">аттестации, и (или) не прохождение промежуточной аттестации при отсутствии уважительных  причин  признаются </w:t>
      </w:r>
      <w:r w:rsidRPr="00DA58AD">
        <w:rPr>
          <w:rFonts w:ascii="Times New Roman" w:eastAsia="Batang" w:hAnsi="Times New Roman" w:cs="Times New Roman"/>
          <w:b/>
          <w:color w:val="000000"/>
          <w:spacing w:val="-9"/>
          <w:sz w:val="24"/>
          <w:szCs w:val="24"/>
          <w:lang w:eastAsia="ar-SA"/>
        </w:rPr>
        <w:t xml:space="preserve">академической задолженностью, данная категория детей </w:t>
      </w:r>
      <w:r w:rsidRPr="00DA58AD">
        <w:rPr>
          <w:rFonts w:ascii="Times New Roman" w:eastAsia="Batang" w:hAnsi="Times New Roman" w:cs="Times New Roman"/>
          <w:color w:val="000000"/>
          <w:sz w:val="24"/>
          <w:szCs w:val="24"/>
          <w:lang w:eastAsia="ar-SA"/>
        </w:rPr>
        <w:t>переводится на следующий год обучения  условно.</w:t>
      </w:r>
    </w:p>
    <w:p w:rsidR="00B47B64" w:rsidRPr="00DA58AD" w:rsidRDefault="00B47B64" w:rsidP="00DA58AD">
      <w:pPr>
        <w:shd w:val="clear" w:color="auto" w:fill="FFFFFF"/>
        <w:suppressAutoHyphens/>
        <w:spacing w:after="0" w:line="240" w:lineRule="auto"/>
        <w:ind w:left="19" w:right="5" w:firstLine="648"/>
        <w:contextualSpacing/>
        <w:jc w:val="both"/>
        <w:rPr>
          <w:rFonts w:ascii="Times New Roman" w:eastAsia="Batang" w:hAnsi="Times New Roman" w:cs="Times New Roman"/>
          <w:color w:val="000000"/>
          <w:sz w:val="24"/>
          <w:szCs w:val="24"/>
          <w:lang w:eastAsia="ar-SA"/>
        </w:rPr>
      </w:pPr>
      <w:r w:rsidRPr="00DA58AD">
        <w:rPr>
          <w:rFonts w:ascii="Times New Roman" w:eastAsia="Batang" w:hAnsi="Times New Roman" w:cs="Times New Roman"/>
          <w:b/>
          <w:color w:val="000000"/>
          <w:sz w:val="24"/>
          <w:szCs w:val="24"/>
          <w:lang w:eastAsia="ar-SA"/>
        </w:rPr>
        <w:t xml:space="preserve">  Учащиеся обязаны ликвидировать академическую задолженность.</w:t>
      </w:r>
    </w:p>
    <w:p w:rsidR="00B47B64" w:rsidRPr="00DA58AD" w:rsidRDefault="00B47B64" w:rsidP="00DA58AD">
      <w:pPr>
        <w:shd w:val="clear" w:color="auto" w:fill="FFFFFF"/>
        <w:suppressAutoHyphens/>
        <w:spacing w:after="0" w:line="240" w:lineRule="auto"/>
        <w:ind w:left="19" w:right="5" w:firstLine="648"/>
        <w:contextualSpacing/>
        <w:jc w:val="both"/>
        <w:rPr>
          <w:rFonts w:ascii="Times New Roman" w:eastAsia="Batang" w:hAnsi="Times New Roman" w:cs="Times New Roman"/>
          <w:color w:val="000000"/>
          <w:sz w:val="24"/>
          <w:szCs w:val="24"/>
          <w:lang w:eastAsia="ar-SA"/>
        </w:rPr>
      </w:pPr>
      <w:r w:rsidRPr="00DA58AD">
        <w:rPr>
          <w:rFonts w:ascii="Times New Roman" w:eastAsia="Batang" w:hAnsi="Times New Roman" w:cs="Times New Roman"/>
          <w:color w:val="000000"/>
          <w:sz w:val="24"/>
          <w:szCs w:val="24"/>
          <w:lang w:eastAsia="ar-SA"/>
        </w:rPr>
        <w:lastRenderedPageBreak/>
        <w:t xml:space="preserve">  Учащиеся, имеющие академическую задолженность, вправе пройти промежуточную аттестацию по соответствующему учебному предмету, курсу, дисциплине (модулю) </w:t>
      </w:r>
      <w:r w:rsidRPr="00DA58AD">
        <w:rPr>
          <w:rFonts w:ascii="Times New Roman" w:eastAsia="Batang" w:hAnsi="Times New Roman" w:cs="Times New Roman"/>
          <w:b/>
          <w:color w:val="000000"/>
          <w:sz w:val="24"/>
          <w:szCs w:val="24"/>
          <w:lang w:eastAsia="ar-SA"/>
        </w:rPr>
        <w:t>не более двух раз в следующие сроки</w:t>
      </w:r>
      <w:r w:rsidRPr="00DA58AD">
        <w:rPr>
          <w:rFonts w:ascii="Times New Roman" w:eastAsia="Batang" w:hAnsi="Times New Roman" w:cs="Times New Roman"/>
          <w:color w:val="000000"/>
          <w:sz w:val="24"/>
          <w:szCs w:val="24"/>
          <w:lang w:eastAsia="ar-SA"/>
        </w:rPr>
        <w:t>:</w:t>
      </w:r>
      <w:r w:rsidRPr="00DA58AD">
        <w:rPr>
          <w:rFonts w:ascii="Times New Roman" w:eastAsia="Batang" w:hAnsi="Times New Roman" w:cs="Times New Roman"/>
          <w:b/>
          <w:color w:val="000000"/>
          <w:sz w:val="24"/>
          <w:szCs w:val="24"/>
          <w:lang w:eastAsia="ar-SA"/>
        </w:rPr>
        <w:t xml:space="preserve"> сентябрь, октябрь  с момента образования академической задолженности</w:t>
      </w:r>
      <w:r w:rsidRPr="00DA58AD">
        <w:rPr>
          <w:rFonts w:ascii="Times New Roman" w:eastAsia="Batang" w:hAnsi="Times New Roman" w:cs="Times New Roman"/>
          <w:color w:val="000000"/>
          <w:sz w:val="24"/>
          <w:szCs w:val="24"/>
          <w:lang w:eastAsia="ar-SA"/>
        </w:rPr>
        <w:t xml:space="preserve">. В указанный период не включаются время болезни учащегося, нахождение его в академическом отпуске. </w:t>
      </w:r>
    </w:p>
    <w:p w:rsidR="00B47B64" w:rsidRPr="00DA58AD" w:rsidRDefault="00B47B64" w:rsidP="00DA58AD">
      <w:pPr>
        <w:shd w:val="clear" w:color="auto" w:fill="FFFFFF"/>
        <w:suppressAutoHyphens/>
        <w:spacing w:after="0" w:line="240" w:lineRule="auto"/>
        <w:ind w:left="19" w:right="5" w:firstLine="648"/>
        <w:contextualSpacing/>
        <w:jc w:val="both"/>
        <w:rPr>
          <w:rFonts w:ascii="Times New Roman" w:eastAsia="Batang" w:hAnsi="Times New Roman" w:cs="Times New Roman"/>
          <w:color w:val="000000"/>
          <w:sz w:val="24"/>
          <w:szCs w:val="24"/>
          <w:lang w:eastAsia="ar-SA"/>
        </w:rPr>
      </w:pPr>
      <w:r w:rsidRPr="00DA58AD">
        <w:rPr>
          <w:rFonts w:ascii="Times New Roman" w:eastAsia="Batang" w:hAnsi="Times New Roman" w:cs="Times New Roman"/>
          <w:color w:val="000000"/>
          <w:sz w:val="24"/>
          <w:szCs w:val="24"/>
          <w:lang w:eastAsia="ar-SA"/>
        </w:rPr>
        <w:t xml:space="preserve">   Для проведения промежуточной аттестации во второй раз в МБУ ДО ДДТ «Радуга талантов» создается комиссия, в состав которой входит: председатель комиссии (директор или заместитель директора), педагог </w:t>
      </w:r>
      <w:proofErr w:type="gramStart"/>
      <w:r w:rsidRPr="00DA58AD">
        <w:rPr>
          <w:rFonts w:ascii="Times New Roman" w:eastAsia="Batang" w:hAnsi="Times New Roman" w:cs="Times New Roman"/>
          <w:color w:val="000000"/>
          <w:sz w:val="24"/>
          <w:szCs w:val="24"/>
          <w:lang w:eastAsia="ar-SA"/>
        </w:rPr>
        <w:t>ДО</w:t>
      </w:r>
      <w:proofErr w:type="gramEnd"/>
      <w:r w:rsidRPr="00DA58AD">
        <w:rPr>
          <w:rFonts w:ascii="Times New Roman" w:eastAsia="Batang" w:hAnsi="Times New Roman" w:cs="Times New Roman"/>
          <w:color w:val="000000"/>
          <w:sz w:val="24"/>
          <w:szCs w:val="24"/>
          <w:lang w:eastAsia="ar-SA"/>
        </w:rPr>
        <w:t xml:space="preserve">  и ассистент.</w:t>
      </w:r>
    </w:p>
    <w:p w:rsidR="00350632" w:rsidRDefault="00B47B64" w:rsidP="007D712A">
      <w:pPr>
        <w:shd w:val="clear" w:color="auto" w:fill="FFFFFF"/>
        <w:suppressAutoHyphens/>
        <w:spacing w:after="0" w:line="240" w:lineRule="auto"/>
        <w:ind w:left="19" w:right="5" w:firstLine="648"/>
        <w:contextualSpacing/>
        <w:jc w:val="both"/>
        <w:rPr>
          <w:rFonts w:ascii="Times New Roman" w:eastAsia="Batang" w:hAnsi="Times New Roman" w:cs="Times New Roman"/>
          <w:color w:val="000000"/>
          <w:sz w:val="24"/>
          <w:szCs w:val="24"/>
          <w:lang w:eastAsia="ar-SA"/>
        </w:rPr>
      </w:pPr>
      <w:r w:rsidRPr="00DA58AD">
        <w:rPr>
          <w:rFonts w:ascii="Times New Roman" w:eastAsia="Batang" w:hAnsi="Times New Roman" w:cs="Times New Roman"/>
          <w:color w:val="000000"/>
          <w:sz w:val="24"/>
          <w:szCs w:val="24"/>
          <w:lang w:eastAsia="ar-SA"/>
        </w:rPr>
        <w:t xml:space="preserve">   Не допускается взимание платы с учащихся за прохождение промежуточной аттестации.</w:t>
      </w:r>
    </w:p>
    <w:p w:rsidR="00B47B64" w:rsidRPr="00DA58AD" w:rsidRDefault="00B47B64" w:rsidP="00DA58AD">
      <w:pPr>
        <w:shd w:val="clear" w:color="auto" w:fill="FFFFFF"/>
        <w:suppressAutoHyphens/>
        <w:spacing w:after="0" w:line="240" w:lineRule="auto"/>
        <w:ind w:left="19" w:right="5" w:firstLine="648"/>
        <w:contextualSpacing/>
        <w:jc w:val="both"/>
        <w:rPr>
          <w:rFonts w:ascii="Times New Roman" w:eastAsia="Batang" w:hAnsi="Times New Roman" w:cs="Times New Roman"/>
          <w:b/>
          <w:color w:val="000000"/>
          <w:sz w:val="24"/>
          <w:szCs w:val="24"/>
          <w:lang w:eastAsia="ar-SA"/>
        </w:rPr>
      </w:pPr>
      <w:r w:rsidRPr="00DA58AD">
        <w:rPr>
          <w:rFonts w:ascii="Times New Roman" w:eastAsia="Batang" w:hAnsi="Times New Roman" w:cs="Times New Roman"/>
          <w:color w:val="000000"/>
          <w:sz w:val="24"/>
          <w:szCs w:val="24"/>
          <w:lang w:eastAsia="ar-SA"/>
        </w:rPr>
        <w:t xml:space="preserve"> Учащиеся,  имеющие академическую задолженность по заявлению</w:t>
      </w:r>
      <w:r w:rsidRPr="00DA58AD">
        <w:rPr>
          <w:rFonts w:ascii="Times New Roman" w:eastAsia="Batang" w:hAnsi="Times New Roman" w:cs="Times New Roman"/>
          <w:b/>
          <w:color w:val="000000"/>
          <w:sz w:val="24"/>
          <w:szCs w:val="24"/>
          <w:lang w:eastAsia="ar-SA"/>
        </w:rPr>
        <w:t xml:space="preserve"> родителей (или законных представителей) могут быть оставлены на повторное обучение без проведения повторной промежуточной аттестации и условного перевода на следующий год обучения.</w:t>
      </w:r>
    </w:p>
    <w:p w:rsidR="00242EF4" w:rsidRPr="00DA58AD" w:rsidRDefault="00B47B64" w:rsidP="00350632">
      <w:pPr>
        <w:shd w:val="clear" w:color="auto" w:fill="FFFFFF"/>
        <w:suppressAutoHyphens/>
        <w:spacing w:after="0" w:line="240" w:lineRule="auto"/>
        <w:ind w:left="19" w:right="5" w:firstLine="648"/>
        <w:contextualSpacing/>
        <w:jc w:val="both"/>
        <w:rPr>
          <w:rFonts w:ascii="Times New Roman" w:eastAsia="Batang" w:hAnsi="Times New Roman" w:cs="Times New Roman"/>
          <w:color w:val="000000"/>
          <w:sz w:val="24"/>
          <w:szCs w:val="24"/>
          <w:lang w:eastAsia="ar-SA"/>
        </w:rPr>
      </w:pPr>
      <w:r w:rsidRPr="00DA58AD">
        <w:rPr>
          <w:rFonts w:ascii="Times New Roman" w:eastAsia="Batang" w:hAnsi="Times New Roman" w:cs="Times New Roman"/>
          <w:color w:val="000000"/>
          <w:sz w:val="24"/>
          <w:szCs w:val="24"/>
          <w:lang w:eastAsia="ar-SA"/>
        </w:rPr>
        <w:t xml:space="preserve">  Учащиеся, имеющие академическую задолженность и  переведенные на </w:t>
      </w:r>
      <w:proofErr w:type="gramStart"/>
      <w:r w:rsidRPr="00DA58AD">
        <w:rPr>
          <w:rFonts w:ascii="Times New Roman" w:eastAsia="Batang" w:hAnsi="Times New Roman" w:cs="Times New Roman"/>
          <w:color w:val="000000"/>
          <w:sz w:val="24"/>
          <w:szCs w:val="24"/>
          <w:lang w:eastAsia="ar-SA"/>
        </w:rPr>
        <w:t>обучение</w:t>
      </w:r>
      <w:proofErr w:type="gramEnd"/>
      <w:r w:rsidRPr="00DA58AD">
        <w:rPr>
          <w:rFonts w:ascii="Times New Roman" w:eastAsia="Batang" w:hAnsi="Times New Roman" w:cs="Times New Roman"/>
          <w:color w:val="000000"/>
          <w:sz w:val="24"/>
          <w:szCs w:val="24"/>
          <w:lang w:eastAsia="ar-SA"/>
        </w:rPr>
        <w:t xml:space="preserve"> по  индивидуальному учебному плану, посещают  МБУ ДО ДДТ «Радуга талантов» в штатном режиме. Для них  разрабатывается индивидуальный учебный план, содержащий  меры компенсирующего воздействия по тем разделам учебного плана,  по которым академическая задолженность не была ликвидирована. По итогам года учащиеся проходят промежуточную аттестацию в конце учебного года.</w:t>
      </w:r>
    </w:p>
    <w:p w:rsidR="00B47B64" w:rsidRPr="00DA58AD" w:rsidRDefault="00242EF4" w:rsidP="00DA58AD">
      <w:pPr>
        <w:shd w:val="clear" w:color="auto" w:fill="FFFFFF"/>
        <w:spacing w:after="0" w:line="240" w:lineRule="auto"/>
        <w:ind w:left="10" w:right="10" w:firstLine="643"/>
        <w:jc w:val="both"/>
        <w:rPr>
          <w:rFonts w:ascii="Times New Roman" w:eastAsia="Times New Roman" w:hAnsi="Times New Roman" w:cs="Times New Roman"/>
          <w:color w:val="000000"/>
          <w:spacing w:val="-13"/>
          <w:sz w:val="24"/>
          <w:szCs w:val="24"/>
          <w:lang w:eastAsia="ru-RU"/>
        </w:rPr>
      </w:pPr>
      <w:r>
        <w:rPr>
          <w:rFonts w:ascii="Times New Roman" w:eastAsia="Times New Roman" w:hAnsi="Times New Roman" w:cs="Times New Roman"/>
          <w:color w:val="000000"/>
          <w:spacing w:val="-13"/>
          <w:sz w:val="24"/>
          <w:szCs w:val="24"/>
          <w:lang w:eastAsia="ru-RU"/>
        </w:rPr>
        <w:t xml:space="preserve">  Учащиеся, </w:t>
      </w:r>
      <w:r w:rsidR="00B47B64" w:rsidRPr="00DA58AD">
        <w:rPr>
          <w:rFonts w:ascii="Times New Roman" w:eastAsia="Times New Roman" w:hAnsi="Times New Roman" w:cs="Times New Roman"/>
          <w:color w:val="000000"/>
          <w:spacing w:val="-13"/>
          <w:sz w:val="24"/>
          <w:szCs w:val="24"/>
          <w:lang w:eastAsia="ru-RU"/>
        </w:rPr>
        <w:t xml:space="preserve">проходящие ускоренное </w:t>
      </w:r>
      <w:proofErr w:type="gramStart"/>
      <w:r w:rsidR="00B47B64" w:rsidRPr="00DA58AD">
        <w:rPr>
          <w:rFonts w:ascii="Times New Roman" w:eastAsia="Times New Roman" w:hAnsi="Times New Roman" w:cs="Times New Roman"/>
          <w:color w:val="000000"/>
          <w:spacing w:val="-13"/>
          <w:sz w:val="24"/>
          <w:szCs w:val="24"/>
          <w:lang w:eastAsia="ru-RU"/>
        </w:rPr>
        <w:t>обучение</w:t>
      </w:r>
      <w:proofErr w:type="gramEnd"/>
      <w:r w:rsidR="00B47B64" w:rsidRPr="00DA58AD">
        <w:rPr>
          <w:rFonts w:ascii="Times New Roman" w:eastAsia="Times New Roman" w:hAnsi="Times New Roman" w:cs="Times New Roman"/>
          <w:color w:val="000000"/>
          <w:spacing w:val="-13"/>
          <w:sz w:val="24"/>
          <w:szCs w:val="24"/>
          <w:lang w:eastAsia="ru-RU"/>
        </w:rPr>
        <w:t xml:space="preserve"> по индивидуальному учебному плану,  в пределах осваиваемой  образовательной программы,  проходят промежуточную аттестацию в любые сроки:  в августе, сентябре, декабре и мае.</w:t>
      </w:r>
    </w:p>
    <w:p w:rsidR="00B47B64" w:rsidRPr="00DA58AD" w:rsidRDefault="00B47B64" w:rsidP="00DA58AD">
      <w:pPr>
        <w:shd w:val="clear" w:color="auto" w:fill="FFFFFF"/>
        <w:spacing w:after="0" w:line="240" w:lineRule="auto"/>
        <w:ind w:left="10" w:right="10" w:firstLine="643"/>
        <w:jc w:val="both"/>
        <w:rPr>
          <w:rFonts w:ascii="Times New Roman" w:eastAsia="Times New Roman" w:hAnsi="Times New Roman" w:cs="Times New Roman"/>
          <w:color w:val="000000"/>
          <w:spacing w:val="-13"/>
          <w:sz w:val="24"/>
          <w:szCs w:val="24"/>
          <w:lang w:eastAsia="ru-RU"/>
        </w:rPr>
      </w:pPr>
      <w:r w:rsidRPr="00DA58AD">
        <w:rPr>
          <w:rFonts w:ascii="Times New Roman" w:eastAsia="Times New Roman" w:hAnsi="Times New Roman" w:cs="Times New Roman"/>
          <w:color w:val="000000"/>
          <w:spacing w:val="-13"/>
          <w:sz w:val="24"/>
          <w:szCs w:val="24"/>
          <w:lang w:eastAsia="ru-RU"/>
        </w:rPr>
        <w:t xml:space="preserve">  Внеплановая промежуточная аттестация может проводиться </w:t>
      </w:r>
      <w:proofErr w:type="gramStart"/>
      <w:r w:rsidRPr="00DA58AD">
        <w:rPr>
          <w:rFonts w:ascii="Times New Roman" w:eastAsia="Times New Roman" w:hAnsi="Times New Roman" w:cs="Times New Roman"/>
          <w:color w:val="000000"/>
          <w:spacing w:val="-13"/>
          <w:sz w:val="24"/>
          <w:szCs w:val="24"/>
          <w:lang w:eastAsia="ru-RU"/>
        </w:rPr>
        <w:t>при  приеме учащегося переводом из других учреждений дополнительного образования при отсутствии подтверждающих  документов с целью установления уровня фактических знаний учащихся на основании</w:t>
      </w:r>
      <w:proofErr w:type="gramEnd"/>
      <w:r w:rsidRPr="00DA58AD">
        <w:rPr>
          <w:rFonts w:ascii="Times New Roman" w:eastAsia="Times New Roman" w:hAnsi="Times New Roman" w:cs="Times New Roman"/>
          <w:color w:val="000000"/>
          <w:spacing w:val="-13"/>
          <w:sz w:val="24"/>
          <w:szCs w:val="24"/>
          <w:lang w:eastAsia="ru-RU"/>
        </w:rPr>
        <w:t xml:space="preserve"> письменного обращения родителей (законных представителей). Для проведения внеплановой промежуточной аттестации создается комиссия в составе не менее 3-х человек и утверждается приказом директора школы. Решение комиссии о зачислении учащегося на определенный год обучения утверждается приказом директора МБУ ДО ДДТ «Радуга талантов».</w:t>
      </w:r>
    </w:p>
    <w:p w:rsidR="00B47B64" w:rsidRPr="00DA58AD" w:rsidRDefault="00B47B64" w:rsidP="00DA58AD">
      <w:pPr>
        <w:shd w:val="clear" w:color="auto" w:fill="FFFFFF"/>
        <w:spacing w:after="0" w:line="240" w:lineRule="auto"/>
        <w:ind w:left="10" w:right="10" w:firstLine="706"/>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color w:val="000000"/>
          <w:spacing w:val="-12"/>
          <w:sz w:val="24"/>
          <w:szCs w:val="24"/>
          <w:lang w:eastAsia="ru-RU"/>
        </w:rPr>
        <w:t xml:space="preserve">  Итоги промежуточной аттестации учащихся оформляются протоколом</w:t>
      </w:r>
      <w:r w:rsidRPr="00DA58AD">
        <w:rPr>
          <w:rFonts w:ascii="Times New Roman" w:eastAsia="Times New Roman" w:hAnsi="Times New Roman" w:cs="Times New Roman"/>
          <w:color w:val="000000"/>
          <w:spacing w:val="-9"/>
          <w:sz w:val="24"/>
          <w:szCs w:val="24"/>
          <w:lang w:eastAsia="ru-RU"/>
        </w:rPr>
        <w:t>.</w:t>
      </w:r>
    </w:p>
    <w:p w:rsidR="00B47B64" w:rsidRPr="00DA58AD" w:rsidRDefault="00B47B64" w:rsidP="00DA58AD">
      <w:pPr>
        <w:shd w:val="clear" w:color="auto" w:fill="FFFFFF"/>
        <w:spacing w:after="0" w:line="240" w:lineRule="auto"/>
        <w:ind w:left="10" w:right="10" w:firstLine="706"/>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color w:val="000000"/>
          <w:spacing w:val="-12"/>
          <w:sz w:val="24"/>
          <w:szCs w:val="24"/>
          <w:lang w:eastAsia="ru-RU"/>
        </w:rPr>
        <w:t xml:space="preserve">  Протоколы по результатам промежуточной </w:t>
      </w:r>
      <w:r w:rsidRPr="00DA58AD">
        <w:rPr>
          <w:rFonts w:ascii="Times New Roman" w:eastAsia="Times New Roman" w:hAnsi="Times New Roman" w:cs="Times New Roman"/>
          <w:color w:val="000000"/>
          <w:spacing w:val="-13"/>
          <w:sz w:val="24"/>
          <w:szCs w:val="24"/>
          <w:lang w:eastAsia="ru-RU"/>
        </w:rPr>
        <w:t>аттестации хранятся в МБУ ДО ДДТ «Радуга талантов» в течение трех лет.</w:t>
      </w:r>
    </w:p>
    <w:p w:rsidR="00B47B64" w:rsidRPr="00DA58AD" w:rsidRDefault="00B47B64" w:rsidP="00DA58AD">
      <w:pPr>
        <w:shd w:val="clear" w:color="auto" w:fill="FFFFFF"/>
        <w:spacing w:after="0" w:line="240" w:lineRule="auto"/>
        <w:ind w:left="14" w:right="10" w:firstLine="706"/>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color w:val="000000"/>
          <w:spacing w:val="-12"/>
          <w:sz w:val="24"/>
          <w:szCs w:val="24"/>
          <w:lang w:eastAsia="ru-RU"/>
        </w:rPr>
        <w:t xml:space="preserve"> В период подготовки к промежуточной аттестации учащихся </w:t>
      </w:r>
      <w:r w:rsidRPr="00DA58AD">
        <w:rPr>
          <w:rFonts w:ascii="Times New Roman" w:eastAsia="Times New Roman" w:hAnsi="Times New Roman" w:cs="Times New Roman"/>
          <w:color w:val="000000"/>
          <w:spacing w:val="-15"/>
          <w:sz w:val="24"/>
          <w:szCs w:val="24"/>
          <w:lang w:eastAsia="ru-RU"/>
        </w:rPr>
        <w:t>администрация МБУ ДО ДДТ «Радуга талантов»:</w:t>
      </w:r>
    </w:p>
    <w:p w:rsidR="00B47B64" w:rsidRPr="00DA58AD" w:rsidRDefault="00B47B64" w:rsidP="00DA58AD">
      <w:pPr>
        <w:widowControl w:val="0"/>
        <w:numPr>
          <w:ilvl w:val="0"/>
          <w:numId w:val="12"/>
        </w:num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color w:val="000000"/>
          <w:spacing w:val="-5"/>
          <w:sz w:val="24"/>
          <w:szCs w:val="24"/>
          <w:lang w:eastAsia="ru-RU"/>
        </w:rPr>
        <w:t xml:space="preserve">организует обсуждение на заседании педагогического совета вопросов о </w:t>
      </w:r>
      <w:r w:rsidRPr="00DA58AD">
        <w:rPr>
          <w:rFonts w:ascii="Times New Roman" w:eastAsia="Times New Roman" w:hAnsi="Times New Roman" w:cs="Times New Roman"/>
          <w:color w:val="000000"/>
          <w:spacing w:val="-8"/>
          <w:sz w:val="24"/>
          <w:szCs w:val="24"/>
          <w:lang w:eastAsia="ru-RU"/>
        </w:rPr>
        <w:t>порядке проведения промежуточной аттестации учащихся, системе</w:t>
      </w:r>
      <w:r w:rsidR="0084489A">
        <w:rPr>
          <w:rFonts w:ascii="Times New Roman" w:eastAsia="Times New Roman" w:hAnsi="Times New Roman" w:cs="Times New Roman"/>
          <w:color w:val="000000"/>
          <w:spacing w:val="-8"/>
          <w:sz w:val="24"/>
          <w:szCs w:val="24"/>
          <w:lang w:eastAsia="ru-RU"/>
        </w:rPr>
        <w:t xml:space="preserve"> </w:t>
      </w:r>
      <w:r w:rsidRPr="00DA58AD">
        <w:rPr>
          <w:rFonts w:ascii="Times New Roman" w:eastAsia="Times New Roman" w:hAnsi="Times New Roman" w:cs="Times New Roman"/>
          <w:color w:val="000000"/>
          <w:spacing w:val="-13"/>
          <w:sz w:val="24"/>
          <w:szCs w:val="24"/>
          <w:lang w:eastAsia="ru-RU"/>
        </w:rPr>
        <w:t>отметок по ее результатам;</w:t>
      </w:r>
    </w:p>
    <w:p w:rsidR="00B47B64" w:rsidRPr="00DA58AD" w:rsidRDefault="00B47B64" w:rsidP="00DA58AD">
      <w:pPr>
        <w:widowControl w:val="0"/>
        <w:numPr>
          <w:ilvl w:val="0"/>
          <w:numId w:val="12"/>
        </w:numPr>
        <w:shd w:val="clear" w:color="auto" w:fill="FFFFFF"/>
        <w:autoSpaceDE w:val="0"/>
        <w:autoSpaceDN w:val="0"/>
        <w:adjustRightInd w:val="0"/>
        <w:spacing w:after="0" w:line="240" w:lineRule="auto"/>
        <w:ind w:right="5" w:firstLine="709"/>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color w:val="000000"/>
          <w:spacing w:val="-7"/>
          <w:sz w:val="24"/>
          <w:szCs w:val="24"/>
          <w:lang w:eastAsia="ru-RU"/>
        </w:rPr>
        <w:t xml:space="preserve">доводит до сведения всех участников образовательного процесса сроки и </w:t>
      </w:r>
      <w:r w:rsidRPr="00DA58AD">
        <w:rPr>
          <w:rFonts w:ascii="Times New Roman" w:eastAsia="Times New Roman" w:hAnsi="Times New Roman" w:cs="Times New Roman"/>
          <w:color w:val="000000"/>
          <w:spacing w:val="-11"/>
          <w:sz w:val="24"/>
          <w:szCs w:val="24"/>
          <w:lang w:eastAsia="ru-RU"/>
        </w:rPr>
        <w:t>порядок организации промежуточной  аттестации  учащихся</w:t>
      </w:r>
      <w:r w:rsidRPr="00DA58AD">
        <w:rPr>
          <w:rFonts w:ascii="Times New Roman" w:eastAsia="Times New Roman" w:hAnsi="Times New Roman" w:cs="Times New Roman"/>
          <w:color w:val="000000"/>
          <w:spacing w:val="-14"/>
          <w:sz w:val="24"/>
          <w:szCs w:val="24"/>
          <w:lang w:eastAsia="ru-RU"/>
        </w:rPr>
        <w:t>;</w:t>
      </w:r>
    </w:p>
    <w:p w:rsidR="00B47B64" w:rsidRPr="00DA58AD" w:rsidRDefault="00B47B64" w:rsidP="00DA58AD">
      <w:pPr>
        <w:widowControl w:val="0"/>
        <w:numPr>
          <w:ilvl w:val="0"/>
          <w:numId w:val="12"/>
        </w:num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color w:val="000000"/>
          <w:spacing w:val="-14"/>
          <w:sz w:val="24"/>
          <w:szCs w:val="24"/>
          <w:lang w:eastAsia="ru-RU"/>
        </w:rPr>
        <w:t>формирует состав аттестационных комиссий по направлениям деятельности;</w:t>
      </w:r>
    </w:p>
    <w:p w:rsidR="00B47B64" w:rsidRPr="00DA58AD" w:rsidRDefault="00B47B64" w:rsidP="00DA58AD">
      <w:pPr>
        <w:widowControl w:val="0"/>
        <w:numPr>
          <w:ilvl w:val="0"/>
          <w:numId w:val="12"/>
        </w:numPr>
        <w:shd w:val="clear" w:color="auto" w:fill="FFFFFF"/>
        <w:autoSpaceDE w:val="0"/>
        <w:autoSpaceDN w:val="0"/>
        <w:adjustRightInd w:val="0"/>
        <w:spacing w:after="0" w:line="240" w:lineRule="auto"/>
        <w:ind w:right="5" w:firstLine="709"/>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color w:val="000000"/>
          <w:spacing w:val="-8"/>
          <w:sz w:val="24"/>
          <w:szCs w:val="24"/>
          <w:lang w:eastAsia="ru-RU"/>
        </w:rPr>
        <w:t xml:space="preserve">организует необходимую консультативную помощь учащимся при их </w:t>
      </w:r>
      <w:r w:rsidRPr="00DA58AD">
        <w:rPr>
          <w:rFonts w:ascii="Times New Roman" w:eastAsia="Times New Roman" w:hAnsi="Times New Roman" w:cs="Times New Roman"/>
          <w:color w:val="000000"/>
          <w:spacing w:val="-14"/>
          <w:sz w:val="24"/>
          <w:szCs w:val="24"/>
          <w:lang w:eastAsia="ru-RU"/>
        </w:rPr>
        <w:t>подготовке к промежуточной аттестации.</w:t>
      </w:r>
    </w:p>
    <w:p w:rsidR="00B47B64" w:rsidRPr="00DA58AD" w:rsidRDefault="00B47B64" w:rsidP="00DA58AD">
      <w:pPr>
        <w:shd w:val="clear" w:color="auto" w:fill="FFFFFF"/>
        <w:spacing w:after="0" w:line="240" w:lineRule="auto"/>
        <w:ind w:left="19" w:firstLine="715"/>
        <w:jc w:val="both"/>
        <w:rPr>
          <w:rFonts w:ascii="Times New Roman" w:eastAsia="Times New Roman" w:hAnsi="Times New Roman" w:cs="Times New Roman"/>
          <w:color w:val="000000"/>
          <w:spacing w:val="-14"/>
          <w:sz w:val="24"/>
          <w:szCs w:val="24"/>
          <w:lang w:eastAsia="ru-RU"/>
        </w:rPr>
      </w:pPr>
      <w:r w:rsidRPr="00DA58AD">
        <w:rPr>
          <w:rFonts w:ascii="Times New Roman" w:eastAsia="Times New Roman" w:hAnsi="Times New Roman" w:cs="Times New Roman"/>
          <w:color w:val="000000"/>
          <w:spacing w:val="-5"/>
          <w:sz w:val="24"/>
          <w:szCs w:val="24"/>
          <w:lang w:eastAsia="ru-RU"/>
        </w:rPr>
        <w:t xml:space="preserve">  После завершения промежуточной аттестации администрация МБУ ДО ДДТ «Радуга талантов» </w:t>
      </w:r>
      <w:r w:rsidRPr="00DA58AD">
        <w:rPr>
          <w:rFonts w:ascii="Times New Roman" w:eastAsia="Times New Roman" w:hAnsi="Times New Roman" w:cs="Times New Roman"/>
          <w:color w:val="000000"/>
          <w:spacing w:val="-2"/>
          <w:sz w:val="24"/>
          <w:szCs w:val="24"/>
          <w:lang w:eastAsia="ru-RU"/>
        </w:rPr>
        <w:t xml:space="preserve">организует обсуждение ее итогов на заседании  </w:t>
      </w:r>
      <w:r w:rsidRPr="00DA58AD">
        <w:rPr>
          <w:rFonts w:ascii="Times New Roman" w:eastAsia="Times New Roman" w:hAnsi="Times New Roman" w:cs="Times New Roman"/>
          <w:color w:val="000000"/>
          <w:spacing w:val="-14"/>
          <w:sz w:val="24"/>
          <w:szCs w:val="24"/>
          <w:lang w:eastAsia="ru-RU"/>
        </w:rPr>
        <w:t>педагогического совета.</w:t>
      </w:r>
    </w:p>
    <w:p w:rsidR="00B47B64" w:rsidRPr="00DA58AD" w:rsidRDefault="00B47B64" w:rsidP="00DA58AD">
      <w:pPr>
        <w:spacing w:after="0" w:line="240" w:lineRule="auto"/>
        <w:ind w:firstLine="709"/>
        <w:jc w:val="both"/>
        <w:rPr>
          <w:rFonts w:ascii="Times New Roman" w:eastAsia="Times New Roman" w:hAnsi="Times New Roman" w:cs="Times New Roman"/>
          <w:bCs/>
          <w:color w:val="000000"/>
          <w:kern w:val="2"/>
          <w:sz w:val="24"/>
          <w:szCs w:val="24"/>
          <w:lang w:eastAsia="ar-SA"/>
        </w:rPr>
      </w:pPr>
      <w:r w:rsidRPr="00DA58AD">
        <w:rPr>
          <w:rFonts w:ascii="Times New Roman" w:eastAsia="Times New Roman" w:hAnsi="Times New Roman" w:cs="Times New Roman"/>
          <w:bCs/>
          <w:color w:val="000000"/>
          <w:kern w:val="2"/>
          <w:sz w:val="24"/>
          <w:szCs w:val="24"/>
          <w:lang w:eastAsia="ar-SA"/>
        </w:rPr>
        <w:t>Учащиеся, знания и умения которых соответствуют требованиям, определенным образовательными программами, переводятся решением педагогического совета МБУ ДО ДДТ «Радуга талантов на следующий год обучения, а выпускники   проходят  итоговую аттестацию.</w:t>
      </w:r>
    </w:p>
    <w:p w:rsidR="00B47B64" w:rsidRPr="00DA58AD" w:rsidRDefault="00B47B64" w:rsidP="00DA58AD">
      <w:pPr>
        <w:tabs>
          <w:tab w:val="left" w:pos="0"/>
        </w:tabs>
        <w:spacing w:after="0" w:line="240" w:lineRule="auto"/>
        <w:ind w:firstLine="851"/>
        <w:jc w:val="both"/>
        <w:rPr>
          <w:rFonts w:ascii="Times New Roman" w:eastAsia="Times New Roman" w:hAnsi="Times New Roman" w:cs="Times New Roman"/>
          <w:bCs/>
          <w:color w:val="000000"/>
          <w:kern w:val="2"/>
          <w:sz w:val="24"/>
          <w:szCs w:val="24"/>
          <w:lang w:eastAsia="ar-SA"/>
        </w:rPr>
      </w:pPr>
      <w:proofErr w:type="gramStart"/>
      <w:r w:rsidRPr="00DA58AD">
        <w:rPr>
          <w:rFonts w:ascii="Times New Roman" w:eastAsia="Times New Roman" w:hAnsi="Times New Roman" w:cs="Times New Roman"/>
          <w:bCs/>
          <w:color w:val="000000"/>
          <w:kern w:val="2"/>
          <w:sz w:val="24"/>
          <w:szCs w:val="24"/>
          <w:lang w:eastAsia="ar-SA"/>
        </w:rPr>
        <w:t xml:space="preserve">Учащиеся, имеющие достижения на городском, республиканском, всероссийском и международном уровнях награждаются Почетными грамотами МБУ ДО ДДТ «Радуга талантов», а их родители (законные представители)  Благодарственными письмами МБУ ДО ДДТ «Радуга талантов» на основании решения педагогического совета МБУ ДО ДДТ «Радуга талантов». </w:t>
      </w:r>
      <w:proofErr w:type="gramEnd"/>
    </w:p>
    <w:p w:rsidR="00350632" w:rsidRDefault="00350632" w:rsidP="007D712A">
      <w:pPr>
        <w:spacing w:after="0" w:line="240" w:lineRule="auto"/>
        <w:rPr>
          <w:rFonts w:ascii="Times New Roman" w:eastAsia="Times New Roman" w:hAnsi="Times New Roman" w:cs="Times New Roman"/>
          <w:b/>
          <w:i/>
          <w:color w:val="000000"/>
          <w:sz w:val="24"/>
          <w:szCs w:val="24"/>
        </w:rPr>
      </w:pPr>
    </w:p>
    <w:p w:rsidR="00CD7834" w:rsidRDefault="00CD7834" w:rsidP="007D712A">
      <w:pPr>
        <w:spacing w:after="0" w:line="240" w:lineRule="auto"/>
        <w:rPr>
          <w:rFonts w:ascii="Times New Roman" w:eastAsia="Times New Roman" w:hAnsi="Times New Roman" w:cs="Times New Roman"/>
          <w:b/>
          <w:i/>
          <w:color w:val="000000"/>
          <w:sz w:val="24"/>
          <w:szCs w:val="24"/>
        </w:rPr>
      </w:pPr>
    </w:p>
    <w:p w:rsidR="00CD7834" w:rsidRDefault="00CD7834" w:rsidP="007D712A">
      <w:pPr>
        <w:spacing w:after="0" w:line="240" w:lineRule="auto"/>
        <w:rPr>
          <w:rFonts w:ascii="Times New Roman" w:eastAsia="Times New Roman" w:hAnsi="Times New Roman" w:cs="Times New Roman"/>
          <w:b/>
          <w:i/>
          <w:color w:val="000000"/>
          <w:sz w:val="24"/>
          <w:szCs w:val="24"/>
        </w:rPr>
      </w:pPr>
    </w:p>
    <w:p w:rsidR="00CD7834" w:rsidRDefault="00CD7834" w:rsidP="007D712A">
      <w:pPr>
        <w:spacing w:after="0" w:line="240" w:lineRule="auto"/>
        <w:rPr>
          <w:rFonts w:ascii="Times New Roman" w:eastAsia="Times New Roman" w:hAnsi="Times New Roman" w:cs="Times New Roman"/>
          <w:b/>
          <w:i/>
          <w:color w:val="000000"/>
          <w:sz w:val="24"/>
          <w:szCs w:val="24"/>
        </w:rPr>
      </w:pPr>
    </w:p>
    <w:p w:rsidR="00CD7834" w:rsidRDefault="00CD7834" w:rsidP="007D712A">
      <w:pPr>
        <w:spacing w:after="0" w:line="240" w:lineRule="auto"/>
        <w:rPr>
          <w:rFonts w:ascii="Times New Roman" w:eastAsia="Times New Roman" w:hAnsi="Times New Roman" w:cs="Times New Roman"/>
          <w:b/>
          <w:i/>
          <w:color w:val="000000"/>
          <w:sz w:val="24"/>
          <w:szCs w:val="24"/>
        </w:rPr>
      </w:pPr>
    </w:p>
    <w:p w:rsidR="003F0047" w:rsidRDefault="003F0047" w:rsidP="007D712A">
      <w:pPr>
        <w:spacing w:after="0" w:line="240" w:lineRule="auto"/>
        <w:rPr>
          <w:rFonts w:ascii="Times New Roman" w:eastAsia="Times New Roman" w:hAnsi="Times New Roman" w:cs="Times New Roman"/>
          <w:b/>
          <w:i/>
          <w:color w:val="000000"/>
          <w:sz w:val="24"/>
          <w:szCs w:val="24"/>
        </w:rPr>
      </w:pPr>
    </w:p>
    <w:p w:rsidR="003F0047" w:rsidRDefault="003F0047" w:rsidP="007D712A">
      <w:pPr>
        <w:spacing w:after="0" w:line="240" w:lineRule="auto"/>
        <w:rPr>
          <w:rFonts w:ascii="Times New Roman" w:eastAsia="Times New Roman" w:hAnsi="Times New Roman" w:cs="Times New Roman"/>
          <w:b/>
          <w:i/>
          <w:color w:val="000000"/>
          <w:sz w:val="24"/>
          <w:szCs w:val="24"/>
        </w:rPr>
      </w:pPr>
    </w:p>
    <w:p w:rsidR="00CD7834" w:rsidRPr="00DA58AD" w:rsidRDefault="00CD7834" w:rsidP="007D712A">
      <w:pPr>
        <w:spacing w:after="0" w:line="240" w:lineRule="auto"/>
        <w:rPr>
          <w:rFonts w:ascii="Times New Roman" w:eastAsia="Times New Roman" w:hAnsi="Times New Roman" w:cs="Times New Roman"/>
          <w:b/>
          <w:i/>
          <w:color w:val="000000"/>
          <w:sz w:val="24"/>
          <w:szCs w:val="24"/>
        </w:rPr>
      </w:pPr>
    </w:p>
    <w:p w:rsidR="00B47B64" w:rsidRPr="003F0047" w:rsidRDefault="00B47B64" w:rsidP="003F0047">
      <w:pPr>
        <w:spacing w:after="0" w:line="240" w:lineRule="auto"/>
        <w:ind w:left="1068"/>
        <w:jc w:val="center"/>
        <w:rPr>
          <w:rFonts w:ascii="Times New Roman" w:eastAsia="Times New Roman" w:hAnsi="Times New Roman" w:cs="Times New Roman"/>
          <w:b/>
          <w:i/>
          <w:color w:val="000000"/>
          <w:sz w:val="28"/>
          <w:szCs w:val="28"/>
        </w:rPr>
      </w:pPr>
      <w:r w:rsidRPr="00242EF4">
        <w:rPr>
          <w:rFonts w:ascii="Times New Roman" w:eastAsia="Times New Roman" w:hAnsi="Times New Roman" w:cs="Times New Roman"/>
          <w:b/>
          <w:i/>
          <w:color w:val="000000"/>
          <w:sz w:val="28"/>
          <w:szCs w:val="28"/>
        </w:rPr>
        <w:t>9.Условия реализации образовательной программы</w:t>
      </w:r>
    </w:p>
    <w:p w:rsidR="00B47B64" w:rsidRPr="00DA58AD" w:rsidRDefault="00242EF4" w:rsidP="00DA58AD">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9.1. Педагогические кадры </w:t>
      </w:r>
    </w:p>
    <w:tbl>
      <w:tblPr>
        <w:tblW w:w="10745"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540"/>
        <w:gridCol w:w="2699"/>
        <w:gridCol w:w="3962"/>
        <w:gridCol w:w="1843"/>
        <w:gridCol w:w="1701"/>
      </w:tblGrid>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tabs>
                <w:tab w:val="left" w:pos="973"/>
              </w:tabs>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Ф.И.О.</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Должность</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Квалификация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Дата аттестации</w:t>
            </w:r>
          </w:p>
        </w:tc>
      </w:tr>
      <w:tr w:rsidR="00B47B64" w:rsidRPr="00DA58AD" w:rsidTr="000D057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0D0574"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Набиуллина</w:t>
            </w:r>
            <w:proofErr w:type="spellEnd"/>
            <w:r w:rsidRPr="00DA58AD">
              <w:rPr>
                <w:rFonts w:ascii="Times New Roman" w:eastAsia="Times New Roman" w:hAnsi="Times New Roman" w:cs="Times New Roman"/>
                <w:sz w:val="24"/>
                <w:szCs w:val="24"/>
              </w:rPr>
              <w:t xml:space="preserve"> Луиза </w:t>
            </w:r>
            <w:proofErr w:type="spellStart"/>
            <w:r w:rsidRPr="00DA58AD">
              <w:rPr>
                <w:rFonts w:ascii="Times New Roman" w:eastAsia="Times New Roman" w:hAnsi="Times New Roman" w:cs="Times New Roman"/>
                <w:sz w:val="24"/>
                <w:szCs w:val="24"/>
              </w:rPr>
              <w:t>Зуфаровна</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242EF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туристско-краеведческой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Default="000D0574"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Высшая</w:t>
            </w:r>
          </w:p>
          <w:p w:rsidR="000D0574" w:rsidRPr="00DA58AD" w:rsidRDefault="000D0574"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28.12.2020</w:t>
            </w:r>
          </w:p>
          <w:p w:rsidR="000D0574" w:rsidRPr="00DA58AD" w:rsidRDefault="000D0574"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28.12.2025</w:t>
            </w:r>
          </w:p>
        </w:tc>
      </w:tr>
      <w:tr w:rsidR="00B47B64" w:rsidRPr="00DA58AD" w:rsidTr="000D057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0D0574"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 xml:space="preserve">Садыкова </w:t>
            </w:r>
            <w:proofErr w:type="spellStart"/>
            <w:r w:rsidRPr="00DA58AD">
              <w:rPr>
                <w:rFonts w:ascii="Times New Roman" w:eastAsia="Times New Roman" w:hAnsi="Times New Roman" w:cs="Times New Roman"/>
                <w:sz w:val="24"/>
                <w:szCs w:val="24"/>
              </w:rPr>
              <w:t>Голшат</w:t>
            </w:r>
            <w:proofErr w:type="spellEnd"/>
            <w:r w:rsidRPr="00DA58AD">
              <w:rPr>
                <w:rFonts w:ascii="Times New Roman" w:eastAsia="Times New Roman" w:hAnsi="Times New Roman" w:cs="Times New Roman"/>
                <w:sz w:val="24"/>
                <w:szCs w:val="24"/>
              </w:rPr>
              <w:t xml:space="preserve"> </w:t>
            </w:r>
            <w:proofErr w:type="spellStart"/>
            <w:r w:rsidRPr="00DA58AD">
              <w:rPr>
                <w:rFonts w:ascii="Times New Roman" w:eastAsia="Times New Roman" w:hAnsi="Times New Roman" w:cs="Times New Roman"/>
                <w:sz w:val="24"/>
                <w:szCs w:val="24"/>
              </w:rPr>
              <w:t>Наиловна</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туристско-краеведческой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Высшая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27.12.2018-27.12.2023</w:t>
            </w:r>
          </w:p>
        </w:tc>
      </w:tr>
      <w:tr w:rsidR="00B47B64" w:rsidRPr="00DA58AD" w:rsidTr="000D057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0D0574"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Юзыкаева</w:t>
            </w:r>
            <w:proofErr w:type="spellEnd"/>
            <w:r w:rsidRPr="00DA58AD">
              <w:rPr>
                <w:rFonts w:ascii="Times New Roman" w:eastAsia="Times New Roman" w:hAnsi="Times New Roman" w:cs="Times New Roman"/>
                <w:sz w:val="24"/>
                <w:szCs w:val="24"/>
              </w:rPr>
              <w:t xml:space="preserve"> Лариса Зиновьевна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туристско-краеведческой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Высшая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27.12.2019-27.12.2024</w:t>
            </w:r>
          </w:p>
        </w:tc>
      </w:tr>
      <w:tr w:rsidR="00B47B64" w:rsidRPr="00DA58AD" w:rsidTr="000D0574">
        <w:trPr>
          <w:trHeight w:val="632"/>
        </w:trPr>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0D0574"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Лукоянова</w:t>
            </w:r>
            <w:proofErr w:type="spellEnd"/>
            <w:r w:rsidRPr="00DA58AD">
              <w:rPr>
                <w:rFonts w:ascii="Times New Roman" w:eastAsia="Times New Roman" w:hAnsi="Times New Roman" w:cs="Times New Roman"/>
                <w:sz w:val="24"/>
                <w:szCs w:val="24"/>
              </w:rPr>
              <w:t xml:space="preserve"> Галина Геннадьевна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туристско-краеведческой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28.12.2020</w:t>
            </w:r>
          </w:p>
          <w:p w:rsidR="000D0574" w:rsidRPr="00DA58AD" w:rsidRDefault="000D0574"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28.12.2025</w:t>
            </w:r>
          </w:p>
        </w:tc>
      </w:tr>
      <w:tr w:rsidR="00B47B64" w:rsidRPr="00DA58AD" w:rsidTr="000D057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0D0574"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Гаврилова Елена Ивановна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туристско-краеведческой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Высшая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05.12.</w:t>
            </w:r>
            <w:r w:rsidR="000D0574">
              <w:rPr>
                <w:rFonts w:ascii="Times New Roman" w:eastAsia="Times New Roman" w:hAnsi="Times New Roman" w:cs="Times New Roman"/>
                <w:sz w:val="24"/>
                <w:szCs w:val="24"/>
              </w:rPr>
              <w:t>20</w:t>
            </w:r>
            <w:r w:rsidRPr="00DA58AD">
              <w:rPr>
                <w:rFonts w:ascii="Times New Roman" w:eastAsia="Times New Roman" w:hAnsi="Times New Roman" w:cs="Times New Roman"/>
                <w:sz w:val="24"/>
                <w:szCs w:val="24"/>
              </w:rPr>
              <w:t>17-05.12.</w:t>
            </w:r>
            <w:r w:rsidR="000D0574">
              <w:rPr>
                <w:rFonts w:ascii="Times New Roman" w:eastAsia="Times New Roman" w:hAnsi="Times New Roman" w:cs="Times New Roman"/>
                <w:sz w:val="24"/>
                <w:szCs w:val="24"/>
              </w:rPr>
              <w:t>20</w:t>
            </w:r>
            <w:r w:rsidRPr="00DA58AD">
              <w:rPr>
                <w:rFonts w:ascii="Times New Roman" w:eastAsia="Times New Roman" w:hAnsi="Times New Roman" w:cs="Times New Roman"/>
                <w:sz w:val="24"/>
                <w:szCs w:val="24"/>
              </w:rPr>
              <w:t>22</w:t>
            </w:r>
          </w:p>
        </w:tc>
      </w:tr>
      <w:tr w:rsidR="00B47B64" w:rsidRPr="00DA58AD" w:rsidTr="000D057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0D0574"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Ахметзянова</w:t>
            </w:r>
            <w:proofErr w:type="spellEnd"/>
            <w:r w:rsidRPr="00DA58AD">
              <w:rPr>
                <w:rFonts w:ascii="Times New Roman" w:eastAsia="Times New Roman" w:hAnsi="Times New Roman" w:cs="Times New Roman"/>
                <w:sz w:val="24"/>
                <w:szCs w:val="24"/>
              </w:rPr>
              <w:t xml:space="preserve"> Аида </w:t>
            </w:r>
            <w:proofErr w:type="spellStart"/>
            <w:r w:rsidRPr="00DA58AD">
              <w:rPr>
                <w:rFonts w:ascii="Times New Roman" w:eastAsia="Times New Roman" w:hAnsi="Times New Roman" w:cs="Times New Roman"/>
                <w:sz w:val="24"/>
                <w:szCs w:val="24"/>
              </w:rPr>
              <w:t>Бдертдиновна</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туристско-краеведческой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
        </w:tc>
      </w:tr>
      <w:tr w:rsidR="00B47B64" w:rsidRPr="00DA58AD" w:rsidTr="000D057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0D0574"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Гиззатуллина</w:t>
            </w:r>
            <w:proofErr w:type="spellEnd"/>
            <w:r w:rsidRPr="00DA58AD">
              <w:rPr>
                <w:rFonts w:ascii="Times New Roman" w:eastAsia="Times New Roman" w:hAnsi="Times New Roman" w:cs="Times New Roman"/>
                <w:sz w:val="24"/>
                <w:szCs w:val="24"/>
              </w:rPr>
              <w:t xml:space="preserve"> </w:t>
            </w:r>
            <w:proofErr w:type="spellStart"/>
            <w:r w:rsidRPr="00DA58AD">
              <w:rPr>
                <w:rFonts w:ascii="Times New Roman" w:eastAsia="Times New Roman" w:hAnsi="Times New Roman" w:cs="Times New Roman"/>
                <w:sz w:val="24"/>
                <w:szCs w:val="24"/>
              </w:rPr>
              <w:t>Гульназ</w:t>
            </w:r>
            <w:proofErr w:type="spellEnd"/>
            <w:r w:rsidRPr="00DA58AD">
              <w:rPr>
                <w:rFonts w:ascii="Times New Roman" w:eastAsia="Times New Roman" w:hAnsi="Times New Roman" w:cs="Times New Roman"/>
                <w:sz w:val="24"/>
                <w:szCs w:val="24"/>
              </w:rPr>
              <w:t xml:space="preserve"> </w:t>
            </w:r>
            <w:proofErr w:type="spellStart"/>
            <w:r w:rsidRPr="00DA58AD">
              <w:rPr>
                <w:rFonts w:ascii="Times New Roman" w:eastAsia="Times New Roman" w:hAnsi="Times New Roman" w:cs="Times New Roman"/>
                <w:sz w:val="24"/>
                <w:szCs w:val="24"/>
              </w:rPr>
              <w:t>Нагимовна</w:t>
            </w:r>
            <w:proofErr w:type="spellEnd"/>
          </w:p>
        </w:tc>
        <w:tc>
          <w:tcPr>
            <w:tcW w:w="3962"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w:t>
            </w:r>
            <w:r w:rsidR="000D0574">
              <w:rPr>
                <w:rFonts w:ascii="Times New Roman" w:eastAsia="Times New Roman" w:hAnsi="Times New Roman" w:cs="Times New Roman"/>
                <w:sz w:val="24"/>
                <w:szCs w:val="24"/>
              </w:rPr>
              <w:t xml:space="preserve"> образования социально-гуманитарной</w:t>
            </w:r>
            <w:r w:rsidRPr="00DA58AD">
              <w:rPr>
                <w:rFonts w:ascii="Times New Roman" w:eastAsia="Times New Roman" w:hAnsi="Times New Roman" w:cs="Times New Roman"/>
                <w:sz w:val="24"/>
                <w:szCs w:val="24"/>
              </w:rPr>
              <w:t xml:space="preserve">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27.12.2019-27.12.2024</w:t>
            </w:r>
          </w:p>
        </w:tc>
      </w:tr>
      <w:tr w:rsidR="00B47B64" w:rsidRPr="00DA58AD" w:rsidTr="000D057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0D0574"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Гиззатуллина</w:t>
            </w:r>
            <w:proofErr w:type="spellEnd"/>
            <w:r w:rsidRPr="00DA58AD">
              <w:rPr>
                <w:rFonts w:ascii="Times New Roman" w:eastAsia="Times New Roman" w:hAnsi="Times New Roman" w:cs="Times New Roman"/>
                <w:sz w:val="24"/>
                <w:szCs w:val="24"/>
              </w:rPr>
              <w:t xml:space="preserve"> Альбина </w:t>
            </w:r>
            <w:proofErr w:type="spellStart"/>
            <w:r w:rsidRPr="00DA58AD">
              <w:rPr>
                <w:rFonts w:ascii="Times New Roman" w:eastAsia="Times New Roman" w:hAnsi="Times New Roman" w:cs="Times New Roman"/>
                <w:sz w:val="24"/>
                <w:szCs w:val="24"/>
              </w:rPr>
              <w:t>Шамиловна</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 xml:space="preserve">Педагог дополнительного </w:t>
            </w:r>
            <w:r w:rsidR="000D0574">
              <w:rPr>
                <w:rFonts w:ascii="Times New Roman" w:eastAsia="Times New Roman" w:hAnsi="Times New Roman" w:cs="Times New Roman"/>
                <w:sz w:val="24"/>
                <w:szCs w:val="24"/>
              </w:rPr>
              <w:t xml:space="preserve">образования технической </w:t>
            </w:r>
            <w:r w:rsidRPr="00DA58AD">
              <w:rPr>
                <w:rFonts w:ascii="Times New Roman" w:eastAsia="Times New Roman" w:hAnsi="Times New Roman" w:cs="Times New Roman"/>
                <w:sz w:val="24"/>
                <w:szCs w:val="24"/>
              </w:rPr>
              <w:t>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Высшая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27.12.2018-27.12.2023</w:t>
            </w:r>
          </w:p>
        </w:tc>
      </w:tr>
      <w:tr w:rsidR="00B47B64" w:rsidRPr="00DA58AD" w:rsidTr="00142026">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142026"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2699"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Лотфуллина</w:t>
            </w:r>
            <w:proofErr w:type="spellEnd"/>
            <w:r w:rsidRPr="00DA58AD">
              <w:rPr>
                <w:rFonts w:ascii="Times New Roman" w:eastAsia="Times New Roman" w:hAnsi="Times New Roman" w:cs="Times New Roman"/>
                <w:sz w:val="24"/>
                <w:szCs w:val="24"/>
              </w:rPr>
              <w:t xml:space="preserve"> </w:t>
            </w:r>
            <w:proofErr w:type="spellStart"/>
            <w:r w:rsidRPr="00DA58AD">
              <w:rPr>
                <w:rFonts w:ascii="Times New Roman" w:eastAsia="Times New Roman" w:hAnsi="Times New Roman" w:cs="Times New Roman"/>
                <w:sz w:val="24"/>
                <w:szCs w:val="24"/>
              </w:rPr>
              <w:t>Илгиза</w:t>
            </w:r>
            <w:proofErr w:type="spellEnd"/>
            <w:r w:rsidRPr="00DA58AD">
              <w:rPr>
                <w:rFonts w:ascii="Times New Roman" w:eastAsia="Times New Roman" w:hAnsi="Times New Roman" w:cs="Times New Roman"/>
                <w:sz w:val="24"/>
                <w:szCs w:val="24"/>
              </w:rPr>
              <w:t xml:space="preserve"> </w:t>
            </w:r>
            <w:proofErr w:type="spellStart"/>
            <w:r w:rsidRPr="00DA58AD">
              <w:rPr>
                <w:rFonts w:ascii="Times New Roman" w:eastAsia="Times New Roman" w:hAnsi="Times New Roman" w:cs="Times New Roman"/>
                <w:sz w:val="24"/>
                <w:szCs w:val="24"/>
              </w:rPr>
              <w:t>Зуфаровна</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w:t>
            </w:r>
            <w:r w:rsidR="000D0574">
              <w:rPr>
                <w:rFonts w:ascii="Times New Roman" w:eastAsia="Times New Roman" w:hAnsi="Times New Roman" w:cs="Times New Roman"/>
                <w:sz w:val="24"/>
                <w:szCs w:val="24"/>
              </w:rPr>
              <w:t xml:space="preserve"> образования технической</w:t>
            </w:r>
            <w:r w:rsidRPr="00DA58AD">
              <w:rPr>
                <w:rFonts w:ascii="Times New Roman" w:eastAsia="Times New Roman" w:hAnsi="Times New Roman" w:cs="Times New Roman"/>
                <w:sz w:val="24"/>
                <w:szCs w:val="24"/>
              </w:rPr>
              <w:t xml:space="preserve">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0D0574"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СЗД</w:t>
            </w:r>
          </w:p>
        </w:tc>
        <w:tc>
          <w:tcPr>
            <w:tcW w:w="1701" w:type="dxa"/>
            <w:tcBorders>
              <w:top w:val="single" w:sz="4" w:space="0" w:color="000000"/>
              <w:left w:val="single" w:sz="4" w:space="0" w:color="auto"/>
              <w:bottom w:val="single" w:sz="4" w:space="0" w:color="000000"/>
              <w:right w:val="single" w:sz="4" w:space="0" w:color="000000"/>
            </w:tcBorders>
          </w:tcPr>
          <w:p w:rsidR="00B47B64" w:rsidRPr="000D0574" w:rsidRDefault="000D0574" w:rsidP="00DA58AD">
            <w:pPr>
              <w:spacing w:after="0" w:line="240" w:lineRule="auto"/>
              <w:rPr>
                <w:rFonts w:ascii="Times New Roman" w:eastAsia="Times New Roman" w:hAnsi="Times New Roman" w:cs="Times New Roman"/>
                <w:sz w:val="24"/>
                <w:szCs w:val="24"/>
              </w:rPr>
            </w:pPr>
            <w:r w:rsidRPr="000D0574">
              <w:rPr>
                <w:rFonts w:ascii="Times New Roman" w:eastAsia="Times New Roman" w:hAnsi="Times New Roman" w:cs="Times New Roman"/>
                <w:sz w:val="24"/>
                <w:szCs w:val="24"/>
              </w:rPr>
              <w:t>30.09.2020-</w:t>
            </w:r>
          </w:p>
          <w:p w:rsidR="000D0574" w:rsidRPr="000D0574" w:rsidRDefault="000D0574" w:rsidP="00DA58AD">
            <w:pPr>
              <w:spacing w:after="0" w:line="240" w:lineRule="auto"/>
              <w:rPr>
                <w:rFonts w:ascii="Times New Roman" w:eastAsia="Times New Roman" w:hAnsi="Times New Roman" w:cs="Times New Roman"/>
                <w:sz w:val="24"/>
                <w:szCs w:val="24"/>
              </w:rPr>
            </w:pPr>
            <w:r w:rsidRPr="000D0574">
              <w:rPr>
                <w:rFonts w:ascii="Times New Roman" w:eastAsia="Times New Roman" w:hAnsi="Times New Roman" w:cs="Times New Roman"/>
                <w:sz w:val="24"/>
                <w:szCs w:val="24"/>
              </w:rPr>
              <w:t>30.09.2025</w:t>
            </w:r>
          </w:p>
        </w:tc>
      </w:tr>
      <w:tr w:rsidR="00B47B64" w:rsidRPr="00DA58AD" w:rsidTr="00142026">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142026"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Мулланурова</w:t>
            </w:r>
            <w:proofErr w:type="spellEnd"/>
            <w:r w:rsidRPr="00DA58AD">
              <w:rPr>
                <w:rFonts w:ascii="Times New Roman" w:eastAsia="Times New Roman" w:hAnsi="Times New Roman" w:cs="Times New Roman"/>
                <w:sz w:val="24"/>
                <w:szCs w:val="24"/>
              </w:rPr>
              <w:t xml:space="preserve"> Земфира </w:t>
            </w:r>
            <w:proofErr w:type="spellStart"/>
            <w:r w:rsidRPr="00DA58AD">
              <w:rPr>
                <w:rFonts w:ascii="Times New Roman" w:eastAsia="Times New Roman" w:hAnsi="Times New Roman" w:cs="Times New Roman"/>
                <w:sz w:val="24"/>
                <w:szCs w:val="24"/>
              </w:rPr>
              <w:t>Рафисовна</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 xml:space="preserve">Педагог дополнительного образования </w:t>
            </w:r>
            <w:proofErr w:type="spellStart"/>
            <w:proofErr w:type="gramStart"/>
            <w:r w:rsidRPr="00DA58AD">
              <w:rPr>
                <w:rFonts w:ascii="Times New Roman" w:eastAsia="Times New Roman" w:hAnsi="Times New Roman" w:cs="Times New Roman"/>
                <w:sz w:val="24"/>
                <w:szCs w:val="24"/>
              </w:rPr>
              <w:t>естественно-научной</w:t>
            </w:r>
            <w:proofErr w:type="spellEnd"/>
            <w:proofErr w:type="gramEnd"/>
            <w:r w:rsidRPr="00DA58AD">
              <w:rPr>
                <w:rFonts w:ascii="Times New Roman" w:eastAsia="Times New Roman" w:hAnsi="Times New Roman" w:cs="Times New Roman"/>
                <w:sz w:val="24"/>
                <w:szCs w:val="24"/>
              </w:rPr>
              <w:t xml:space="preserve">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Высшая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27.12.2019-27.12.2024</w:t>
            </w:r>
          </w:p>
        </w:tc>
      </w:tr>
      <w:tr w:rsidR="00B47B64" w:rsidRPr="00DA58AD" w:rsidTr="00142026">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142026"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Пестерева Олеся Николаевна</w:t>
            </w:r>
          </w:p>
        </w:tc>
        <w:tc>
          <w:tcPr>
            <w:tcW w:w="3962" w:type="dxa"/>
            <w:tcBorders>
              <w:top w:val="single" w:sz="4" w:space="0" w:color="000000"/>
              <w:left w:val="single" w:sz="4" w:space="0" w:color="000000"/>
              <w:bottom w:val="single" w:sz="4" w:space="0" w:color="000000"/>
              <w:right w:val="single" w:sz="4" w:space="0" w:color="000000"/>
            </w:tcBorders>
          </w:tcPr>
          <w:p w:rsidR="00350632"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w:t>
            </w:r>
            <w:r w:rsidR="000D0574">
              <w:rPr>
                <w:rFonts w:ascii="Times New Roman" w:eastAsia="Times New Roman" w:hAnsi="Times New Roman" w:cs="Times New Roman"/>
                <w:sz w:val="24"/>
                <w:szCs w:val="24"/>
              </w:rPr>
              <w:t xml:space="preserve"> образования социально-гуманитарной</w:t>
            </w:r>
            <w:r w:rsidRPr="00DA58AD">
              <w:rPr>
                <w:rFonts w:ascii="Times New Roman" w:eastAsia="Times New Roman" w:hAnsi="Times New Roman" w:cs="Times New Roman"/>
                <w:sz w:val="24"/>
                <w:szCs w:val="24"/>
              </w:rPr>
              <w:t xml:space="preserve">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color w:val="FF0000"/>
                <w:sz w:val="24"/>
                <w:szCs w:val="24"/>
              </w:rPr>
            </w:pPr>
          </w:p>
        </w:tc>
      </w:tr>
      <w:tr w:rsidR="00B47B64" w:rsidRPr="00DA58AD" w:rsidTr="00142026">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142026"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Самуткина</w:t>
            </w:r>
            <w:proofErr w:type="spellEnd"/>
            <w:r w:rsidRPr="00DA58AD">
              <w:rPr>
                <w:rFonts w:ascii="Times New Roman" w:eastAsia="Times New Roman" w:hAnsi="Times New Roman" w:cs="Times New Roman"/>
                <w:sz w:val="24"/>
                <w:szCs w:val="24"/>
              </w:rPr>
              <w:t xml:space="preserve"> Елена Геннадьевна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 xml:space="preserve">Педагог дополнительного образования </w:t>
            </w:r>
            <w:proofErr w:type="spellStart"/>
            <w:proofErr w:type="gramStart"/>
            <w:r w:rsidRPr="00DA58AD">
              <w:rPr>
                <w:rFonts w:ascii="Times New Roman" w:eastAsia="Times New Roman" w:hAnsi="Times New Roman" w:cs="Times New Roman"/>
                <w:sz w:val="24"/>
                <w:szCs w:val="24"/>
              </w:rPr>
              <w:t>естественно-научной</w:t>
            </w:r>
            <w:proofErr w:type="spellEnd"/>
            <w:proofErr w:type="gramEnd"/>
            <w:r w:rsidRPr="00DA58AD">
              <w:rPr>
                <w:rFonts w:ascii="Times New Roman" w:eastAsia="Times New Roman" w:hAnsi="Times New Roman" w:cs="Times New Roman"/>
                <w:sz w:val="24"/>
                <w:szCs w:val="24"/>
              </w:rPr>
              <w:t xml:space="preserve">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28.12.2020</w:t>
            </w:r>
          </w:p>
          <w:p w:rsidR="00142026" w:rsidRPr="00DA58AD" w:rsidRDefault="00142026"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28.12.2025</w:t>
            </w:r>
          </w:p>
        </w:tc>
      </w:tr>
      <w:tr w:rsidR="00B47B64" w:rsidRPr="00DA58AD" w:rsidTr="00142026">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142026"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Айдарова</w:t>
            </w:r>
            <w:proofErr w:type="spellEnd"/>
            <w:r w:rsidRPr="00DA58AD">
              <w:rPr>
                <w:rFonts w:ascii="Times New Roman" w:eastAsia="Times New Roman" w:hAnsi="Times New Roman" w:cs="Times New Roman"/>
                <w:sz w:val="24"/>
                <w:szCs w:val="24"/>
              </w:rPr>
              <w:t xml:space="preserve"> Лилия </w:t>
            </w:r>
            <w:proofErr w:type="spellStart"/>
            <w:r w:rsidRPr="00DA58AD">
              <w:rPr>
                <w:rFonts w:ascii="Times New Roman" w:eastAsia="Times New Roman" w:hAnsi="Times New Roman" w:cs="Times New Roman"/>
                <w:sz w:val="24"/>
                <w:szCs w:val="24"/>
              </w:rPr>
              <w:t>Разиновна</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 xml:space="preserve">Педагог дополнительного образования </w:t>
            </w:r>
            <w:proofErr w:type="spellStart"/>
            <w:proofErr w:type="gramStart"/>
            <w:r w:rsidRPr="00DA58AD">
              <w:rPr>
                <w:rFonts w:ascii="Times New Roman" w:eastAsia="Times New Roman" w:hAnsi="Times New Roman" w:cs="Times New Roman"/>
                <w:sz w:val="24"/>
                <w:szCs w:val="24"/>
              </w:rPr>
              <w:t>естественно-научной</w:t>
            </w:r>
            <w:proofErr w:type="spellEnd"/>
            <w:proofErr w:type="gramEnd"/>
            <w:r w:rsidRPr="00DA58AD">
              <w:rPr>
                <w:rFonts w:ascii="Times New Roman" w:eastAsia="Times New Roman" w:hAnsi="Times New Roman" w:cs="Times New Roman"/>
                <w:sz w:val="24"/>
                <w:szCs w:val="24"/>
              </w:rPr>
              <w:t xml:space="preserve">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28.12.2020</w:t>
            </w:r>
          </w:p>
          <w:p w:rsidR="00142026" w:rsidRPr="00DA58AD" w:rsidRDefault="00142026"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28.12.2025</w:t>
            </w:r>
          </w:p>
        </w:tc>
      </w:tr>
      <w:tr w:rsidR="00B47B64" w:rsidRPr="00DA58AD" w:rsidTr="00142026">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142026"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Ипоева</w:t>
            </w:r>
            <w:proofErr w:type="spellEnd"/>
            <w:r w:rsidRPr="00DA58AD">
              <w:rPr>
                <w:rFonts w:ascii="Times New Roman" w:eastAsia="Times New Roman" w:hAnsi="Times New Roman" w:cs="Times New Roman"/>
                <w:sz w:val="24"/>
                <w:szCs w:val="24"/>
              </w:rPr>
              <w:t xml:space="preserve"> Альбина Семеновна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 xml:space="preserve">Педагог дополнительного </w:t>
            </w:r>
            <w:r w:rsidR="00F52D31">
              <w:rPr>
                <w:rFonts w:ascii="Times New Roman" w:eastAsia="Times New Roman" w:hAnsi="Times New Roman" w:cs="Times New Roman"/>
                <w:sz w:val="24"/>
                <w:szCs w:val="24"/>
              </w:rPr>
              <w:t xml:space="preserve">образования </w:t>
            </w:r>
            <w:r w:rsidR="00142026">
              <w:rPr>
                <w:rFonts w:ascii="Times New Roman" w:eastAsia="Times New Roman" w:hAnsi="Times New Roman" w:cs="Times New Roman"/>
                <w:sz w:val="24"/>
                <w:szCs w:val="24"/>
              </w:rPr>
              <w:t xml:space="preserve"> социально-гуманитарной </w:t>
            </w:r>
            <w:r w:rsidR="00F52D31">
              <w:rPr>
                <w:rFonts w:ascii="Times New Roman" w:eastAsia="Times New Roman" w:hAnsi="Times New Roman" w:cs="Times New Roman"/>
                <w:sz w:val="24"/>
                <w:szCs w:val="24"/>
              </w:rPr>
              <w:t>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11.12.2017-</w:t>
            </w:r>
          </w:p>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11.12.2022</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hideMark/>
          </w:tcPr>
          <w:p w:rsidR="00B47B64" w:rsidRPr="00DA58AD" w:rsidRDefault="00142026"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15</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Закирова</w:t>
            </w:r>
            <w:proofErr w:type="spellEnd"/>
            <w:r w:rsidRPr="00DA58AD">
              <w:rPr>
                <w:rFonts w:ascii="Times New Roman" w:eastAsia="Times New Roman" w:hAnsi="Times New Roman" w:cs="Times New Roman"/>
                <w:sz w:val="24"/>
                <w:szCs w:val="24"/>
              </w:rPr>
              <w:t xml:space="preserve"> Резеда </w:t>
            </w:r>
            <w:proofErr w:type="spellStart"/>
            <w:r w:rsidRPr="00DA58AD">
              <w:rPr>
                <w:rFonts w:ascii="Times New Roman" w:eastAsia="Times New Roman" w:hAnsi="Times New Roman" w:cs="Times New Roman"/>
                <w:sz w:val="24"/>
                <w:szCs w:val="24"/>
              </w:rPr>
              <w:t>Наилевна</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 xml:space="preserve">Педагог дополнительного образования </w:t>
            </w:r>
            <w:proofErr w:type="spellStart"/>
            <w:proofErr w:type="gramStart"/>
            <w:r w:rsidRPr="00DA58AD">
              <w:rPr>
                <w:rFonts w:ascii="Times New Roman" w:eastAsia="Times New Roman" w:hAnsi="Times New Roman" w:cs="Times New Roman"/>
                <w:sz w:val="24"/>
                <w:szCs w:val="24"/>
              </w:rPr>
              <w:t>естественно-научной</w:t>
            </w:r>
            <w:proofErr w:type="spellEnd"/>
            <w:proofErr w:type="gramEnd"/>
            <w:r w:rsidRPr="00DA58AD">
              <w:rPr>
                <w:rFonts w:ascii="Times New Roman" w:eastAsia="Times New Roman" w:hAnsi="Times New Roman" w:cs="Times New Roman"/>
                <w:sz w:val="24"/>
                <w:szCs w:val="24"/>
              </w:rPr>
              <w:t xml:space="preserve">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142026"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Гиззатуллина</w:t>
            </w:r>
            <w:proofErr w:type="spellEnd"/>
            <w:r w:rsidRPr="00DA58AD">
              <w:rPr>
                <w:rFonts w:ascii="Times New Roman" w:eastAsia="Times New Roman" w:hAnsi="Times New Roman" w:cs="Times New Roman"/>
                <w:sz w:val="24"/>
                <w:szCs w:val="24"/>
              </w:rPr>
              <w:t xml:space="preserve"> Эльвира </w:t>
            </w:r>
            <w:proofErr w:type="spellStart"/>
            <w:r w:rsidRPr="00DA58AD">
              <w:rPr>
                <w:rFonts w:ascii="Times New Roman" w:eastAsia="Times New Roman" w:hAnsi="Times New Roman" w:cs="Times New Roman"/>
                <w:sz w:val="24"/>
                <w:szCs w:val="24"/>
              </w:rPr>
              <w:t>Минрахмановна</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w:t>
            </w:r>
            <w:r w:rsidR="00142026">
              <w:rPr>
                <w:rFonts w:ascii="Times New Roman" w:eastAsia="Times New Roman" w:hAnsi="Times New Roman" w:cs="Times New Roman"/>
                <w:sz w:val="24"/>
                <w:szCs w:val="24"/>
              </w:rPr>
              <w:t>зования социально-гуманитарной</w:t>
            </w:r>
            <w:r w:rsidRPr="00DA58AD">
              <w:rPr>
                <w:rFonts w:ascii="Times New Roman" w:eastAsia="Times New Roman" w:hAnsi="Times New Roman" w:cs="Times New Roman"/>
                <w:sz w:val="24"/>
                <w:szCs w:val="24"/>
              </w:rPr>
              <w:t xml:space="preserve">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Высшая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27.12.2019-27.12.2024</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142026"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 xml:space="preserve">Арсланова </w:t>
            </w:r>
            <w:proofErr w:type="spellStart"/>
            <w:r w:rsidRPr="00DA58AD">
              <w:rPr>
                <w:rFonts w:ascii="Times New Roman" w:eastAsia="Times New Roman" w:hAnsi="Times New Roman" w:cs="Times New Roman"/>
                <w:sz w:val="24"/>
                <w:szCs w:val="24"/>
              </w:rPr>
              <w:t>Алия</w:t>
            </w:r>
            <w:proofErr w:type="spellEnd"/>
            <w:r w:rsidRPr="00DA58AD">
              <w:rPr>
                <w:rFonts w:ascii="Times New Roman" w:eastAsia="Times New Roman" w:hAnsi="Times New Roman" w:cs="Times New Roman"/>
                <w:sz w:val="24"/>
                <w:szCs w:val="24"/>
              </w:rPr>
              <w:t xml:space="preserve"> </w:t>
            </w:r>
            <w:proofErr w:type="spellStart"/>
            <w:r w:rsidRPr="00DA58AD">
              <w:rPr>
                <w:rFonts w:ascii="Times New Roman" w:eastAsia="Times New Roman" w:hAnsi="Times New Roman" w:cs="Times New Roman"/>
                <w:sz w:val="24"/>
                <w:szCs w:val="24"/>
              </w:rPr>
              <w:t>Наиловна</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w:t>
            </w:r>
            <w:r w:rsidR="00142026">
              <w:rPr>
                <w:rFonts w:ascii="Times New Roman" w:eastAsia="Times New Roman" w:hAnsi="Times New Roman" w:cs="Times New Roman"/>
                <w:sz w:val="24"/>
                <w:szCs w:val="24"/>
              </w:rPr>
              <w:t xml:space="preserve">зования  </w:t>
            </w:r>
            <w:r w:rsidRPr="00DA58AD">
              <w:rPr>
                <w:rFonts w:ascii="Times New Roman" w:eastAsia="Times New Roman" w:hAnsi="Times New Roman" w:cs="Times New Roman"/>
                <w:sz w:val="24"/>
                <w:szCs w:val="24"/>
              </w:rPr>
              <w:t xml:space="preserve"> художестве</w:t>
            </w:r>
            <w:r w:rsidR="00142026">
              <w:rPr>
                <w:rFonts w:ascii="Times New Roman" w:eastAsia="Times New Roman" w:hAnsi="Times New Roman" w:cs="Times New Roman"/>
                <w:sz w:val="24"/>
                <w:szCs w:val="24"/>
              </w:rPr>
              <w:t>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Высшая</w:t>
            </w:r>
          </w:p>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категория</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27.03.2020</w:t>
            </w:r>
          </w:p>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27.03.2025</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142026"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 xml:space="preserve">Мусина Светлана </w:t>
            </w:r>
            <w:proofErr w:type="spellStart"/>
            <w:r w:rsidRPr="00DA58AD">
              <w:rPr>
                <w:rFonts w:ascii="Times New Roman" w:eastAsia="Times New Roman" w:hAnsi="Times New Roman" w:cs="Times New Roman"/>
                <w:sz w:val="24"/>
                <w:szCs w:val="24"/>
              </w:rPr>
              <w:t>Исрафиловна</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w:t>
            </w:r>
            <w:r w:rsidR="00142026">
              <w:rPr>
                <w:rFonts w:ascii="Times New Roman" w:eastAsia="Times New Roman" w:hAnsi="Times New Roman" w:cs="Times New Roman"/>
                <w:sz w:val="24"/>
                <w:szCs w:val="24"/>
              </w:rPr>
              <w:t>зования социально-гуманитарной</w:t>
            </w:r>
            <w:r w:rsidRPr="00DA58AD">
              <w:rPr>
                <w:rFonts w:ascii="Times New Roman" w:eastAsia="Times New Roman" w:hAnsi="Times New Roman" w:cs="Times New Roman"/>
                <w:sz w:val="24"/>
                <w:szCs w:val="24"/>
              </w:rPr>
              <w:t xml:space="preserve">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27.12.2018-27.12.2023</w:t>
            </w:r>
          </w:p>
        </w:tc>
      </w:tr>
      <w:tr w:rsidR="00B47B64" w:rsidRPr="00DA58AD" w:rsidTr="00B47B64">
        <w:trPr>
          <w:trHeight w:val="464"/>
        </w:trPr>
        <w:tc>
          <w:tcPr>
            <w:tcW w:w="540"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142026"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Гадыршин</w:t>
            </w:r>
            <w:proofErr w:type="spellEnd"/>
            <w:r w:rsidRPr="00DA58AD">
              <w:rPr>
                <w:rFonts w:ascii="Times New Roman" w:eastAsia="Times New Roman" w:hAnsi="Times New Roman" w:cs="Times New Roman"/>
                <w:sz w:val="24"/>
                <w:szCs w:val="24"/>
              </w:rPr>
              <w:t xml:space="preserve"> </w:t>
            </w:r>
            <w:proofErr w:type="spellStart"/>
            <w:r w:rsidRPr="00DA58AD">
              <w:rPr>
                <w:rFonts w:ascii="Times New Roman" w:eastAsia="Times New Roman" w:hAnsi="Times New Roman" w:cs="Times New Roman"/>
                <w:sz w:val="24"/>
                <w:szCs w:val="24"/>
              </w:rPr>
              <w:t>Айрат</w:t>
            </w:r>
            <w:proofErr w:type="spellEnd"/>
            <w:r w:rsidRPr="00DA58AD">
              <w:rPr>
                <w:rFonts w:ascii="Times New Roman" w:eastAsia="Times New Roman" w:hAnsi="Times New Roman" w:cs="Times New Roman"/>
                <w:sz w:val="24"/>
                <w:szCs w:val="24"/>
              </w:rPr>
              <w:t xml:space="preserve"> </w:t>
            </w:r>
            <w:proofErr w:type="spellStart"/>
            <w:r w:rsidRPr="00DA58AD">
              <w:rPr>
                <w:rFonts w:ascii="Times New Roman" w:eastAsia="Times New Roman" w:hAnsi="Times New Roman" w:cs="Times New Roman"/>
                <w:sz w:val="24"/>
                <w:szCs w:val="24"/>
              </w:rPr>
              <w:t>Фаритович</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технической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142026"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СЗД</w:t>
            </w:r>
          </w:p>
        </w:tc>
        <w:tc>
          <w:tcPr>
            <w:tcW w:w="1701" w:type="dxa"/>
            <w:tcBorders>
              <w:top w:val="single" w:sz="4" w:space="0" w:color="000000"/>
              <w:left w:val="single" w:sz="4" w:space="0" w:color="auto"/>
              <w:bottom w:val="single" w:sz="4" w:space="0" w:color="000000"/>
              <w:right w:val="single" w:sz="4" w:space="0" w:color="000000"/>
            </w:tcBorders>
          </w:tcPr>
          <w:p w:rsidR="00B47B64" w:rsidRPr="00142026" w:rsidRDefault="00142026" w:rsidP="00DA58AD">
            <w:pPr>
              <w:spacing w:after="0" w:line="240" w:lineRule="auto"/>
              <w:rPr>
                <w:rFonts w:ascii="Times New Roman" w:eastAsia="Times New Roman" w:hAnsi="Times New Roman" w:cs="Times New Roman"/>
                <w:sz w:val="24"/>
                <w:szCs w:val="24"/>
              </w:rPr>
            </w:pPr>
            <w:r w:rsidRPr="00142026">
              <w:rPr>
                <w:rFonts w:ascii="Times New Roman" w:eastAsia="Times New Roman" w:hAnsi="Times New Roman" w:cs="Times New Roman"/>
                <w:sz w:val="24"/>
                <w:szCs w:val="24"/>
              </w:rPr>
              <w:t>30.09.2020</w:t>
            </w:r>
          </w:p>
          <w:p w:rsidR="00142026" w:rsidRPr="00142026" w:rsidRDefault="00142026" w:rsidP="00DA58AD">
            <w:pPr>
              <w:spacing w:after="0" w:line="240" w:lineRule="auto"/>
              <w:rPr>
                <w:rFonts w:ascii="Times New Roman" w:eastAsia="Times New Roman" w:hAnsi="Times New Roman" w:cs="Times New Roman"/>
                <w:sz w:val="24"/>
                <w:szCs w:val="24"/>
              </w:rPr>
            </w:pPr>
            <w:r w:rsidRPr="00142026">
              <w:rPr>
                <w:rFonts w:ascii="Times New Roman" w:eastAsia="Times New Roman" w:hAnsi="Times New Roman" w:cs="Times New Roman"/>
                <w:sz w:val="24"/>
                <w:szCs w:val="24"/>
              </w:rPr>
              <w:t>30.09.2025</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142026" w:rsidP="0014202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Галиев</w:t>
            </w:r>
            <w:proofErr w:type="spellEnd"/>
            <w:r w:rsidRPr="00DA58AD">
              <w:rPr>
                <w:rFonts w:ascii="Times New Roman" w:eastAsia="Times New Roman" w:hAnsi="Times New Roman" w:cs="Times New Roman"/>
                <w:sz w:val="24"/>
                <w:szCs w:val="24"/>
              </w:rPr>
              <w:t xml:space="preserve"> </w:t>
            </w:r>
            <w:proofErr w:type="spellStart"/>
            <w:r w:rsidRPr="00DA58AD">
              <w:rPr>
                <w:rFonts w:ascii="Times New Roman" w:eastAsia="Times New Roman" w:hAnsi="Times New Roman" w:cs="Times New Roman"/>
                <w:sz w:val="24"/>
                <w:szCs w:val="24"/>
              </w:rPr>
              <w:t>Инсаф</w:t>
            </w:r>
            <w:proofErr w:type="spellEnd"/>
            <w:r w:rsidRPr="00DA58AD">
              <w:rPr>
                <w:rFonts w:ascii="Times New Roman" w:eastAsia="Times New Roman" w:hAnsi="Times New Roman" w:cs="Times New Roman"/>
                <w:sz w:val="24"/>
                <w:szCs w:val="24"/>
              </w:rPr>
              <w:t xml:space="preserve"> </w:t>
            </w:r>
            <w:proofErr w:type="spellStart"/>
            <w:r w:rsidRPr="00DA58AD">
              <w:rPr>
                <w:rFonts w:ascii="Times New Roman" w:eastAsia="Times New Roman" w:hAnsi="Times New Roman" w:cs="Times New Roman"/>
                <w:sz w:val="24"/>
                <w:szCs w:val="24"/>
              </w:rPr>
              <w:t>Замирович</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технической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23.12.2016-23.12.2021</w:t>
            </w:r>
          </w:p>
        </w:tc>
      </w:tr>
      <w:tr w:rsidR="00B47B64" w:rsidRPr="00DA58AD" w:rsidTr="00142026">
        <w:tc>
          <w:tcPr>
            <w:tcW w:w="540" w:type="dxa"/>
            <w:tcBorders>
              <w:top w:val="single" w:sz="4" w:space="0" w:color="000000"/>
              <w:left w:val="single" w:sz="4" w:space="0" w:color="000000"/>
              <w:bottom w:val="single" w:sz="4" w:space="0" w:color="000000"/>
              <w:right w:val="single" w:sz="4" w:space="0" w:color="000000"/>
            </w:tcBorders>
            <w:vAlign w:val="center"/>
          </w:tcPr>
          <w:p w:rsidR="00B47B64" w:rsidRPr="00DA58AD" w:rsidRDefault="00142026" w:rsidP="0014202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242EF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Гинатуллин</w:t>
            </w:r>
            <w:proofErr w:type="spellEnd"/>
            <w:r w:rsidRPr="00DA58AD">
              <w:rPr>
                <w:rFonts w:ascii="Times New Roman" w:eastAsia="Times New Roman" w:hAnsi="Times New Roman" w:cs="Times New Roman"/>
                <w:sz w:val="24"/>
                <w:szCs w:val="24"/>
              </w:rPr>
              <w:t xml:space="preserve"> </w:t>
            </w:r>
            <w:proofErr w:type="spellStart"/>
            <w:r w:rsidRPr="00DA58AD">
              <w:rPr>
                <w:rFonts w:ascii="Times New Roman" w:eastAsia="Times New Roman" w:hAnsi="Times New Roman" w:cs="Times New Roman"/>
                <w:sz w:val="24"/>
                <w:szCs w:val="24"/>
              </w:rPr>
              <w:t>Рамиль</w:t>
            </w:r>
            <w:proofErr w:type="spellEnd"/>
            <w:r w:rsidRPr="00DA58AD">
              <w:rPr>
                <w:rFonts w:ascii="Times New Roman" w:eastAsia="Times New Roman" w:hAnsi="Times New Roman" w:cs="Times New Roman"/>
                <w:sz w:val="24"/>
                <w:szCs w:val="24"/>
              </w:rPr>
              <w:t xml:space="preserve"> </w:t>
            </w:r>
            <w:proofErr w:type="spellStart"/>
            <w:r w:rsidRPr="00DA58AD">
              <w:rPr>
                <w:rFonts w:ascii="Times New Roman" w:eastAsia="Times New Roman" w:hAnsi="Times New Roman" w:cs="Times New Roman"/>
                <w:sz w:val="24"/>
                <w:szCs w:val="24"/>
              </w:rPr>
              <w:t>Ирнисович</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242EF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физкультурно-спортивной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27.12.2019-27.12.2024</w:t>
            </w:r>
          </w:p>
        </w:tc>
      </w:tr>
      <w:tr w:rsidR="00B47B64" w:rsidRPr="00DA58AD" w:rsidTr="00142026">
        <w:tc>
          <w:tcPr>
            <w:tcW w:w="540" w:type="dxa"/>
            <w:tcBorders>
              <w:top w:val="single" w:sz="4" w:space="0" w:color="000000"/>
              <w:left w:val="single" w:sz="4" w:space="0" w:color="000000"/>
              <w:bottom w:val="single" w:sz="4" w:space="0" w:color="000000"/>
              <w:right w:val="single" w:sz="4" w:space="0" w:color="000000"/>
            </w:tcBorders>
            <w:vAlign w:val="center"/>
          </w:tcPr>
          <w:p w:rsidR="00B47B64" w:rsidRPr="00DA58AD" w:rsidRDefault="00142026"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Гатауллина</w:t>
            </w:r>
            <w:proofErr w:type="spellEnd"/>
            <w:r w:rsidRPr="00DA58AD">
              <w:rPr>
                <w:rFonts w:ascii="Times New Roman" w:eastAsia="Times New Roman" w:hAnsi="Times New Roman" w:cs="Times New Roman"/>
                <w:sz w:val="24"/>
                <w:szCs w:val="24"/>
              </w:rPr>
              <w:t xml:space="preserve"> </w:t>
            </w:r>
            <w:proofErr w:type="spellStart"/>
            <w:r w:rsidRPr="00DA58AD">
              <w:rPr>
                <w:rFonts w:ascii="Times New Roman" w:eastAsia="Times New Roman" w:hAnsi="Times New Roman" w:cs="Times New Roman"/>
                <w:sz w:val="24"/>
                <w:szCs w:val="24"/>
              </w:rPr>
              <w:t>Гулюса</w:t>
            </w:r>
            <w:proofErr w:type="spellEnd"/>
            <w:r w:rsidRPr="00DA58AD">
              <w:rPr>
                <w:rFonts w:ascii="Times New Roman" w:eastAsia="Times New Roman" w:hAnsi="Times New Roman" w:cs="Times New Roman"/>
                <w:sz w:val="24"/>
                <w:szCs w:val="24"/>
              </w:rPr>
              <w:t xml:space="preserve"> </w:t>
            </w:r>
            <w:proofErr w:type="spellStart"/>
            <w:r w:rsidRPr="00DA58AD">
              <w:rPr>
                <w:rFonts w:ascii="Times New Roman" w:eastAsia="Times New Roman" w:hAnsi="Times New Roman" w:cs="Times New Roman"/>
                <w:sz w:val="24"/>
                <w:szCs w:val="24"/>
              </w:rPr>
              <w:t>Валиулловна</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физкуль</w:t>
            </w:r>
            <w:r w:rsidR="00242EF4">
              <w:rPr>
                <w:rFonts w:ascii="Times New Roman" w:eastAsia="Times New Roman" w:hAnsi="Times New Roman" w:cs="Times New Roman"/>
                <w:sz w:val="24"/>
                <w:szCs w:val="24"/>
              </w:rPr>
              <w:t>турно-спортивной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СЗД</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18.12.2019-18.12.2024</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tcPr>
          <w:p w:rsidR="00B47B64" w:rsidRPr="00DA58AD" w:rsidRDefault="00142026"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 xml:space="preserve">Исмагилова Роза </w:t>
            </w:r>
            <w:proofErr w:type="spellStart"/>
            <w:r w:rsidRPr="00DA58AD">
              <w:rPr>
                <w:rFonts w:ascii="Times New Roman" w:eastAsia="Times New Roman" w:hAnsi="Times New Roman" w:cs="Times New Roman"/>
                <w:sz w:val="24"/>
                <w:szCs w:val="24"/>
              </w:rPr>
              <w:t>Ильгизовна</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физкультурно-спортивной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23.12.2016-23.12.2021</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tcPr>
          <w:p w:rsidR="00B47B64" w:rsidRPr="00DA58AD" w:rsidRDefault="00142026"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Орехов Геннадий Михайлович</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физкультурно-спортивной направленности</w:t>
            </w:r>
          </w:p>
        </w:tc>
        <w:tc>
          <w:tcPr>
            <w:tcW w:w="1843" w:type="dxa"/>
            <w:tcBorders>
              <w:top w:val="single" w:sz="4" w:space="0" w:color="000000"/>
              <w:left w:val="single" w:sz="4" w:space="0" w:color="000000"/>
              <w:bottom w:val="single" w:sz="4" w:space="0" w:color="000000"/>
              <w:right w:val="single" w:sz="4" w:space="0" w:color="auto"/>
            </w:tcBorders>
          </w:tcPr>
          <w:p w:rsidR="00B47B64" w:rsidRPr="00DA58AD" w:rsidRDefault="00142026"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СЗД</w:t>
            </w:r>
          </w:p>
        </w:tc>
        <w:tc>
          <w:tcPr>
            <w:tcW w:w="1701" w:type="dxa"/>
            <w:tcBorders>
              <w:top w:val="single" w:sz="4" w:space="0" w:color="000000"/>
              <w:left w:val="single" w:sz="4" w:space="0" w:color="auto"/>
              <w:bottom w:val="single" w:sz="4" w:space="0" w:color="000000"/>
              <w:right w:val="single" w:sz="4" w:space="0" w:color="000000"/>
            </w:tcBorders>
          </w:tcPr>
          <w:p w:rsidR="00B47B64" w:rsidRPr="00142026" w:rsidRDefault="00142026" w:rsidP="00DA58AD">
            <w:pPr>
              <w:spacing w:after="0" w:line="240" w:lineRule="auto"/>
              <w:rPr>
                <w:rFonts w:ascii="Times New Roman" w:eastAsia="Times New Roman" w:hAnsi="Times New Roman" w:cs="Times New Roman"/>
                <w:sz w:val="24"/>
                <w:szCs w:val="24"/>
              </w:rPr>
            </w:pPr>
            <w:r w:rsidRPr="00142026">
              <w:rPr>
                <w:rFonts w:ascii="Times New Roman" w:eastAsia="Times New Roman" w:hAnsi="Times New Roman" w:cs="Times New Roman"/>
                <w:sz w:val="24"/>
                <w:szCs w:val="24"/>
              </w:rPr>
              <w:t>30.09.2020</w:t>
            </w:r>
          </w:p>
          <w:p w:rsidR="00142026" w:rsidRPr="00142026" w:rsidRDefault="00142026" w:rsidP="00DA58AD">
            <w:pPr>
              <w:spacing w:after="0" w:line="240" w:lineRule="auto"/>
              <w:rPr>
                <w:rFonts w:ascii="Times New Roman" w:eastAsia="Times New Roman" w:hAnsi="Times New Roman" w:cs="Times New Roman"/>
                <w:sz w:val="24"/>
                <w:szCs w:val="24"/>
              </w:rPr>
            </w:pPr>
            <w:r w:rsidRPr="00142026">
              <w:rPr>
                <w:rFonts w:ascii="Times New Roman" w:eastAsia="Times New Roman" w:hAnsi="Times New Roman" w:cs="Times New Roman"/>
                <w:sz w:val="24"/>
                <w:szCs w:val="24"/>
              </w:rPr>
              <w:t>30.09.2025</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tcPr>
          <w:p w:rsidR="00B47B64" w:rsidRPr="00DA58AD" w:rsidRDefault="00142026"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Насыров Вадим Эдуардович</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физкультурно-спортивной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142026"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tcPr>
          <w:p w:rsidR="00B47B64" w:rsidRPr="00DA58AD" w:rsidRDefault="00142026"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Соловьева Екатерина Петровна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физкультурно-спортивной направленности</w:t>
            </w:r>
          </w:p>
        </w:tc>
        <w:tc>
          <w:tcPr>
            <w:tcW w:w="1843" w:type="dxa"/>
            <w:tcBorders>
              <w:top w:val="single" w:sz="4" w:space="0" w:color="000000"/>
              <w:left w:val="single" w:sz="4" w:space="0" w:color="000000"/>
              <w:bottom w:val="single" w:sz="4" w:space="0" w:color="000000"/>
              <w:right w:val="single" w:sz="4" w:space="0" w:color="auto"/>
            </w:tcBorders>
          </w:tcPr>
          <w:p w:rsidR="00B47B64" w:rsidRDefault="00142026"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Высшая</w:t>
            </w:r>
          </w:p>
          <w:p w:rsidR="00FE25AA" w:rsidRPr="00DA58AD" w:rsidRDefault="00FE25AA"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категория</w:t>
            </w:r>
          </w:p>
        </w:tc>
        <w:tc>
          <w:tcPr>
            <w:tcW w:w="1701" w:type="dxa"/>
            <w:tcBorders>
              <w:top w:val="single" w:sz="4" w:space="0" w:color="000000"/>
              <w:left w:val="single" w:sz="4" w:space="0" w:color="auto"/>
              <w:bottom w:val="single" w:sz="4" w:space="0" w:color="000000"/>
              <w:right w:val="single" w:sz="4" w:space="0" w:color="000000"/>
            </w:tcBorders>
          </w:tcPr>
          <w:p w:rsidR="00B47B64" w:rsidRDefault="00142026"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17.01.2020 </w:t>
            </w:r>
          </w:p>
          <w:p w:rsidR="00142026" w:rsidRPr="00DA58AD" w:rsidRDefault="00142026"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17.01.2025</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vAlign w:val="center"/>
          </w:tcPr>
          <w:p w:rsidR="00B47B64" w:rsidRPr="00DA58AD" w:rsidRDefault="00AF5B99"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Зиннатов</w:t>
            </w:r>
            <w:proofErr w:type="spellEnd"/>
            <w:r w:rsidRPr="00DA58AD">
              <w:rPr>
                <w:rFonts w:ascii="Times New Roman" w:eastAsia="Times New Roman" w:hAnsi="Times New Roman" w:cs="Times New Roman"/>
                <w:sz w:val="24"/>
                <w:szCs w:val="24"/>
              </w:rPr>
              <w:t xml:space="preserve"> Алмаз </w:t>
            </w:r>
            <w:proofErr w:type="spellStart"/>
            <w:r w:rsidRPr="00DA58AD">
              <w:rPr>
                <w:rFonts w:ascii="Times New Roman" w:eastAsia="Times New Roman" w:hAnsi="Times New Roman" w:cs="Times New Roman"/>
                <w:sz w:val="24"/>
                <w:szCs w:val="24"/>
              </w:rPr>
              <w:t>Албиртович</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физкультурно-спортивной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Высшая категория</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27.12.2019-27.12.2024</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Ибрагимова Любовь Анатольевна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физкультурно-спортивной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27.12.2019-27.12.2024</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29</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 xml:space="preserve">Майоров Рустам </w:t>
            </w:r>
            <w:proofErr w:type="spellStart"/>
            <w:r w:rsidRPr="00DA58AD">
              <w:rPr>
                <w:rFonts w:ascii="Times New Roman" w:eastAsia="Times New Roman" w:hAnsi="Times New Roman" w:cs="Times New Roman"/>
                <w:sz w:val="24"/>
                <w:szCs w:val="24"/>
              </w:rPr>
              <w:t>Арикович</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физкультурно-спортивной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Высшая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27.12.2019-27.12.2024</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c>
          <w:tcPr>
            <w:tcW w:w="2699" w:type="dxa"/>
            <w:tcBorders>
              <w:top w:val="single" w:sz="4" w:space="0" w:color="000000"/>
              <w:left w:val="single" w:sz="4" w:space="0" w:color="000000"/>
              <w:bottom w:val="single" w:sz="4" w:space="0" w:color="000000"/>
              <w:right w:val="single" w:sz="4" w:space="0" w:color="000000"/>
            </w:tcBorders>
            <w:vAlign w:val="center"/>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 xml:space="preserve">Султанова Луиза </w:t>
            </w:r>
            <w:proofErr w:type="spellStart"/>
            <w:r w:rsidRPr="00DA58AD">
              <w:rPr>
                <w:rFonts w:ascii="Times New Roman" w:eastAsia="Times New Roman" w:hAnsi="Times New Roman" w:cs="Times New Roman"/>
                <w:sz w:val="24"/>
                <w:szCs w:val="24"/>
              </w:rPr>
              <w:t>Шамилевна</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физкультурно-спортивной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27.12.2019-27.12.2024</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c>
          <w:tcPr>
            <w:tcW w:w="2699"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Гараев</w:t>
            </w:r>
            <w:proofErr w:type="spellEnd"/>
            <w:r w:rsidRPr="00DA58AD">
              <w:rPr>
                <w:rFonts w:ascii="Times New Roman" w:eastAsia="Times New Roman" w:hAnsi="Times New Roman" w:cs="Times New Roman"/>
                <w:sz w:val="24"/>
                <w:szCs w:val="24"/>
              </w:rPr>
              <w:t xml:space="preserve"> Эрнест </w:t>
            </w:r>
            <w:proofErr w:type="spellStart"/>
            <w:r w:rsidRPr="00DA58AD">
              <w:rPr>
                <w:rFonts w:ascii="Times New Roman" w:eastAsia="Times New Roman" w:hAnsi="Times New Roman" w:cs="Times New Roman"/>
                <w:sz w:val="24"/>
                <w:szCs w:val="24"/>
              </w:rPr>
              <w:t>Ирекович</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физкультурно-спортивной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Default="00AF5B99"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Высшая</w:t>
            </w:r>
          </w:p>
          <w:p w:rsidR="00FE25AA" w:rsidRPr="00DA58AD" w:rsidRDefault="00FE25AA"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28.12.2020-</w:t>
            </w:r>
          </w:p>
          <w:p w:rsidR="00AF5B99"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28.12.2025</w:t>
            </w:r>
          </w:p>
        </w:tc>
      </w:tr>
      <w:tr w:rsidR="00B47B64" w:rsidRPr="00DA58AD" w:rsidTr="00142026">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2699"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Коробейникова</w:t>
            </w:r>
            <w:proofErr w:type="spellEnd"/>
            <w:r w:rsidRPr="00DA58AD">
              <w:rPr>
                <w:rFonts w:ascii="Times New Roman" w:eastAsia="Times New Roman" w:hAnsi="Times New Roman" w:cs="Times New Roman"/>
                <w:sz w:val="24"/>
                <w:szCs w:val="24"/>
              </w:rPr>
              <w:t xml:space="preserve"> Эльвира </w:t>
            </w:r>
            <w:proofErr w:type="spellStart"/>
            <w:r w:rsidRPr="00DA58AD">
              <w:rPr>
                <w:rFonts w:ascii="Times New Roman" w:eastAsia="Times New Roman" w:hAnsi="Times New Roman" w:cs="Times New Roman"/>
                <w:sz w:val="24"/>
                <w:szCs w:val="24"/>
              </w:rPr>
              <w:t>Анисовна</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350632"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СЗД</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18.12.2019-18.12.2024</w:t>
            </w:r>
          </w:p>
        </w:tc>
      </w:tr>
      <w:tr w:rsidR="00B47B64" w:rsidRPr="00DA58AD" w:rsidTr="00142026">
        <w:trPr>
          <w:trHeight w:val="639"/>
        </w:trPr>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33</w:t>
            </w:r>
          </w:p>
        </w:tc>
        <w:tc>
          <w:tcPr>
            <w:tcW w:w="2699"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Дмитриева Татьяна Валерьевна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Методист </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СЗД</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18.12.2019-18.12.2024</w:t>
            </w:r>
          </w:p>
        </w:tc>
      </w:tr>
      <w:tr w:rsidR="00B47B64" w:rsidRPr="00DA58AD" w:rsidTr="00142026">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tc>
        <w:tc>
          <w:tcPr>
            <w:tcW w:w="2699"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Гадршина</w:t>
            </w:r>
            <w:proofErr w:type="spellEnd"/>
            <w:r w:rsidRPr="00DA58AD">
              <w:rPr>
                <w:rFonts w:ascii="Times New Roman" w:eastAsia="Times New Roman" w:hAnsi="Times New Roman" w:cs="Times New Roman"/>
                <w:sz w:val="24"/>
                <w:szCs w:val="24"/>
              </w:rPr>
              <w:t xml:space="preserve"> Юлия Павловна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СЗД</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18.12.2019-18.12.2024</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Гаязетдинова</w:t>
            </w:r>
            <w:proofErr w:type="spellEnd"/>
            <w:r w:rsidRPr="00DA58AD">
              <w:rPr>
                <w:rFonts w:ascii="Times New Roman" w:eastAsia="Times New Roman" w:hAnsi="Times New Roman" w:cs="Times New Roman"/>
                <w:sz w:val="24"/>
                <w:szCs w:val="24"/>
              </w:rPr>
              <w:t xml:space="preserve"> Анжела </w:t>
            </w:r>
            <w:proofErr w:type="spellStart"/>
            <w:r w:rsidRPr="00DA58AD">
              <w:rPr>
                <w:rFonts w:ascii="Times New Roman" w:eastAsia="Times New Roman" w:hAnsi="Times New Roman" w:cs="Times New Roman"/>
                <w:sz w:val="24"/>
                <w:szCs w:val="24"/>
              </w:rPr>
              <w:t>Фанилевна</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27.12.2018-27.12.2023</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36</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Матвеева Людмила Николаевна</w:t>
            </w:r>
          </w:p>
        </w:tc>
        <w:tc>
          <w:tcPr>
            <w:tcW w:w="3962" w:type="dxa"/>
            <w:tcBorders>
              <w:top w:val="single" w:sz="4" w:space="0" w:color="000000"/>
              <w:left w:val="single" w:sz="4" w:space="0" w:color="000000"/>
              <w:bottom w:val="single" w:sz="4" w:space="0" w:color="000000"/>
              <w:right w:val="single" w:sz="4" w:space="0" w:color="000000"/>
            </w:tcBorders>
            <w:hideMark/>
          </w:tcPr>
          <w:p w:rsidR="00242EF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СЗД</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18.12.2019-18.12.2024</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37</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Рыболовлева Юлия Александровна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Высшая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30.03.2018-30.03.2023</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38</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Набиуллин</w:t>
            </w:r>
            <w:proofErr w:type="spellEnd"/>
            <w:r w:rsidRPr="00DA58AD">
              <w:rPr>
                <w:rFonts w:ascii="Times New Roman" w:eastAsia="Times New Roman" w:hAnsi="Times New Roman" w:cs="Times New Roman"/>
                <w:sz w:val="24"/>
                <w:szCs w:val="24"/>
              </w:rPr>
              <w:t xml:space="preserve"> </w:t>
            </w:r>
            <w:proofErr w:type="spellStart"/>
            <w:r w:rsidRPr="00DA58AD">
              <w:rPr>
                <w:rFonts w:ascii="Times New Roman" w:eastAsia="Times New Roman" w:hAnsi="Times New Roman" w:cs="Times New Roman"/>
                <w:sz w:val="24"/>
                <w:szCs w:val="24"/>
              </w:rPr>
              <w:t>Илдар</w:t>
            </w:r>
            <w:proofErr w:type="spellEnd"/>
            <w:r w:rsidRPr="00DA58AD">
              <w:rPr>
                <w:rFonts w:ascii="Times New Roman" w:eastAsia="Times New Roman" w:hAnsi="Times New Roman" w:cs="Times New Roman"/>
                <w:sz w:val="24"/>
                <w:szCs w:val="24"/>
              </w:rPr>
              <w:t xml:space="preserve"> </w:t>
            </w:r>
            <w:proofErr w:type="spellStart"/>
            <w:r w:rsidRPr="00DA58AD">
              <w:rPr>
                <w:rFonts w:ascii="Times New Roman" w:eastAsia="Times New Roman" w:hAnsi="Times New Roman" w:cs="Times New Roman"/>
                <w:sz w:val="24"/>
                <w:szCs w:val="24"/>
              </w:rPr>
              <w:t>Аминович</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27.12.2018-27.12.2023</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39</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Корнева Оксана Валерьевна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Высшая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29.12.2017-29.12.2022</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Расулева</w:t>
            </w:r>
            <w:proofErr w:type="spellEnd"/>
            <w:r w:rsidRPr="00DA58AD">
              <w:rPr>
                <w:rFonts w:ascii="Times New Roman" w:eastAsia="Times New Roman" w:hAnsi="Times New Roman" w:cs="Times New Roman"/>
                <w:sz w:val="24"/>
                <w:szCs w:val="24"/>
              </w:rPr>
              <w:t xml:space="preserve"> </w:t>
            </w:r>
            <w:proofErr w:type="spellStart"/>
            <w:r w:rsidRPr="00DA58AD">
              <w:rPr>
                <w:rFonts w:ascii="Times New Roman" w:eastAsia="Times New Roman" w:hAnsi="Times New Roman" w:cs="Times New Roman"/>
                <w:sz w:val="24"/>
                <w:szCs w:val="24"/>
              </w:rPr>
              <w:t>Эльмира</w:t>
            </w:r>
            <w:proofErr w:type="spellEnd"/>
            <w:r w:rsidRPr="00DA58AD">
              <w:rPr>
                <w:rFonts w:ascii="Times New Roman" w:eastAsia="Times New Roman" w:hAnsi="Times New Roman" w:cs="Times New Roman"/>
                <w:sz w:val="24"/>
                <w:szCs w:val="24"/>
              </w:rPr>
              <w:t xml:space="preserve"> </w:t>
            </w:r>
            <w:proofErr w:type="spellStart"/>
            <w:r w:rsidRPr="00DA58AD">
              <w:rPr>
                <w:rFonts w:ascii="Times New Roman" w:eastAsia="Times New Roman" w:hAnsi="Times New Roman" w:cs="Times New Roman"/>
                <w:sz w:val="24"/>
                <w:szCs w:val="24"/>
              </w:rPr>
              <w:t>Раисовна</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Высшая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28.12.2020</w:t>
            </w:r>
          </w:p>
          <w:p w:rsidR="00AF5B99"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28.12.2025</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41</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Михайлова Виктория Витальевна</w:t>
            </w:r>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Первая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27.12.2018</w:t>
            </w:r>
          </w:p>
          <w:p w:rsidR="00AF5B99"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27.12.2023</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42</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Набиуллина</w:t>
            </w:r>
            <w:proofErr w:type="spellEnd"/>
            <w:r w:rsidRPr="00DA58AD">
              <w:rPr>
                <w:rFonts w:ascii="Times New Roman" w:eastAsia="Times New Roman" w:hAnsi="Times New Roman" w:cs="Times New Roman"/>
                <w:sz w:val="24"/>
                <w:szCs w:val="24"/>
              </w:rPr>
              <w:t xml:space="preserve"> </w:t>
            </w:r>
            <w:proofErr w:type="spellStart"/>
            <w:r w:rsidRPr="00DA58AD">
              <w:rPr>
                <w:rFonts w:ascii="Times New Roman" w:eastAsia="Times New Roman" w:hAnsi="Times New Roman" w:cs="Times New Roman"/>
                <w:sz w:val="24"/>
                <w:szCs w:val="24"/>
              </w:rPr>
              <w:t>Нурзада</w:t>
            </w:r>
            <w:proofErr w:type="spellEnd"/>
            <w:r w:rsidRPr="00DA58AD">
              <w:rPr>
                <w:rFonts w:ascii="Times New Roman" w:eastAsia="Times New Roman" w:hAnsi="Times New Roman" w:cs="Times New Roman"/>
                <w:sz w:val="24"/>
                <w:szCs w:val="24"/>
              </w:rPr>
              <w:t xml:space="preserve"> </w:t>
            </w:r>
            <w:proofErr w:type="spellStart"/>
            <w:r w:rsidRPr="00DA58AD">
              <w:rPr>
                <w:rFonts w:ascii="Times New Roman" w:eastAsia="Times New Roman" w:hAnsi="Times New Roman" w:cs="Times New Roman"/>
                <w:sz w:val="24"/>
                <w:szCs w:val="24"/>
              </w:rPr>
              <w:t>Рамилевна</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43</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Ахметзянова</w:t>
            </w:r>
            <w:proofErr w:type="spellEnd"/>
            <w:r w:rsidRPr="00DA58AD">
              <w:rPr>
                <w:rFonts w:ascii="Times New Roman" w:eastAsia="Times New Roman" w:hAnsi="Times New Roman" w:cs="Times New Roman"/>
                <w:sz w:val="24"/>
                <w:szCs w:val="24"/>
              </w:rPr>
              <w:t xml:space="preserve"> Лилия </w:t>
            </w:r>
            <w:proofErr w:type="spellStart"/>
            <w:r w:rsidRPr="00DA58AD">
              <w:rPr>
                <w:rFonts w:ascii="Times New Roman" w:eastAsia="Times New Roman" w:hAnsi="Times New Roman" w:cs="Times New Roman"/>
                <w:sz w:val="24"/>
                <w:szCs w:val="24"/>
              </w:rPr>
              <w:t>Мухтаровна</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lang w:val="en-US"/>
              </w:rPr>
              <w:t>27</w:t>
            </w:r>
            <w:r w:rsidRPr="00DA58AD">
              <w:rPr>
                <w:rFonts w:ascii="Times New Roman" w:eastAsia="Times New Roman" w:hAnsi="Times New Roman" w:cs="Times New Roman"/>
                <w:sz w:val="24"/>
                <w:szCs w:val="24"/>
              </w:rPr>
              <w:t>.12.2018-27.12.2023</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44</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 xml:space="preserve">Ахунова </w:t>
            </w:r>
            <w:proofErr w:type="spellStart"/>
            <w:r w:rsidRPr="00DA58AD">
              <w:rPr>
                <w:rFonts w:ascii="Times New Roman" w:eastAsia="Times New Roman" w:hAnsi="Times New Roman" w:cs="Times New Roman"/>
                <w:sz w:val="24"/>
                <w:szCs w:val="24"/>
              </w:rPr>
              <w:t>Гульфия</w:t>
            </w:r>
            <w:proofErr w:type="spellEnd"/>
            <w:r w:rsidRPr="00DA58AD">
              <w:rPr>
                <w:rFonts w:ascii="Times New Roman" w:eastAsia="Times New Roman" w:hAnsi="Times New Roman" w:cs="Times New Roman"/>
                <w:sz w:val="24"/>
                <w:szCs w:val="24"/>
              </w:rPr>
              <w:t xml:space="preserve"> </w:t>
            </w:r>
            <w:proofErr w:type="spellStart"/>
            <w:r w:rsidRPr="00DA58AD">
              <w:rPr>
                <w:rFonts w:ascii="Times New Roman" w:eastAsia="Times New Roman" w:hAnsi="Times New Roman" w:cs="Times New Roman"/>
                <w:sz w:val="24"/>
                <w:szCs w:val="24"/>
              </w:rPr>
              <w:t>Минегалиевна</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28.12.2020</w:t>
            </w:r>
          </w:p>
          <w:p w:rsidR="00AF5B99"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28.12.2025</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2699"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Хамидуллина</w:t>
            </w:r>
            <w:proofErr w:type="spellEnd"/>
            <w:r w:rsidRPr="00DA58AD">
              <w:rPr>
                <w:rFonts w:ascii="Times New Roman" w:eastAsia="Times New Roman" w:hAnsi="Times New Roman" w:cs="Times New Roman"/>
                <w:sz w:val="24"/>
                <w:szCs w:val="24"/>
              </w:rPr>
              <w:t xml:space="preserve"> </w:t>
            </w:r>
            <w:proofErr w:type="spellStart"/>
            <w:r w:rsidRPr="00DA58AD">
              <w:rPr>
                <w:rFonts w:ascii="Times New Roman" w:eastAsia="Times New Roman" w:hAnsi="Times New Roman" w:cs="Times New Roman"/>
                <w:sz w:val="24"/>
                <w:szCs w:val="24"/>
              </w:rPr>
              <w:t>Айгуль</w:t>
            </w:r>
            <w:proofErr w:type="spellEnd"/>
            <w:r w:rsidRPr="00DA58AD">
              <w:rPr>
                <w:rFonts w:ascii="Times New Roman" w:eastAsia="Times New Roman" w:hAnsi="Times New Roman" w:cs="Times New Roman"/>
                <w:sz w:val="24"/>
                <w:szCs w:val="24"/>
              </w:rPr>
              <w:t xml:space="preserve"> </w:t>
            </w:r>
            <w:proofErr w:type="spellStart"/>
            <w:r w:rsidRPr="00DA58AD">
              <w:rPr>
                <w:rFonts w:ascii="Times New Roman" w:eastAsia="Times New Roman" w:hAnsi="Times New Roman" w:cs="Times New Roman"/>
                <w:sz w:val="24"/>
                <w:szCs w:val="24"/>
              </w:rPr>
              <w:t>Расимовна</w:t>
            </w:r>
            <w:proofErr w:type="spellEnd"/>
          </w:p>
        </w:tc>
        <w:tc>
          <w:tcPr>
            <w:tcW w:w="3962" w:type="dxa"/>
            <w:tcBorders>
              <w:top w:val="single" w:sz="4" w:space="0" w:color="000000"/>
              <w:left w:val="single" w:sz="4" w:space="0" w:color="000000"/>
              <w:bottom w:val="single" w:sz="4" w:space="0" w:color="000000"/>
              <w:right w:val="single" w:sz="4" w:space="0" w:color="000000"/>
            </w:tcBorders>
            <w:hideMark/>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образования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hideMark/>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 категория</w:t>
            </w:r>
          </w:p>
        </w:tc>
        <w:tc>
          <w:tcPr>
            <w:tcW w:w="1701" w:type="dxa"/>
            <w:tcBorders>
              <w:top w:val="single" w:sz="4" w:space="0" w:color="000000"/>
              <w:left w:val="single" w:sz="4" w:space="0" w:color="auto"/>
              <w:bottom w:val="single" w:sz="4" w:space="0" w:color="000000"/>
              <w:right w:val="single" w:sz="4" w:space="0" w:color="000000"/>
            </w:tcBorders>
            <w:hideMark/>
          </w:tcPr>
          <w:p w:rsidR="00B47B64"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28.12.2020</w:t>
            </w:r>
          </w:p>
          <w:p w:rsidR="00AF5B99"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28.12.2025</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46</w:t>
            </w:r>
          </w:p>
        </w:tc>
        <w:tc>
          <w:tcPr>
            <w:tcW w:w="2699" w:type="dxa"/>
            <w:tcBorders>
              <w:top w:val="single" w:sz="4" w:space="0" w:color="000000"/>
              <w:left w:val="single" w:sz="4" w:space="0" w:color="000000"/>
              <w:bottom w:val="single" w:sz="4" w:space="0" w:color="000000"/>
              <w:right w:val="single" w:sz="4" w:space="0" w:color="000000"/>
            </w:tcBorders>
          </w:tcPr>
          <w:p w:rsidR="00350632"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 xml:space="preserve">Сорокина Лариса </w:t>
            </w:r>
            <w:proofErr w:type="spellStart"/>
            <w:r w:rsidRPr="00DA58AD">
              <w:rPr>
                <w:rFonts w:ascii="Times New Roman" w:eastAsia="Times New Roman" w:hAnsi="Times New Roman" w:cs="Times New Roman"/>
                <w:sz w:val="24"/>
                <w:szCs w:val="24"/>
              </w:rPr>
              <w:t>Масгутовна</w:t>
            </w:r>
            <w:proofErr w:type="spellEnd"/>
          </w:p>
        </w:tc>
        <w:tc>
          <w:tcPr>
            <w:tcW w:w="3962"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методист</w:t>
            </w:r>
          </w:p>
        </w:tc>
        <w:tc>
          <w:tcPr>
            <w:tcW w:w="1843" w:type="dxa"/>
            <w:tcBorders>
              <w:top w:val="single" w:sz="4" w:space="0" w:color="000000"/>
              <w:left w:val="single" w:sz="4" w:space="0" w:color="000000"/>
              <w:bottom w:val="single" w:sz="4" w:space="0" w:color="000000"/>
              <w:right w:val="single" w:sz="4" w:space="0" w:color="auto"/>
            </w:tcBorders>
          </w:tcPr>
          <w:p w:rsidR="00B47B64" w:rsidRPr="00DA58AD" w:rsidRDefault="00AF5B99"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СЗД</w:t>
            </w:r>
          </w:p>
        </w:tc>
        <w:tc>
          <w:tcPr>
            <w:tcW w:w="1701" w:type="dxa"/>
            <w:tcBorders>
              <w:top w:val="single" w:sz="4" w:space="0" w:color="000000"/>
              <w:left w:val="single" w:sz="4" w:space="0" w:color="auto"/>
              <w:bottom w:val="single" w:sz="4" w:space="0" w:color="000000"/>
              <w:right w:val="single" w:sz="4" w:space="0" w:color="000000"/>
            </w:tcBorders>
          </w:tcPr>
          <w:p w:rsidR="00B47B64"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30.09.2020</w:t>
            </w:r>
          </w:p>
          <w:p w:rsidR="00AF5B99"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30.09.2025</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47</w:t>
            </w:r>
          </w:p>
        </w:tc>
        <w:tc>
          <w:tcPr>
            <w:tcW w:w="2699"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Проходская</w:t>
            </w:r>
            <w:proofErr w:type="spellEnd"/>
            <w:r w:rsidRPr="00DA58AD">
              <w:rPr>
                <w:rFonts w:ascii="Times New Roman" w:eastAsia="Times New Roman" w:hAnsi="Times New Roman" w:cs="Times New Roman"/>
                <w:sz w:val="24"/>
                <w:szCs w:val="24"/>
              </w:rPr>
              <w:t xml:space="preserve"> Вера Павловна</w:t>
            </w:r>
          </w:p>
        </w:tc>
        <w:tc>
          <w:tcPr>
            <w:tcW w:w="3962"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методист</w:t>
            </w:r>
          </w:p>
        </w:tc>
        <w:tc>
          <w:tcPr>
            <w:tcW w:w="1843" w:type="dxa"/>
            <w:tcBorders>
              <w:top w:val="single" w:sz="4" w:space="0" w:color="000000"/>
              <w:left w:val="single" w:sz="4" w:space="0" w:color="000000"/>
              <w:bottom w:val="single" w:sz="4" w:space="0" w:color="000000"/>
              <w:right w:val="single" w:sz="4" w:space="0" w:color="auto"/>
            </w:tcBorders>
          </w:tcPr>
          <w:p w:rsidR="00B47B64" w:rsidRPr="00DA58AD" w:rsidRDefault="00B47B64" w:rsidP="00DA58AD">
            <w:pPr>
              <w:spacing w:after="0" w:line="240" w:lineRule="auto"/>
              <w:jc w:val="center"/>
              <w:rPr>
                <w:rFonts w:ascii="Times New Roman" w:eastAsia="Times New Roman" w:hAnsi="Times New Roman" w:cs="Times New Roman"/>
                <w:color w:val="FF0000"/>
                <w:sz w:val="24"/>
                <w:szCs w:val="24"/>
              </w:rPr>
            </w:pPr>
            <w:r w:rsidRPr="00DA58AD">
              <w:rPr>
                <w:rFonts w:ascii="Times New Roman" w:eastAsia="Times New Roman" w:hAnsi="Times New Roman" w:cs="Times New Roman"/>
                <w:sz w:val="24"/>
                <w:szCs w:val="24"/>
              </w:rPr>
              <w:t>СЗД</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18.12.2019-18.12.2024</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48</w:t>
            </w:r>
          </w:p>
        </w:tc>
        <w:tc>
          <w:tcPr>
            <w:tcW w:w="2699"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roofErr w:type="spellStart"/>
            <w:r w:rsidRPr="00DA58AD">
              <w:rPr>
                <w:rFonts w:ascii="Times New Roman" w:eastAsia="Times New Roman" w:hAnsi="Times New Roman" w:cs="Times New Roman"/>
                <w:sz w:val="24"/>
                <w:szCs w:val="24"/>
              </w:rPr>
              <w:t>Файзутдинов</w:t>
            </w:r>
            <w:proofErr w:type="spellEnd"/>
            <w:r w:rsidRPr="00DA58AD">
              <w:rPr>
                <w:rFonts w:ascii="Times New Roman" w:eastAsia="Times New Roman" w:hAnsi="Times New Roman" w:cs="Times New Roman"/>
                <w:sz w:val="24"/>
                <w:szCs w:val="24"/>
              </w:rPr>
              <w:t xml:space="preserve"> </w:t>
            </w:r>
            <w:proofErr w:type="spellStart"/>
            <w:r w:rsidRPr="00DA58AD">
              <w:rPr>
                <w:rFonts w:ascii="Times New Roman" w:eastAsia="Times New Roman" w:hAnsi="Times New Roman" w:cs="Times New Roman"/>
                <w:sz w:val="24"/>
                <w:szCs w:val="24"/>
              </w:rPr>
              <w:t>Хайдар</w:t>
            </w:r>
            <w:proofErr w:type="spellEnd"/>
            <w:r w:rsidRPr="00DA58AD">
              <w:rPr>
                <w:rFonts w:ascii="Times New Roman" w:eastAsia="Times New Roman" w:hAnsi="Times New Roman" w:cs="Times New Roman"/>
                <w:sz w:val="24"/>
                <w:szCs w:val="24"/>
              </w:rPr>
              <w:t xml:space="preserve"> Маратович</w:t>
            </w:r>
          </w:p>
        </w:tc>
        <w:tc>
          <w:tcPr>
            <w:tcW w:w="3962"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Педагог-организатор</w:t>
            </w:r>
          </w:p>
        </w:tc>
        <w:tc>
          <w:tcPr>
            <w:tcW w:w="1843" w:type="dxa"/>
            <w:tcBorders>
              <w:top w:val="single" w:sz="4" w:space="0" w:color="000000"/>
              <w:left w:val="single" w:sz="4" w:space="0" w:color="000000"/>
              <w:bottom w:val="single" w:sz="4" w:space="0" w:color="000000"/>
              <w:right w:val="single" w:sz="4" w:space="0" w:color="auto"/>
            </w:tcBorders>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СЗД</w:t>
            </w:r>
          </w:p>
          <w:p w:rsidR="00B47B64" w:rsidRPr="00DA58AD" w:rsidRDefault="00B47B64" w:rsidP="00DA58AD">
            <w:pPr>
              <w:spacing w:after="0" w:line="240" w:lineRule="auto"/>
              <w:jc w:val="center"/>
              <w:rPr>
                <w:rFonts w:ascii="Times New Roman" w:eastAsia="Times New Roman" w:hAnsi="Times New Roman" w:cs="Times New Roman"/>
                <w:sz w:val="24"/>
                <w:szCs w:val="24"/>
              </w:rPr>
            </w:pP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18.12.2019-18.12.2024</w:t>
            </w:r>
          </w:p>
        </w:tc>
      </w:tr>
      <w:tr w:rsidR="00B47B64" w:rsidRPr="00DA58AD" w:rsidTr="00B47B64">
        <w:tc>
          <w:tcPr>
            <w:tcW w:w="540" w:type="dxa"/>
            <w:tcBorders>
              <w:top w:val="single" w:sz="4" w:space="0" w:color="000000"/>
              <w:left w:val="single" w:sz="4" w:space="0" w:color="000000"/>
              <w:bottom w:val="single" w:sz="4" w:space="0" w:color="000000"/>
              <w:right w:val="single" w:sz="4" w:space="0" w:color="000000"/>
            </w:tcBorders>
          </w:tcPr>
          <w:p w:rsidR="00B47B64"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49</w:t>
            </w:r>
          </w:p>
        </w:tc>
        <w:tc>
          <w:tcPr>
            <w:tcW w:w="2699"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 xml:space="preserve">Рашитов </w:t>
            </w:r>
            <w:proofErr w:type="spellStart"/>
            <w:r w:rsidRPr="00DA58AD">
              <w:rPr>
                <w:rFonts w:ascii="Times New Roman" w:eastAsia="Times New Roman" w:hAnsi="Times New Roman" w:cs="Times New Roman"/>
                <w:sz w:val="24"/>
                <w:szCs w:val="24"/>
              </w:rPr>
              <w:t>Ильсон</w:t>
            </w:r>
            <w:proofErr w:type="spellEnd"/>
            <w:r w:rsidRPr="00DA58AD">
              <w:rPr>
                <w:rFonts w:ascii="Times New Roman" w:eastAsia="Times New Roman" w:hAnsi="Times New Roman" w:cs="Times New Roman"/>
                <w:sz w:val="24"/>
                <w:szCs w:val="24"/>
              </w:rPr>
              <w:t xml:space="preserve"> </w:t>
            </w:r>
            <w:proofErr w:type="spellStart"/>
            <w:r w:rsidRPr="00DA58AD">
              <w:rPr>
                <w:rFonts w:ascii="Times New Roman" w:eastAsia="Times New Roman" w:hAnsi="Times New Roman" w:cs="Times New Roman"/>
                <w:sz w:val="24"/>
                <w:szCs w:val="24"/>
              </w:rPr>
              <w:t>Рашитович</w:t>
            </w:r>
            <w:proofErr w:type="spellEnd"/>
          </w:p>
        </w:tc>
        <w:tc>
          <w:tcPr>
            <w:tcW w:w="3962" w:type="dxa"/>
            <w:tcBorders>
              <w:top w:val="single" w:sz="4" w:space="0" w:color="000000"/>
              <w:left w:val="single" w:sz="4" w:space="0" w:color="000000"/>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Педагог дополнительного образ</w:t>
            </w:r>
            <w:r w:rsidR="00AF5B99">
              <w:rPr>
                <w:rFonts w:ascii="Times New Roman" w:eastAsia="Times New Roman" w:hAnsi="Times New Roman" w:cs="Times New Roman"/>
                <w:sz w:val="24"/>
                <w:szCs w:val="24"/>
              </w:rPr>
              <w:t>ования социально-гуманитарного</w:t>
            </w:r>
            <w:r w:rsidRPr="00DA58AD">
              <w:rPr>
                <w:rFonts w:ascii="Times New Roman" w:eastAsia="Times New Roman" w:hAnsi="Times New Roman" w:cs="Times New Roman"/>
                <w:sz w:val="24"/>
                <w:szCs w:val="24"/>
              </w:rPr>
              <w:t xml:space="preserve"> направления</w:t>
            </w:r>
          </w:p>
        </w:tc>
        <w:tc>
          <w:tcPr>
            <w:tcW w:w="1843" w:type="dxa"/>
            <w:tcBorders>
              <w:top w:val="single" w:sz="4" w:space="0" w:color="000000"/>
              <w:left w:val="single" w:sz="4" w:space="0" w:color="000000"/>
              <w:bottom w:val="single" w:sz="4" w:space="0" w:color="000000"/>
              <w:right w:val="single" w:sz="4" w:space="0" w:color="auto"/>
            </w:tcBorders>
          </w:tcPr>
          <w:p w:rsidR="00B47B64" w:rsidRPr="00DA58AD" w:rsidRDefault="00B47B64" w:rsidP="00DA58AD">
            <w:pPr>
              <w:spacing w:after="0" w:line="240" w:lineRule="auto"/>
              <w:jc w:val="center"/>
              <w:rPr>
                <w:rFonts w:ascii="Times New Roman" w:eastAsia="Times New Roman" w:hAnsi="Times New Roman" w:cs="Times New Roman"/>
                <w:sz w:val="24"/>
                <w:szCs w:val="24"/>
              </w:rPr>
            </w:pPr>
            <w:r w:rsidRPr="00DA58AD">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tcPr>
          <w:p w:rsidR="00B47B64" w:rsidRPr="00DA58AD" w:rsidRDefault="00B47B64" w:rsidP="00DA58AD">
            <w:pPr>
              <w:spacing w:after="0" w:line="240" w:lineRule="auto"/>
              <w:rPr>
                <w:rFonts w:ascii="Times New Roman" w:eastAsia="Times New Roman" w:hAnsi="Times New Roman" w:cs="Times New Roman"/>
                <w:sz w:val="24"/>
                <w:szCs w:val="24"/>
              </w:rPr>
            </w:pPr>
          </w:p>
        </w:tc>
      </w:tr>
      <w:tr w:rsidR="00AF5B99" w:rsidRPr="00DA58AD" w:rsidTr="00B47B64">
        <w:tc>
          <w:tcPr>
            <w:tcW w:w="540" w:type="dxa"/>
            <w:tcBorders>
              <w:top w:val="single" w:sz="4" w:space="0" w:color="000000"/>
              <w:left w:val="single" w:sz="4" w:space="0" w:color="000000"/>
              <w:bottom w:val="single" w:sz="4" w:space="0" w:color="000000"/>
              <w:right w:val="single" w:sz="4" w:space="0" w:color="000000"/>
            </w:tcBorders>
          </w:tcPr>
          <w:p w:rsidR="00AF5B99"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50</w:t>
            </w:r>
          </w:p>
        </w:tc>
        <w:tc>
          <w:tcPr>
            <w:tcW w:w="2699" w:type="dxa"/>
            <w:tcBorders>
              <w:top w:val="single" w:sz="4" w:space="0" w:color="000000"/>
              <w:left w:val="single" w:sz="4" w:space="0" w:color="000000"/>
              <w:bottom w:val="single" w:sz="4" w:space="0" w:color="000000"/>
              <w:right w:val="single" w:sz="4" w:space="0" w:color="000000"/>
            </w:tcBorders>
          </w:tcPr>
          <w:p w:rsidR="00AF5B99"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Салихова </w:t>
            </w:r>
            <w:proofErr w:type="spellStart"/>
            <w:r>
              <w:rPr>
                <w:rFonts w:ascii="Times New Roman" w:eastAsia="Times New Roman" w:hAnsi="Times New Roman" w:cs="Times New Roman"/>
                <w:sz w:val="24"/>
                <w:szCs w:val="24"/>
              </w:rPr>
              <w:t>Алсу</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Котдусовна</w:t>
            </w:r>
            <w:proofErr w:type="spellEnd"/>
          </w:p>
        </w:tc>
        <w:tc>
          <w:tcPr>
            <w:tcW w:w="3962" w:type="dxa"/>
            <w:tcBorders>
              <w:top w:val="single" w:sz="4" w:space="0" w:color="000000"/>
              <w:left w:val="single" w:sz="4" w:space="0" w:color="000000"/>
              <w:bottom w:val="single" w:sz="4" w:space="0" w:color="000000"/>
              <w:right w:val="single" w:sz="4" w:space="0" w:color="000000"/>
            </w:tcBorders>
          </w:tcPr>
          <w:p w:rsidR="00AF5B99"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Педагог дополнительного образования по </w:t>
            </w:r>
            <w:proofErr w:type="spellStart"/>
            <w:r>
              <w:rPr>
                <w:rFonts w:ascii="Times New Roman" w:eastAsia="Times New Roman" w:hAnsi="Times New Roman" w:cs="Times New Roman"/>
                <w:sz w:val="24"/>
                <w:szCs w:val="24"/>
              </w:rPr>
              <w:t>туристко-краеведческой</w:t>
            </w:r>
            <w:proofErr w:type="spellEnd"/>
            <w:r>
              <w:rPr>
                <w:rFonts w:ascii="Times New Roman" w:eastAsia="Times New Roman" w:hAnsi="Times New Roman" w:cs="Times New Roman"/>
                <w:sz w:val="24"/>
                <w:szCs w:val="24"/>
              </w:rPr>
              <w:t xml:space="preserve"> направленности</w:t>
            </w:r>
          </w:p>
        </w:tc>
        <w:tc>
          <w:tcPr>
            <w:tcW w:w="1843" w:type="dxa"/>
            <w:tcBorders>
              <w:top w:val="single" w:sz="4" w:space="0" w:color="000000"/>
              <w:left w:val="single" w:sz="4" w:space="0" w:color="000000"/>
              <w:bottom w:val="single" w:sz="4" w:space="0" w:color="000000"/>
              <w:right w:val="single" w:sz="4" w:space="0" w:color="auto"/>
            </w:tcBorders>
          </w:tcPr>
          <w:p w:rsidR="00AF5B99" w:rsidRPr="00DA58AD" w:rsidRDefault="00AF5B99"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Первая категория</w:t>
            </w:r>
          </w:p>
        </w:tc>
        <w:tc>
          <w:tcPr>
            <w:tcW w:w="1701" w:type="dxa"/>
            <w:tcBorders>
              <w:top w:val="single" w:sz="4" w:space="0" w:color="000000"/>
              <w:left w:val="single" w:sz="4" w:space="0" w:color="auto"/>
              <w:bottom w:val="single" w:sz="4" w:space="0" w:color="000000"/>
              <w:right w:val="single" w:sz="4" w:space="0" w:color="000000"/>
            </w:tcBorders>
          </w:tcPr>
          <w:p w:rsidR="00AF5B99"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29.12.2017</w:t>
            </w:r>
          </w:p>
          <w:p w:rsidR="00AF5B99" w:rsidRPr="00DA58AD"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29.12.2022</w:t>
            </w:r>
          </w:p>
        </w:tc>
      </w:tr>
      <w:tr w:rsidR="00AF5B99" w:rsidRPr="00DA58AD" w:rsidTr="00B47B64">
        <w:tc>
          <w:tcPr>
            <w:tcW w:w="540" w:type="dxa"/>
            <w:tcBorders>
              <w:top w:val="single" w:sz="4" w:space="0" w:color="000000"/>
              <w:left w:val="single" w:sz="4" w:space="0" w:color="000000"/>
              <w:bottom w:val="single" w:sz="4" w:space="0" w:color="000000"/>
              <w:right w:val="single" w:sz="4" w:space="0" w:color="000000"/>
            </w:tcBorders>
          </w:tcPr>
          <w:p w:rsidR="00AF5B99" w:rsidRDefault="00AF5B99"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51</w:t>
            </w:r>
          </w:p>
        </w:tc>
        <w:tc>
          <w:tcPr>
            <w:tcW w:w="2699" w:type="dxa"/>
            <w:tcBorders>
              <w:top w:val="single" w:sz="4" w:space="0" w:color="000000"/>
              <w:left w:val="single" w:sz="4" w:space="0" w:color="000000"/>
              <w:bottom w:val="single" w:sz="4" w:space="0" w:color="000000"/>
              <w:right w:val="single" w:sz="4" w:space="0" w:color="000000"/>
            </w:tcBorders>
          </w:tcPr>
          <w:p w:rsidR="00AF5B99" w:rsidRDefault="00F52D31"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Каримова Лидия </w:t>
            </w:r>
            <w:proofErr w:type="spellStart"/>
            <w:r>
              <w:rPr>
                <w:rFonts w:ascii="Times New Roman" w:eastAsia="Times New Roman" w:hAnsi="Times New Roman" w:cs="Times New Roman"/>
                <w:sz w:val="24"/>
                <w:szCs w:val="24"/>
              </w:rPr>
              <w:t>Ильдусовна</w:t>
            </w:r>
            <w:proofErr w:type="spellEnd"/>
          </w:p>
        </w:tc>
        <w:tc>
          <w:tcPr>
            <w:tcW w:w="3962" w:type="dxa"/>
            <w:tcBorders>
              <w:top w:val="single" w:sz="4" w:space="0" w:color="000000"/>
              <w:left w:val="single" w:sz="4" w:space="0" w:color="000000"/>
              <w:bottom w:val="single" w:sz="4" w:space="0" w:color="000000"/>
              <w:right w:val="single" w:sz="4" w:space="0" w:color="000000"/>
            </w:tcBorders>
          </w:tcPr>
          <w:p w:rsidR="00AF5B99" w:rsidRDefault="00F52D31"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 дополнительного образования по туристко-краеведческой</w:t>
            </w:r>
            <w:proofErr w:type="gramStart"/>
            <w:r>
              <w:rPr>
                <w:rFonts w:ascii="Times New Roman" w:eastAsia="Times New Roman" w:hAnsi="Times New Roman" w:cs="Times New Roman"/>
                <w:sz w:val="24"/>
                <w:szCs w:val="24"/>
              </w:rPr>
              <w:t>,е</w:t>
            </w:r>
            <w:proofErr w:type="gramEnd"/>
            <w:r>
              <w:rPr>
                <w:rFonts w:ascii="Times New Roman" w:eastAsia="Times New Roman" w:hAnsi="Times New Roman" w:cs="Times New Roman"/>
                <w:sz w:val="24"/>
                <w:szCs w:val="24"/>
              </w:rPr>
              <w:t>стественнонаучной,</w:t>
            </w:r>
            <w:r>
              <w:rPr>
                <w:rFonts w:ascii="Times New Roman" w:eastAsia="Times New Roman" w:hAnsi="Times New Roman" w:cs="Times New Roman"/>
                <w:sz w:val="24"/>
                <w:szCs w:val="24"/>
              </w:rPr>
              <w:lastRenderedPageBreak/>
              <w:t>социально-гуманитарной направленностей</w:t>
            </w:r>
          </w:p>
        </w:tc>
        <w:tc>
          <w:tcPr>
            <w:tcW w:w="1843" w:type="dxa"/>
            <w:tcBorders>
              <w:top w:val="single" w:sz="4" w:space="0" w:color="000000"/>
              <w:left w:val="single" w:sz="4" w:space="0" w:color="000000"/>
              <w:bottom w:val="single" w:sz="4" w:space="0" w:color="000000"/>
              <w:right w:val="single" w:sz="4" w:space="0" w:color="auto"/>
            </w:tcBorders>
          </w:tcPr>
          <w:p w:rsidR="00AF5B99" w:rsidRDefault="00F52D31"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Высшая категория</w:t>
            </w:r>
          </w:p>
        </w:tc>
        <w:tc>
          <w:tcPr>
            <w:tcW w:w="1701" w:type="dxa"/>
            <w:tcBorders>
              <w:top w:val="single" w:sz="4" w:space="0" w:color="000000"/>
              <w:left w:val="single" w:sz="4" w:space="0" w:color="auto"/>
              <w:bottom w:val="single" w:sz="4" w:space="0" w:color="000000"/>
              <w:right w:val="single" w:sz="4" w:space="0" w:color="000000"/>
            </w:tcBorders>
          </w:tcPr>
          <w:p w:rsidR="00AF5B99" w:rsidRDefault="00F52D31"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23.12.2016</w:t>
            </w:r>
          </w:p>
          <w:p w:rsidR="00F52D31" w:rsidRDefault="00F52D31"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23.12.2021</w:t>
            </w:r>
          </w:p>
        </w:tc>
      </w:tr>
      <w:tr w:rsidR="00F52D31" w:rsidRPr="00DA58AD" w:rsidTr="00B47B64">
        <w:tc>
          <w:tcPr>
            <w:tcW w:w="540" w:type="dxa"/>
            <w:tcBorders>
              <w:top w:val="single" w:sz="4" w:space="0" w:color="000000"/>
              <w:left w:val="single" w:sz="4" w:space="0" w:color="000000"/>
              <w:bottom w:val="single" w:sz="4" w:space="0" w:color="000000"/>
              <w:right w:val="single" w:sz="4" w:space="0" w:color="000000"/>
            </w:tcBorders>
          </w:tcPr>
          <w:p w:rsidR="00F52D31" w:rsidRDefault="00F52D31"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52</w:t>
            </w:r>
          </w:p>
        </w:tc>
        <w:tc>
          <w:tcPr>
            <w:tcW w:w="2699" w:type="dxa"/>
            <w:tcBorders>
              <w:top w:val="single" w:sz="4" w:space="0" w:color="000000"/>
              <w:left w:val="single" w:sz="4" w:space="0" w:color="000000"/>
              <w:bottom w:val="single" w:sz="4" w:space="0" w:color="000000"/>
              <w:right w:val="single" w:sz="4" w:space="0" w:color="000000"/>
            </w:tcBorders>
          </w:tcPr>
          <w:p w:rsidR="00F52D31" w:rsidRDefault="00F52D31" w:rsidP="00DA58AD">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Сибатова</w:t>
            </w:r>
            <w:proofErr w:type="spellEnd"/>
            <w:r>
              <w:rPr>
                <w:rFonts w:ascii="Times New Roman" w:eastAsia="Times New Roman" w:hAnsi="Times New Roman" w:cs="Times New Roman"/>
                <w:sz w:val="24"/>
                <w:szCs w:val="24"/>
              </w:rPr>
              <w:t xml:space="preserve"> Лилия </w:t>
            </w:r>
            <w:proofErr w:type="spellStart"/>
            <w:r>
              <w:rPr>
                <w:rFonts w:ascii="Times New Roman" w:eastAsia="Times New Roman" w:hAnsi="Times New Roman" w:cs="Times New Roman"/>
                <w:sz w:val="24"/>
                <w:szCs w:val="24"/>
              </w:rPr>
              <w:t>Флуровна</w:t>
            </w:r>
            <w:proofErr w:type="spellEnd"/>
          </w:p>
        </w:tc>
        <w:tc>
          <w:tcPr>
            <w:tcW w:w="3962" w:type="dxa"/>
            <w:tcBorders>
              <w:top w:val="single" w:sz="4" w:space="0" w:color="000000"/>
              <w:left w:val="single" w:sz="4" w:space="0" w:color="000000"/>
              <w:bottom w:val="single" w:sz="4" w:space="0" w:color="000000"/>
              <w:right w:val="single" w:sz="4" w:space="0" w:color="000000"/>
            </w:tcBorders>
          </w:tcPr>
          <w:p w:rsidR="00F52D31" w:rsidRDefault="00F52D31"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 дополнительного образования естественнонаучной и социально-гуманитарной направленностей</w:t>
            </w:r>
          </w:p>
        </w:tc>
        <w:tc>
          <w:tcPr>
            <w:tcW w:w="1843" w:type="dxa"/>
            <w:tcBorders>
              <w:top w:val="single" w:sz="4" w:space="0" w:color="000000"/>
              <w:left w:val="single" w:sz="4" w:space="0" w:color="000000"/>
              <w:bottom w:val="single" w:sz="4" w:space="0" w:color="000000"/>
              <w:right w:val="single" w:sz="4" w:space="0" w:color="auto"/>
            </w:tcBorders>
          </w:tcPr>
          <w:p w:rsidR="00F52D31" w:rsidRDefault="00F52D31"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tcPr>
          <w:p w:rsidR="00F52D31" w:rsidRDefault="00F52D31" w:rsidP="00DA58AD">
            <w:pPr>
              <w:spacing w:after="0" w:line="240" w:lineRule="auto"/>
              <w:rPr>
                <w:rFonts w:ascii="Times New Roman" w:eastAsia="Times New Roman" w:hAnsi="Times New Roman" w:cs="Times New Roman"/>
                <w:sz w:val="24"/>
                <w:szCs w:val="24"/>
              </w:rPr>
            </w:pPr>
          </w:p>
        </w:tc>
      </w:tr>
      <w:tr w:rsidR="00F52D31" w:rsidRPr="00DA58AD" w:rsidTr="00B47B64">
        <w:tc>
          <w:tcPr>
            <w:tcW w:w="540" w:type="dxa"/>
            <w:tcBorders>
              <w:top w:val="single" w:sz="4" w:space="0" w:color="000000"/>
              <w:left w:val="single" w:sz="4" w:space="0" w:color="000000"/>
              <w:bottom w:val="single" w:sz="4" w:space="0" w:color="000000"/>
              <w:right w:val="single" w:sz="4" w:space="0" w:color="000000"/>
            </w:tcBorders>
          </w:tcPr>
          <w:p w:rsidR="00F52D31" w:rsidRDefault="00F52D31"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53</w:t>
            </w:r>
          </w:p>
        </w:tc>
        <w:tc>
          <w:tcPr>
            <w:tcW w:w="2699" w:type="dxa"/>
            <w:tcBorders>
              <w:top w:val="single" w:sz="4" w:space="0" w:color="000000"/>
              <w:left w:val="single" w:sz="4" w:space="0" w:color="000000"/>
              <w:bottom w:val="single" w:sz="4" w:space="0" w:color="000000"/>
              <w:right w:val="single" w:sz="4" w:space="0" w:color="000000"/>
            </w:tcBorders>
          </w:tcPr>
          <w:p w:rsidR="00F52D31" w:rsidRDefault="00F52D31"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Филиппова Ирина Геннадьевна</w:t>
            </w:r>
          </w:p>
        </w:tc>
        <w:tc>
          <w:tcPr>
            <w:tcW w:w="3962" w:type="dxa"/>
            <w:tcBorders>
              <w:top w:val="single" w:sz="4" w:space="0" w:color="000000"/>
              <w:left w:val="single" w:sz="4" w:space="0" w:color="000000"/>
              <w:bottom w:val="single" w:sz="4" w:space="0" w:color="000000"/>
              <w:right w:val="single" w:sz="4" w:space="0" w:color="000000"/>
            </w:tcBorders>
          </w:tcPr>
          <w:p w:rsidR="00F52D31" w:rsidRDefault="00F52D31"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 дополнительного образования по естественнонаучной направленности</w:t>
            </w:r>
          </w:p>
        </w:tc>
        <w:tc>
          <w:tcPr>
            <w:tcW w:w="1843" w:type="dxa"/>
            <w:tcBorders>
              <w:top w:val="single" w:sz="4" w:space="0" w:color="000000"/>
              <w:left w:val="single" w:sz="4" w:space="0" w:color="000000"/>
              <w:bottom w:val="single" w:sz="4" w:space="0" w:color="000000"/>
              <w:right w:val="single" w:sz="4" w:space="0" w:color="auto"/>
            </w:tcBorders>
          </w:tcPr>
          <w:p w:rsidR="00F52D31" w:rsidRDefault="00F52D31"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tcPr>
          <w:p w:rsidR="00F52D31" w:rsidRDefault="00F52D31" w:rsidP="00DA58AD">
            <w:pPr>
              <w:spacing w:after="0" w:line="240" w:lineRule="auto"/>
              <w:rPr>
                <w:rFonts w:ascii="Times New Roman" w:eastAsia="Times New Roman" w:hAnsi="Times New Roman" w:cs="Times New Roman"/>
                <w:sz w:val="24"/>
                <w:szCs w:val="24"/>
              </w:rPr>
            </w:pPr>
          </w:p>
        </w:tc>
      </w:tr>
      <w:tr w:rsidR="00F52D31" w:rsidRPr="00DA58AD" w:rsidTr="00B47B64">
        <w:tc>
          <w:tcPr>
            <w:tcW w:w="540" w:type="dxa"/>
            <w:tcBorders>
              <w:top w:val="single" w:sz="4" w:space="0" w:color="000000"/>
              <w:left w:val="single" w:sz="4" w:space="0" w:color="000000"/>
              <w:bottom w:val="single" w:sz="4" w:space="0" w:color="000000"/>
              <w:right w:val="single" w:sz="4" w:space="0" w:color="000000"/>
            </w:tcBorders>
          </w:tcPr>
          <w:p w:rsidR="00F52D31" w:rsidRDefault="00F52D31"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54</w:t>
            </w:r>
          </w:p>
        </w:tc>
        <w:tc>
          <w:tcPr>
            <w:tcW w:w="2699" w:type="dxa"/>
            <w:tcBorders>
              <w:top w:val="single" w:sz="4" w:space="0" w:color="000000"/>
              <w:left w:val="single" w:sz="4" w:space="0" w:color="000000"/>
              <w:bottom w:val="single" w:sz="4" w:space="0" w:color="000000"/>
              <w:right w:val="single" w:sz="4" w:space="0" w:color="000000"/>
            </w:tcBorders>
          </w:tcPr>
          <w:p w:rsidR="00F52D31" w:rsidRDefault="00F52D31"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Чернова Людмила </w:t>
            </w:r>
            <w:proofErr w:type="spellStart"/>
            <w:r>
              <w:rPr>
                <w:rFonts w:ascii="Times New Roman" w:eastAsia="Times New Roman" w:hAnsi="Times New Roman" w:cs="Times New Roman"/>
                <w:sz w:val="24"/>
                <w:szCs w:val="24"/>
              </w:rPr>
              <w:t>Мударисовна</w:t>
            </w:r>
            <w:proofErr w:type="spellEnd"/>
          </w:p>
        </w:tc>
        <w:tc>
          <w:tcPr>
            <w:tcW w:w="3962" w:type="dxa"/>
            <w:tcBorders>
              <w:top w:val="single" w:sz="4" w:space="0" w:color="000000"/>
              <w:left w:val="single" w:sz="4" w:space="0" w:color="000000"/>
              <w:bottom w:val="single" w:sz="4" w:space="0" w:color="000000"/>
              <w:right w:val="single" w:sz="4" w:space="0" w:color="000000"/>
            </w:tcBorders>
          </w:tcPr>
          <w:p w:rsidR="00F52D31" w:rsidRDefault="00F52D31"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 дополнительного образования по естественнонаучной направленности</w:t>
            </w:r>
          </w:p>
        </w:tc>
        <w:tc>
          <w:tcPr>
            <w:tcW w:w="1843" w:type="dxa"/>
            <w:tcBorders>
              <w:top w:val="single" w:sz="4" w:space="0" w:color="000000"/>
              <w:left w:val="single" w:sz="4" w:space="0" w:color="000000"/>
              <w:bottom w:val="single" w:sz="4" w:space="0" w:color="000000"/>
              <w:right w:val="single" w:sz="4" w:space="0" w:color="auto"/>
            </w:tcBorders>
          </w:tcPr>
          <w:p w:rsidR="00F52D31" w:rsidRDefault="00F52D31"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tcPr>
          <w:p w:rsidR="00F52D31" w:rsidRDefault="00F52D31" w:rsidP="00DA58AD">
            <w:pPr>
              <w:spacing w:after="0" w:line="240" w:lineRule="auto"/>
              <w:rPr>
                <w:rFonts w:ascii="Times New Roman" w:eastAsia="Times New Roman" w:hAnsi="Times New Roman" w:cs="Times New Roman"/>
                <w:sz w:val="24"/>
                <w:szCs w:val="24"/>
              </w:rPr>
            </w:pPr>
          </w:p>
        </w:tc>
      </w:tr>
      <w:tr w:rsidR="00F52D31" w:rsidRPr="00DA58AD" w:rsidTr="00B47B64">
        <w:tc>
          <w:tcPr>
            <w:tcW w:w="540" w:type="dxa"/>
            <w:tcBorders>
              <w:top w:val="single" w:sz="4" w:space="0" w:color="000000"/>
              <w:left w:val="single" w:sz="4" w:space="0" w:color="000000"/>
              <w:bottom w:val="single" w:sz="4" w:space="0" w:color="000000"/>
              <w:right w:val="single" w:sz="4" w:space="0" w:color="000000"/>
            </w:tcBorders>
          </w:tcPr>
          <w:p w:rsidR="00F52D31" w:rsidRDefault="00F52D31"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55</w:t>
            </w:r>
          </w:p>
        </w:tc>
        <w:tc>
          <w:tcPr>
            <w:tcW w:w="2699" w:type="dxa"/>
            <w:tcBorders>
              <w:top w:val="single" w:sz="4" w:space="0" w:color="000000"/>
              <w:left w:val="single" w:sz="4" w:space="0" w:color="000000"/>
              <w:bottom w:val="single" w:sz="4" w:space="0" w:color="000000"/>
              <w:right w:val="single" w:sz="4" w:space="0" w:color="000000"/>
            </w:tcBorders>
          </w:tcPr>
          <w:p w:rsidR="00F52D31" w:rsidRDefault="00F52D31" w:rsidP="00DA58AD">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Закиров</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Айнур</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Ильнурович</w:t>
            </w:r>
            <w:proofErr w:type="spellEnd"/>
          </w:p>
        </w:tc>
        <w:tc>
          <w:tcPr>
            <w:tcW w:w="3962" w:type="dxa"/>
            <w:tcBorders>
              <w:top w:val="single" w:sz="4" w:space="0" w:color="000000"/>
              <w:left w:val="single" w:sz="4" w:space="0" w:color="000000"/>
              <w:bottom w:val="single" w:sz="4" w:space="0" w:color="000000"/>
              <w:right w:val="single" w:sz="4" w:space="0" w:color="000000"/>
            </w:tcBorders>
          </w:tcPr>
          <w:p w:rsidR="00F52D31" w:rsidRDefault="00F52D31"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 дополнительного образования по технической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tcPr>
          <w:p w:rsidR="00F52D31" w:rsidRDefault="00F52D31"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tcPr>
          <w:p w:rsidR="00F52D31" w:rsidRDefault="00F52D31" w:rsidP="00DA58AD">
            <w:pPr>
              <w:spacing w:after="0" w:line="240" w:lineRule="auto"/>
              <w:rPr>
                <w:rFonts w:ascii="Times New Roman" w:eastAsia="Times New Roman" w:hAnsi="Times New Roman" w:cs="Times New Roman"/>
                <w:sz w:val="24"/>
                <w:szCs w:val="24"/>
              </w:rPr>
            </w:pPr>
          </w:p>
        </w:tc>
      </w:tr>
      <w:tr w:rsidR="00CC54CF" w:rsidRPr="00DA58AD" w:rsidTr="00B47B64">
        <w:tc>
          <w:tcPr>
            <w:tcW w:w="540" w:type="dxa"/>
            <w:tcBorders>
              <w:top w:val="single" w:sz="4" w:space="0" w:color="000000"/>
              <w:left w:val="single" w:sz="4" w:space="0" w:color="000000"/>
              <w:bottom w:val="single" w:sz="4" w:space="0" w:color="000000"/>
              <w:right w:val="single" w:sz="4" w:space="0" w:color="000000"/>
            </w:tcBorders>
          </w:tcPr>
          <w:p w:rsidR="00CC54CF" w:rsidRDefault="00CC54CF"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56</w:t>
            </w:r>
          </w:p>
        </w:tc>
        <w:tc>
          <w:tcPr>
            <w:tcW w:w="2699" w:type="dxa"/>
            <w:tcBorders>
              <w:top w:val="single" w:sz="4" w:space="0" w:color="000000"/>
              <w:left w:val="single" w:sz="4" w:space="0" w:color="000000"/>
              <w:bottom w:val="single" w:sz="4" w:space="0" w:color="000000"/>
              <w:right w:val="single" w:sz="4" w:space="0" w:color="000000"/>
            </w:tcBorders>
          </w:tcPr>
          <w:p w:rsidR="00CC54CF" w:rsidRDefault="00CC54CF" w:rsidP="00DA58AD">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Светлакова</w:t>
            </w:r>
            <w:proofErr w:type="spellEnd"/>
            <w:r>
              <w:rPr>
                <w:rFonts w:ascii="Times New Roman" w:eastAsia="Times New Roman" w:hAnsi="Times New Roman" w:cs="Times New Roman"/>
                <w:sz w:val="24"/>
                <w:szCs w:val="24"/>
              </w:rPr>
              <w:t xml:space="preserve"> Татьяна Николаевна</w:t>
            </w:r>
          </w:p>
        </w:tc>
        <w:tc>
          <w:tcPr>
            <w:tcW w:w="3962" w:type="dxa"/>
            <w:tcBorders>
              <w:top w:val="single" w:sz="4" w:space="0" w:color="000000"/>
              <w:left w:val="single" w:sz="4" w:space="0" w:color="000000"/>
              <w:bottom w:val="single" w:sz="4" w:space="0" w:color="000000"/>
              <w:right w:val="single" w:sz="4" w:space="0" w:color="000000"/>
            </w:tcBorders>
          </w:tcPr>
          <w:p w:rsidR="00CC54CF" w:rsidRDefault="00CC54CF"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 дополнительного образования по социально-гуманитарной направленности</w:t>
            </w:r>
          </w:p>
        </w:tc>
        <w:tc>
          <w:tcPr>
            <w:tcW w:w="1843" w:type="dxa"/>
            <w:tcBorders>
              <w:top w:val="single" w:sz="4" w:space="0" w:color="000000"/>
              <w:left w:val="single" w:sz="4" w:space="0" w:color="000000"/>
              <w:bottom w:val="single" w:sz="4" w:space="0" w:color="000000"/>
              <w:right w:val="single" w:sz="4" w:space="0" w:color="auto"/>
            </w:tcBorders>
          </w:tcPr>
          <w:p w:rsidR="00CC54CF" w:rsidRDefault="00CC54CF"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Первая категория</w:t>
            </w:r>
          </w:p>
        </w:tc>
        <w:tc>
          <w:tcPr>
            <w:tcW w:w="1701" w:type="dxa"/>
            <w:tcBorders>
              <w:top w:val="single" w:sz="4" w:space="0" w:color="000000"/>
              <w:left w:val="single" w:sz="4" w:space="0" w:color="auto"/>
              <w:bottom w:val="single" w:sz="4" w:space="0" w:color="000000"/>
              <w:right w:val="single" w:sz="4" w:space="0" w:color="000000"/>
            </w:tcBorders>
          </w:tcPr>
          <w:p w:rsidR="00CC54CF" w:rsidRDefault="00CC54CF"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27.12.2018</w:t>
            </w:r>
          </w:p>
          <w:p w:rsidR="00CC54CF" w:rsidRDefault="00CC54CF"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27.12.2023</w:t>
            </w:r>
          </w:p>
        </w:tc>
      </w:tr>
      <w:tr w:rsidR="00CC54CF" w:rsidRPr="00DA58AD" w:rsidTr="00B47B64">
        <w:tc>
          <w:tcPr>
            <w:tcW w:w="540" w:type="dxa"/>
            <w:tcBorders>
              <w:top w:val="single" w:sz="4" w:space="0" w:color="000000"/>
              <w:left w:val="single" w:sz="4" w:space="0" w:color="000000"/>
              <w:bottom w:val="single" w:sz="4" w:space="0" w:color="000000"/>
              <w:right w:val="single" w:sz="4" w:space="0" w:color="000000"/>
            </w:tcBorders>
          </w:tcPr>
          <w:p w:rsidR="00CC54CF" w:rsidRDefault="00CC54CF"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57</w:t>
            </w:r>
          </w:p>
        </w:tc>
        <w:tc>
          <w:tcPr>
            <w:tcW w:w="2699" w:type="dxa"/>
            <w:tcBorders>
              <w:top w:val="single" w:sz="4" w:space="0" w:color="000000"/>
              <w:left w:val="single" w:sz="4" w:space="0" w:color="000000"/>
              <w:bottom w:val="single" w:sz="4" w:space="0" w:color="000000"/>
              <w:right w:val="single" w:sz="4" w:space="0" w:color="000000"/>
            </w:tcBorders>
          </w:tcPr>
          <w:p w:rsidR="00CC54CF" w:rsidRDefault="00CC54CF"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Нуриева Наталья Васильевна</w:t>
            </w:r>
          </w:p>
        </w:tc>
        <w:tc>
          <w:tcPr>
            <w:tcW w:w="3962" w:type="dxa"/>
            <w:tcBorders>
              <w:top w:val="single" w:sz="4" w:space="0" w:color="000000"/>
              <w:left w:val="single" w:sz="4" w:space="0" w:color="000000"/>
              <w:bottom w:val="single" w:sz="4" w:space="0" w:color="000000"/>
              <w:right w:val="single" w:sz="4" w:space="0" w:color="000000"/>
            </w:tcBorders>
          </w:tcPr>
          <w:p w:rsidR="00CC54CF" w:rsidRDefault="00CC54CF"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 дополнительного образования по социально-гуманитарной направленности</w:t>
            </w:r>
          </w:p>
        </w:tc>
        <w:tc>
          <w:tcPr>
            <w:tcW w:w="1843" w:type="dxa"/>
            <w:tcBorders>
              <w:top w:val="single" w:sz="4" w:space="0" w:color="000000"/>
              <w:left w:val="single" w:sz="4" w:space="0" w:color="000000"/>
              <w:bottom w:val="single" w:sz="4" w:space="0" w:color="000000"/>
              <w:right w:val="single" w:sz="4" w:space="0" w:color="auto"/>
            </w:tcBorders>
          </w:tcPr>
          <w:p w:rsidR="00CC54CF" w:rsidRDefault="00CC54CF"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Первая категория</w:t>
            </w:r>
          </w:p>
        </w:tc>
        <w:tc>
          <w:tcPr>
            <w:tcW w:w="1701" w:type="dxa"/>
            <w:tcBorders>
              <w:top w:val="single" w:sz="4" w:space="0" w:color="000000"/>
              <w:left w:val="single" w:sz="4" w:space="0" w:color="auto"/>
              <w:bottom w:val="single" w:sz="4" w:space="0" w:color="000000"/>
              <w:right w:val="single" w:sz="4" w:space="0" w:color="000000"/>
            </w:tcBorders>
          </w:tcPr>
          <w:p w:rsidR="00CC54CF" w:rsidRDefault="00CC54CF"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27.12.2018</w:t>
            </w:r>
          </w:p>
          <w:p w:rsidR="00CC54CF" w:rsidRDefault="00CC54CF"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27.12.2023</w:t>
            </w:r>
          </w:p>
        </w:tc>
      </w:tr>
      <w:tr w:rsidR="00CC54CF" w:rsidRPr="00DA58AD" w:rsidTr="00B47B64">
        <w:tc>
          <w:tcPr>
            <w:tcW w:w="540" w:type="dxa"/>
            <w:tcBorders>
              <w:top w:val="single" w:sz="4" w:space="0" w:color="000000"/>
              <w:left w:val="single" w:sz="4" w:space="0" w:color="000000"/>
              <w:bottom w:val="single" w:sz="4" w:space="0" w:color="000000"/>
              <w:right w:val="single" w:sz="4" w:space="0" w:color="000000"/>
            </w:tcBorders>
          </w:tcPr>
          <w:p w:rsidR="00CC54CF" w:rsidRDefault="00CC54CF"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58</w:t>
            </w:r>
          </w:p>
        </w:tc>
        <w:tc>
          <w:tcPr>
            <w:tcW w:w="2699" w:type="dxa"/>
            <w:tcBorders>
              <w:top w:val="single" w:sz="4" w:space="0" w:color="000000"/>
              <w:left w:val="single" w:sz="4" w:space="0" w:color="000000"/>
              <w:bottom w:val="single" w:sz="4" w:space="0" w:color="000000"/>
              <w:right w:val="single" w:sz="4" w:space="0" w:color="000000"/>
            </w:tcBorders>
          </w:tcPr>
          <w:p w:rsidR="00CC54CF" w:rsidRDefault="00CC54CF" w:rsidP="00DA58AD">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Чикурова</w:t>
            </w:r>
            <w:proofErr w:type="spellEnd"/>
            <w:r>
              <w:rPr>
                <w:rFonts w:ascii="Times New Roman" w:eastAsia="Times New Roman" w:hAnsi="Times New Roman" w:cs="Times New Roman"/>
                <w:sz w:val="24"/>
                <w:szCs w:val="24"/>
              </w:rPr>
              <w:t xml:space="preserve"> Луиза Альбертовна</w:t>
            </w:r>
          </w:p>
        </w:tc>
        <w:tc>
          <w:tcPr>
            <w:tcW w:w="3962" w:type="dxa"/>
            <w:tcBorders>
              <w:top w:val="single" w:sz="4" w:space="0" w:color="000000"/>
              <w:left w:val="single" w:sz="4" w:space="0" w:color="000000"/>
              <w:bottom w:val="single" w:sz="4" w:space="0" w:color="000000"/>
              <w:right w:val="single" w:sz="4" w:space="0" w:color="000000"/>
            </w:tcBorders>
          </w:tcPr>
          <w:p w:rsidR="00CC54CF" w:rsidRDefault="00CC54CF"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 дополнительного образования по социально-гуманитарной направленности</w:t>
            </w:r>
          </w:p>
        </w:tc>
        <w:tc>
          <w:tcPr>
            <w:tcW w:w="1843" w:type="dxa"/>
            <w:tcBorders>
              <w:top w:val="single" w:sz="4" w:space="0" w:color="000000"/>
              <w:left w:val="single" w:sz="4" w:space="0" w:color="000000"/>
              <w:bottom w:val="single" w:sz="4" w:space="0" w:color="000000"/>
              <w:right w:val="single" w:sz="4" w:space="0" w:color="auto"/>
            </w:tcBorders>
          </w:tcPr>
          <w:p w:rsidR="00CC54CF" w:rsidRDefault="00CC54CF"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Первая категория</w:t>
            </w:r>
          </w:p>
        </w:tc>
        <w:tc>
          <w:tcPr>
            <w:tcW w:w="1701" w:type="dxa"/>
            <w:tcBorders>
              <w:top w:val="single" w:sz="4" w:space="0" w:color="000000"/>
              <w:left w:val="single" w:sz="4" w:space="0" w:color="auto"/>
              <w:bottom w:val="single" w:sz="4" w:space="0" w:color="000000"/>
              <w:right w:val="single" w:sz="4" w:space="0" w:color="000000"/>
            </w:tcBorders>
          </w:tcPr>
          <w:p w:rsidR="00CC54CF" w:rsidRDefault="00CC54CF"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27.12.2018</w:t>
            </w:r>
          </w:p>
          <w:p w:rsidR="00CC54CF" w:rsidRDefault="00CC54CF"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27.12.2023</w:t>
            </w:r>
          </w:p>
        </w:tc>
      </w:tr>
      <w:tr w:rsidR="00CC54CF" w:rsidRPr="00DA58AD" w:rsidTr="00B47B64">
        <w:tc>
          <w:tcPr>
            <w:tcW w:w="540" w:type="dxa"/>
            <w:tcBorders>
              <w:top w:val="single" w:sz="4" w:space="0" w:color="000000"/>
              <w:left w:val="single" w:sz="4" w:space="0" w:color="000000"/>
              <w:bottom w:val="single" w:sz="4" w:space="0" w:color="000000"/>
              <w:right w:val="single" w:sz="4" w:space="0" w:color="000000"/>
            </w:tcBorders>
          </w:tcPr>
          <w:p w:rsidR="00CC54CF" w:rsidRDefault="00CC54CF"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59</w:t>
            </w:r>
          </w:p>
        </w:tc>
        <w:tc>
          <w:tcPr>
            <w:tcW w:w="2699" w:type="dxa"/>
            <w:tcBorders>
              <w:top w:val="single" w:sz="4" w:space="0" w:color="000000"/>
              <w:left w:val="single" w:sz="4" w:space="0" w:color="000000"/>
              <w:bottom w:val="single" w:sz="4" w:space="0" w:color="000000"/>
              <w:right w:val="single" w:sz="4" w:space="0" w:color="000000"/>
            </w:tcBorders>
          </w:tcPr>
          <w:p w:rsidR="00CC54CF" w:rsidRDefault="00CC54CF" w:rsidP="00DA58AD">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Хикматуллина</w:t>
            </w:r>
            <w:proofErr w:type="spellEnd"/>
            <w:r>
              <w:rPr>
                <w:rFonts w:ascii="Times New Roman" w:eastAsia="Times New Roman" w:hAnsi="Times New Roman" w:cs="Times New Roman"/>
                <w:sz w:val="24"/>
                <w:szCs w:val="24"/>
              </w:rPr>
              <w:t xml:space="preserve"> Ангелина Валерьевна</w:t>
            </w:r>
          </w:p>
        </w:tc>
        <w:tc>
          <w:tcPr>
            <w:tcW w:w="3962" w:type="dxa"/>
            <w:tcBorders>
              <w:top w:val="single" w:sz="4" w:space="0" w:color="000000"/>
              <w:left w:val="single" w:sz="4" w:space="0" w:color="000000"/>
              <w:bottom w:val="single" w:sz="4" w:space="0" w:color="000000"/>
              <w:right w:val="single" w:sz="4" w:space="0" w:color="000000"/>
            </w:tcBorders>
          </w:tcPr>
          <w:p w:rsidR="00CC54CF" w:rsidRDefault="00CC54CF"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 дополнительного образования по социально-гуманитарной направленности</w:t>
            </w:r>
          </w:p>
        </w:tc>
        <w:tc>
          <w:tcPr>
            <w:tcW w:w="1843" w:type="dxa"/>
            <w:tcBorders>
              <w:top w:val="single" w:sz="4" w:space="0" w:color="000000"/>
              <w:left w:val="single" w:sz="4" w:space="0" w:color="000000"/>
              <w:bottom w:val="single" w:sz="4" w:space="0" w:color="000000"/>
              <w:right w:val="single" w:sz="4" w:space="0" w:color="auto"/>
            </w:tcBorders>
          </w:tcPr>
          <w:p w:rsidR="00CC54CF" w:rsidRDefault="004F2818"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tcPr>
          <w:p w:rsidR="00CC54CF" w:rsidRDefault="00CC54CF" w:rsidP="00DA58AD">
            <w:pPr>
              <w:spacing w:after="0" w:line="240" w:lineRule="auto"/>
              <w:rPr>
                <w:rFonts w:ascii="Times New Roman" w:eastAsia="Times New Roman" w:hAnsi="Times New Roman" w:cs="Times New Roman"/>
                <w:sz w:val="24"/>
                <w:szCs w:val="24"/>
              </w:rPr>
            </w:pPr>
          </w:p>
        </w:tc>
      </w:tr>
      <w:tr w:rsidR="004F2818" w:rsidRPr="00DA58AD" w:rsidTr="00B47B64">
        <w:tc>
          <w:tcPr>
            <w:tcW w:w="540" w:type="dxa"/>
            <w:tcBorders>
              <w:top w:val="single" w:sz="4" w:space="0" w:color="000000"/>
              <w:left w:val="single" w:sz="4" w:space="0" w:color="000000"/>
              <w:bottom w:val="single" w:sz="4" w:space="0" w:color="000000"/>
              <w:right w:val="single" w:sz="4" w:space="0" w:color="000000"/>
            </w:tcBorders>
          </w:tcPr>
          <w:p w:rsidR="004F2818" w:rsidRDefault="004F2818"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60</w:t>
            </w:r>
          </w:p>
        </w:tc>
        <w:tc>
          <w:tcPr>
            <w:tcW w:w="2699" w:type="dxa"/>
            <w:tcBorders>
              <w:top w:val="single" w:sz="4" w:space="0" w:color="000000"/>
              <w:left w:val="single" w:sz="4" w:space="0" w:color="000000"/>
              <w:bottom w:val="single" w:sz="4" w:space="0" w:color="000000"/>
              <w:right w:val="single" w:sz="4" w:space="0" w:color="000000"/>
            </w:tcBorders>
          </w:tcPr>
          <w:p w:rsidR="004F2818" w:rsidRDefault="004F2818"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Хабибуллина Валентина Аркадьевна</w:t>
            </w:r>
          </w:p>
        </w:tc>
        <w:tc>
          <w:tcPr>
            <w:tcW w:w="3962" w:type="dxa"/>
            <w:tcBorders>
              <w:top w:val="single" w:sz="4" w:space="0" w:color="000000"/>
              <w:left w:val="single" w:sz="4" w:space="0" w:color="000000"/>
              <w:bottom w:val="single" w:sz="4" w:space="0" w:color="000000"/>
              <w:right w:val="single" w:sz="4" w:space="0" w:color="000000"/>
            </w:tcBorders>
          </w:tcPr>
          <w:p w:rsidR="004F2818" w:rsidRDefault="004F2818"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 дополнительного образования по социально-гуманитарной направленности</w:t>
            </w:r>
          </w:p>
        </w:tc>
        <w:tc>
          <w:tcPr>
            <w:tcW w:w="1843" w:type="dxa"/>
            <w:tcBorders>
              <w:top w:val="single" w:sz="4" w:space="0" w:color="000000"/>
              <w:left w:val="single" w:sz="4" w:space="0" w:color="000000"/>
              <w:bottom w:val="single" w:sz="4" w:space="0" w:color="000000"/>
              <w:right w:val="single" w:sz="4" w:space="0" w:color="auto"/>
            </w:tcBorders>
          </w:tcPr>
          <w:p w:rsidR="004F2818" w:rsidRDefault="004F2818"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tcPr>
          <w:p w:rsidR="004F2818" w:rsidRDefault="004F2818" w:rsidP="00DA58AD">
            <w:pPr>
              <w:spacing w:after="0" w:line="240" w:lineRule="auto"/>
              <w:rPr>
                <w:rFonts w:ascii="Times New Roman" w:eastAsia="Times New Roman" w:hAnsi="Times New Roman" w:cs="Times New Roman"/>
                <w:sz w:val="24"/>
                <w:szCs w:val="24"/>
              </w:rPr>
            </w:pPr>
          </w:p>
        </w:tc>
      </w:tr>
      <w:tr w:rsidR="004F2818" w:rsidRPr="00DA58AD" w:rsidTr="00B47B64">
        <w:tc>
          <w:tcPr>
            <w:tcW w:w="540" w:type="dxa"/>
            <w:tcBorders>
              <w:top w:val="single" w:sz="4" w:space="0" w:color="000000"/>
              <w:left w:val="single" w:sz="4" w:space="0" w:color="000000"/>
              <w:bottom w:val="single" w:sz="4" w:space="0" w:color="000000"/>
              <w:right w:val="single" w:sz="4" w:space="0" w:color="000000"/>
            </w:tcBorders>
          </w:tcPr>
          <w:p w:rsidR="004F2818" w:rsidRDefault="004F2818"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61</w:t>
            </w:r>
          </w:p>
        </w:tc>
        <w:tc>
          <w:tcPr>
            <w:tcW w:w="2699" w:type="dxa"/>
            <w:tcBorders>
              <w:top w:val="single" w:sz="4" w:space="0" w:color="000000"/>
              <w:left w:val="single" w:sz="4" w:space="0" w:color="000000"/>
              <w:bottom w:val="single" w:sz="4" w:space="0" w:color="000000"/>
              <w:right w:val="single" w:sz="4" w:space="0" w:color="000000"/>
            </w:tcBorders>
          </w:tcPr>
          <w:p w:rsidR="004F2818" w:rsidRDefault="004F2818" w:rsidP="00DA58AD">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Белослудцева</w:t>
            </w:r>
            <w:proofErr w:type="spellEnd"/>
            <w:r>
              <w:rPr>
                <w:rFonts w:ascii="Times New Roman" w:eastAsia="Times New Roman" w:hAnsi="Times New Roman" w:cs="Times New Roman"/>
                <w:sz w:val="24"/>
                <w:szCs w:val="24"/>
              </w:rPr>
              <w:t xml:space="preserve"> Любовь Михайловна</w:t>
            </w:r>
          </w:p>
        </w:tc>
        <w:tc>
          <w:tcPr>
            <w:tcW w:w="3962" w:type="dxa"/>
            <w:tcBorders>
              <w:top w:val="single" w:sz="4" w:space="0" w:color="000000"/>
              <w:left w:val="single" w:sz="4" w:space="0" w:color="000000"/>
              <w:bottom w:val="single" w:sz="4" w:space="0" w:color="000000"/>
              <w:right w:val="single" w:sz="4" w:space="0" w:color="000000"/>
            </w:tcBorders>
          </w:tcPr>
          <w:p w:rsidR="004F2818" w:rsidRDefault="004F2818"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Педагог дополнительного образования по </w:t>
            </w:r>
            <w:proofErr w:type="gramStart"/>
            <w:r>
              <w:rPr>
                <w:rFonts w:ascii="Times New Roman" w:eastAsia="Times New Roman" w:hAnsi="Times New Roman" w:cs="Times New Roman"/>
                <w:sz w:val="24"/>
                <w:szCs w:val="24"/>
              </w:rPr>
              <w:t>социально-гуманитарной</w:t>
            </w:r>
            <w:proofErr w:type="gramEnd"/>
            <w:r>
              <w:rPr>
                <w:rFonts w:ascii="Times New Roman" w:eastAsia="Times New Roman" w:hAnsi="Times New Roman" w:cs="Times New Roman"/>
                <w:sz w:val="24"/>
                <w:szCs w:val="24"/>
              </w:rPr>
              <w:t xml:space="preserve"> и художественно-эстетической направленностей</w:t>
            </w:r>
          </w:p>
        </w:tc>
        <w:tc>
          <w:tcPr>
            <w:tcW w:w="1843" w:type="dxa"/>
            <w:tcBorders>
              <w:top w:val="single" w:sz="4" w:space="0" w:color="000000"/>
              <w:left w:val="single" w:sz="4" w:space="0" w:color="000000"/>
              <w:bottom w:val="single" w:sz="4" w:space="0" w:color="000000"/>
              <w:right w:val="single" w:sz="4" w:space="0" w:color="auto"/>
            </w:tcBorders>
          </w:tcPr>
          <w:p w:rsidR="004F2818" w:rsidRDefault="004F2818"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tcPr>
          <w:p w:rsidR="004F2818" w:rsidRDefault="004F2818" w:rsidP="00DA58AD">
            <w:pPr>
              <w:spacing w:after="0" w:line="240" w:lineRule="auto"/>
              <w:rPr>
                <w:rFonts w:ascii="Times New Roman" w:eastAsia="Times New Roman" w:hAnsi="Times New Roman" w:cs="Times New Roman"/>
                <w:sz w:val="24"/>
                <w:szCs w:val="24"/>
              </w:rPr>
            </w:pPr>
          </w:p>
        </w:tc>
      </w:tr>
      <w:tr w:rsidR="004F2818" w:rsidRPr="00DA58AD" w:rsidTr="00B47B64">
        <w:tc>
          <w:tcPr>
            <w:tcW w:w="540" w:type="dxa"/>
            <w:tcBorders>
              <w:top w:val="single" w:sz="4" w:space="0" w:color="000000"/>
              <w:left w:val="single" w:sz="4" w:space="0" w:color="000000"/>
              <w:bottom w:val="single" w:sz="4" w:space="0" w:color="000000"/>
              <w:right w:val="single" w:sz="4" w:space="0" w:color="000000"/>
            </w:tcBorders>
          </w:tcPr>
          <w:p w:rsidR="004F2818" w:rsidRDefault="004F2818"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62</w:t>
            </w:r>
          </w:p>
        </w:tc>
        <w:tc>
          <w:tcPr>
            <w:tcW w:w="2699" w:type="dxa"/>
            <w:tcBorders>
              <w:top w:val="single" w:sz="4" w:space="0" w:color="000000"/>
              <w:left w:val="single" w:sz="4" w:space="0" w:color="000000"/>
              <w:bottom w:val="single" w:sz="4" w:space="0" w:color="000000"/>
              <w:right w:val="single" w:sz="4" w:space="0" w:color="000000"/>
            </w:tcBorders>
          </w:tcPr>
          <w:p w:rsidR="004F2818" w:rsidRDefault="004F2818" w:rsidP="00DA58AD">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Худайбергенова</w:t>
            </w:r>
            <w:proofErr w:type="spellEnd"/>
            <w:r>
              <w:rPr>
                <w:rFonts w:ascii="Times New Roman" w:eastAsia="Times New Roman" w:hAnsi="Times New Roman" w:cs="Times New Roman"/>
                <w:sz w:val="24"/>
                <w:szCs w:val="24"/>
              </w:rPr>
              <w:t xml:space="preserve"> Флорида </w:t>
            </w:r>
            <w:proofErr w:type="spellStart"/>
            <w:r>
              <w:rPr>
                <w:rFonts w:ascii="Times New Roman" w:eastAsia="Times New Roman" w:hAnsi="Times New Roman" w:cs="Times New Roman"/>
                <w:sz w:val="24"/>
                <w:szCs w:val="24"/>
              </w:rPr>
              <w:t>Мирзаевна</w:t>
            </w:r>
            <w:proofErr w:type="spellEnd"/>
          </w:p>
        </w:tc>
        <w:tc>
          <w:tcPr>
            <w:tcW w:w="3962" w:type="dxa"/>
            <w:tcBorders>
              <w:top w:val="single" w:sz="4" w:space="0" w:color="000000"/>
              <w:left w:val="single" w:sz="4" w:space="0" w:color="000000"/>
              <w:bottom w:val="single" w:sz="4" w:space="0" w:color="000000"/>
              <w:right w:val="single" w:sz="4" w:space="0" w:color="000000"/>
            </w:tcBorders>
          </w:tcPr>
          <w:p w:rsidR="004F2818" w:rsidRDefault="004F2818"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 дополнительного образования по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tcPr>
          <w:p w:rsidR="004F2818" w:rsidRDefault="004F2818"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tcPr>
          <w:p w:rsidR="004F2818" w:rsidRDefault="004F2818" w:rsidP="00DA58AD">
            <w:pPr>
              <w:spacing w:after="0" w:line="240" w:lineRule="auto"/>
              <w:rPr>
                <w:rFonts w:ascii="Times New Roman" w:eastAsia="Times New Roman" w:hAnsi="Times New Roman" w:cs="Times New Roman"/>
                <w:sz w:val="24"/>
                <w:szCs w:val="24"/>
              </w:rPr>
            </w:pPr>
          </w:p>
        </w:tc>
      </w:tr>
      <w:tr w:rsidR="004F2818" w:rsidRPr="00DA58AD" w:rsidTr="00B47B64">
        <w:tc>
          <w:tcPr>
            <w:tcW w:w="540" w:type="dxa"/>
            <w:tcBorders>
              <w:top w:val="single" w:sz="4" w:space="0" w:color="000000"/>
              <w:left w:val="single" w:sz="4" w:space="0" w:color="000000"/>
              <w:bottom w:val="single" w:sz="4" w:space="0" w:color="000000"/>
              <w:right w:val="single" w:sz="4" w:space="0" w:color="000000"/>
            </w:tcBorders>
          </w:tcPr>
          <w:p w:rsidR="004F2818" w:rsidRDefault="004F2818"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63</w:t>
            </w:r>
          </w:p>
        </w:tc>
        <w:tc>
          <w:tcPr>
            <w:tcW w:w="2699" w:type="dxa"/>
            <w:tcBorders>
              <w:top w:val="single" w:sz="4" w:space="0" w:color="000000"/>
              <w:left w:val="single" w:sz="4" w:space="0" w:color="000000"/>
              <w:bottom w:val="single" w:sz="4" w:space="0" w:color="000000"/>
              <w:right w:val="single" w:sz="4" w:space="0" w:color="000000"/>
            </w:tcBorders>
          </w:tcPr>
          <w:p w:rsidR="004F2818" w:rsidRDefault="004F2818" w:rsidP="00DA58AD">
            <w:pPr>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Чигвинцева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Гулия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Гумаровна</w:t>
            </w:r>
            <w:proofErr w:type="spellEnd"/>
          </w:p>
        </w:tc>
        <w:tc>
          <w:tcPr>
            <w:tcW w:w="3962" w:type="dxa"/>
            <w:tcBorders>
              <w:top w:val="single" w:sz="4" w:space="0" w:color="000000"/>
              <w:left w:val="single" w:sz="4" w:space="0" w:color="000000"/>
              <w:bottom w:val="single" w:sz="4" w:space="0" w:color="000000"/>
              <w:right w:val="single" w:sz="4" w:space="0" w:color="000000"/>
            </w:tcBorders>
          </w:tcPr>
          <w:p w:rsidR="004F2818" w:rsidRDefault="004F2818"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 дополнительного образования по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tcPr>
          <w:p w:rsidR="004F2818" w:rsidRDefault="004F2818"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tcPr>
          <w:p w:rsidR="004F2818" w:rsidRDefault="004F2818" w:rsidP="00DA58AD">
            <w:pPr>
              <w:spacing w:after="0" w:line="240" w:lineRule="auto"/>
              <w:rPr>
                <w:rFonts w:ascii="Times New Roman" w:eastAsia="Times New Roman" w:hAnsi="Times New Roman" w:cs="Times New Roman"/>
                <w:sz w:val="24"/>
                <w:szCs w:val="24"/>
              </w:rPr>
            </w:pPr>
          </w:p>
        </w:tc>
      </w:tr>
      <w:tr w:rsidR="004F2818" w:rsidRPr="00DA58AD" w:rsidTr="00B47B64">
        <w:tc>
          <w:tcPr>
            <w:tcW w:w="540" w:type="dxa"/>
            <w:tcBorders>
              <w:top w:val="single" w:sz="4" w:space="0" w:color="000000"/>
              <w:left w:val="single" w:sz="4" w:space="0" w:color="000000"/>
              <w:bottom w:val="single" w:sz="4" w:space="0" w:color="000000"/>
              <w:right w:val="single" w:sz="4" w:space="0" w:color="000000"/>
            </w:tcBorders>
          </w:tcPr>
          <w:p w:rsidR="004F2818" w:rsidRDefault="004F2818"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64</w:t>
            </w:r>
          </w:p>
        </w:tc>
        <w:tc>
          <w:tcPr>
            <w:tcW w:w="2699" w:type="dxa"/>
            <w:tcBorders>
              <w:top w:val="single" w:sz="4" w:space="0" w:color="000000"/>
              <w:left w:val="single" w:sz="4" w:space="0" w:color="000000"/>
              <w:bottom w:val="single" w:sz="4" w:space="0" w:color="000000"/>
              <w:right w:val="single" w:sz="4" w:space="0" w:color="000000"/>
            </w:tcBorders>
          </w:tcPr>
          <w:p w:rsidR="004F2818" w:rsidRDefault="004F2818"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Иванова Наталья Николаевна</w:t>
            </w:r>
          </w:p>
        </w:tc>
        <w:tc>
          <w:tcPr>
            <w:tcW w:w="3962" w:type="dxa"/>
            <w:tcBorders>
              <w:top w:val="single" w:sz="4" w:space="0" w:color="000000"/>
              <w:left w:val="single" w:sz="4" w:space="0" w:color="000000"/>
              <w:bottom w:val="single" w:sz="4" w:space="0" w:color="000000"/>
              <w:right w:val="single" w:sz="4" w:space="0" w:color="000000"/>
            </w:tcBorders>
          </w:tcPr>
          <w:p w:rsidR="004F2818" w:rsidRDefault="004F2818"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 дополнительного образования по художественно-эстетической направленности</w:t>
            </w:r>
          </w:p>
        </w:tc>
        <w:tc>
          <w:tcPr>
            <w:tcW w:w="1843" w:type="dxa"/>
            <w:tcBorders>
              <w:top w:val="single" w:sz="4" w:space="0" w:color="000000"/>
              <w:left w:val="single" w:sz="4" w:space="0" w:color="000000"/>
              <w:bottom w:val="single" w:sz="4" w:space="0" w:color="000000"/>
              <w:right w:val="single" w:sz="4" w:space="0" w:color="auto"/>
            </w:tcBorders>
          </w:tcPr>
          <w:p w:rsidR="004F2818" w:rsidRDefault="004F2818"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Первая категория</w:t>
            </w:r>
          </w:p>
        </w:tc>
        <w:tc>
          <w:tcPr>
            <w:tcW w:w="1701" w:type="dxa"/>
            <w:tcBorders>
              <w:top w:val="single" w:sz="4" w:space="0" w:color="000000"/>
              <w:left w:val="single" w:sz="4" w:space="0" w:color="auto"/>
              <w:bottom w:val="single" w:sz="4" w:space="0" w:color="000000"/>
              <w:right w:val="single" w:sz="4" w:space="0" w:color="000000"/>
            </w:tcBorders>
          </w:tcPr>
          <w:p w:rsidR="004F2818" w:rsidRDefault="004F2818"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23.12.2016</w:t>
            </w:r>
          </w:p>
          <w:p w:rsidR="004F2818" w:rsidRDefault="004F2818"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23.12.2021</w:t>
            </w:r>
          </w:p>
        </w:tc>
      </w:tr>
      <w:tr w:rsidR="00B403B0" w:rsidRPr="00DA58AD" w:rsidTr="00B47B64">
        <w:tc>
          <w:tcPr>
            <w:tcW w:w="540" w:type="dxa"/>
            <w:tcBorders>
              <w:top w:val="single" w:sz="4" w:space="0" w:color="000000"/>
              <w:left w:val="single" w:sz="4" w:space="0" w:color="000000"/>
              <w:bottom w:val="single" w:sz="4" w:space="0" w:color="000000"/>
              <w:right w:val="single" w:sz="4" w:space="0" w:color="000000"/>
            </w:tcBorders>
          </w:tcPr>
          <w:p w:rsidR="00B403B0" w:rsidRDefault="00B403B0"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65</w:t>
            </w:r>
          </w:p>
        </w:tc>
        <w:tc>
          <w:tcPr>
            <w:tcW w:w="2699" w:type="dxa"/>
            <w:tcBorders>
              <w:top w:val="single" w:sz="4" w:space="0" w:color="000000"/>
              <w:left w:val="single" w:sz="4" w:space="0" w:color="000000"/>
              <w:bottom w:val="single" w:sz="4" w:space="0" w:color="000000"/>
              <w:right w:val="single" w:sz="4" w:space="0" w:color="000000"/>
            </w:tcBorders>
          </w:tcPr>
          <w:p w:rsidR="00B403B0" w:rsidRDefault="00B403B0"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Шакирова </w:t>
            </w:r>
            <w:proofErr w:type="spellStart"/>
            <w:r>
              <w:rPr>
                <w:rFonts w:ascii="Times New Roman" w:eastAsia="Times New Roman" w:hAnsi="Times New Roman" w:cs="Times New Roman"/>
                <w:sz w:val="24"/>
                <w:szCs w:val="24"/>
              </w:rPr>
              <w:t>Алия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Минисаитовна</w:t>
            </w:r>
            <w:proofErr w:type="spellEnd"/>
          </w:p>
        </w:tc>
        <w:tc>
          <w:tcPr>
            <w:tcW w:w="3962" w:type="dxa"/>
            <w:tcBorders>
              <w:top w:val="single" w:sz="4" w:space="0" w:color="000000"/>
              <w:left w:val="single" w:sz="4" w:space="0" w:color="000000"/>
              <w:bottom w:val="single" w:sz="4" w:space="0" w:color="000000"/>
              <w:right w:val="single" w:sz="4" w:space="0" w:color="000000"/>
            </w:tcBorders>
          </w:tcPr>
          <w:p w:rsidR="00B403B0" w:rsidRDefault="00B403B0"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Методист</w:t>
            </w:r>
          </w:p>
        </w:tc>
        <w:tc>
          <w:tcPr>
            <w:tcW w:w="1843" w:type="dxa"/>
            <w:tcBorders>
              <w:top w:val="single" w:sz="4" w:space="0" w:color="000000"/>
              <w:left w:val="single" w:sz="4" w:space="0" w:color="000000"/>
              <w:bottom w:val="single" w:sz="4" w:space="0" w:color="000000"/>
              <w:right w:val="single" w:sz="4" w:space="0" w:color="auto"/>
            </w:tcBorders>
          </w:tcPr>
          <w:p w:rsidR="00B403B0" w:rsidRDefault="00FE25AA"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tcPr>
          <w:p w:rsidR="00B403B0" w:rsidRDefault="00B403B0" w:rsidP="00DA58AD">
            <w:pPr>
              <w:spacing w:after="0" w:line="240" w:lineRule="auto"/>
              <w:rPr>
                <w:rFonts w:ascii="Times New Roman" w:eastAsia="Times New Roman" w:hAnsi="Times New Roman" w:cs="Times New Roman"/>
                <w:sz w:val="24"/>
                <w:szCs w:val="24"/>
              </w:rPr>
            </w:pPr>
          </w:p>
        </w:tc>
      </w:tr>
      <w:tr w:rsidR="00FE25AA" w:rsidRPr="00DA58AD" w:rsidTr="00B47B64">
        <w:tc>
          <w:tcPr>
            <w:tcW w:w="540" w:type="dxa"/>
            <w:tcBorders>
              <w:top w:val="single" w:sz="4" w:space="0" w:color="000000"/>
              <w:left w:val="single" w:sz="4" w:space="0" w:color="000000"/>
              <w:bottom w:val="single" w:sz="4" w:space="0" w:color="000000"/>
              <w:right w:val="single" w:sz="4" w:space="0" w:color="000000"/>
            </w:tcBorders>
          </w:tcPr>
          <w:p w:rsidR="00FE25AA" w:rsidRDefault="00FE25AA"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66</w:t>
            </w:r>
          </w:p>
        </w:tc>
        <w:tc>
          <w:tcPr>
            <w:tcW w:w="2699" w:type="dxa"/>
            <w:tcBorders>
              <w:top w:val="single" w:sz="4" w:space="0" w:color="000000"/>
              <w:left w:val="single" w:sz="4" w:space="0" w:color="000000"/>
              <w:bottom w:val="single" w:sz="4" w:space="0" w:color="000000"/>
              <w:right w:val="single" w:sz="4" w:space="0" w:color="000000"/>
            </w:tcBorders>
          </w:tcPr>
          <w:p w:rsidR="00FE25AA" w:rsidRDefault="00FE25AA"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Насретдинова </w:t>
            </w:r>
            <w:proofErr w:type="spellStart"/>
            <w:r>
              <w:rPr>
                <w:rFonts w:ascii="Times New Roman" w:eastAsia="Times New Roman" w:hAnsi="Times New Roman" w:cs="Times New Roman"/>
                <w:sz w:val="24"/>
                <w:szCs w:val="24"/>
              </w:rPr>
              <w:t>Рафина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Минирафисовна</w:t>
            </w:r>
            <w:proofErr w:type="spellEnd"/>
          </w:p>
        </w:tc>
        <w:tc>
          <w:tcPr>
            <w:tcW w:w="3962" w:type="dxa"/>
            <w:tcBorders>
              <w:top w:val="single" w:sz="4" w:space="0" w:color="000000"/>
              <w:left w:val="single" w:sz="4" w:space="0" w:color="000000"/>
              <w:bottom w:val="single" w:sz="4" w:space="0" w:color="000000"/>
              <w:right w:val="single" w:sz="4" w:space="0" w:color="000000"/>
            </w:tcBorders>
          </w:tcPr>
          <w:p w:rsidR="00FE25AA" w:rsidRDefault="00FE25AA"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Педагог-организатор</w:t>
            </w:r>
          </w:p>
        </w:tc>
        <w:tc>
          <w:tcPr>
            <w:tcW w:w="1843" w:type="dxa"/>
            <w:tcBorders>
              <w:top w:val="single" w:sz="4" w:space="0" w:color="000000"/>
              <w:left w:val="single" w:sz="4" w:space="0" w:color="000000"/>
              <w:bottom w:val="single" w:sz="4" w:space="0" w:color="000000"/>
              <w:right w:val="single" w:sz="4" w:space="0" w:color="auto"/>
            </w:tcBorders>
          </w:tcPr>
          <w:p w:rsidR="00FE25AA" w:rsidRDefault="00FE25AA"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tcPr>
          <w:p w:rsidR="00FE25AA" w:rsidRDefault="00FE25AA" w:rsidP="00DA58AD">
            <w:pPr>
              <w:spacing w:after="0" w:line="240" w:lineRule="auto"/>
              <w:rPr>
                <w:rFonts w:ascii="Times New Roman" w:eastAsia="Times New Roman" w:hAnsi="Times New Roman" w:cs="Times New Roman"/>
                <w:sz w:val="24"/>
                <w:szCs w:val="24"/>
              </w:rPr>
            </w:pPr>
          </w:p>
        </w:tc>
      </w:tr>
      <w:tr w:rsidR="00FE25AA" w:rsidRPr="00DA58AD" w:rsidTr="00B47B64">
        <w:tc>
          <w:tcPr>
            <w:tcW w:w="540" w:type="dxa"/>
            <w:tcBorders>
              <w:top w:val="single" w:sz="4" w:space="0" w:color="000000"/>
              <w:left w:val="single" w:sz="4" w:space="0" w:color="000000"/>
              <w:bottom w:val="single" w:sz="4" w:space="0" w:color="000000"/>
              <w:right w:val="single" w:sz="4" w:space="0" w:color="000000"/>
            </w:tcBorders>
          </w:tcPr>
          <w:p w:rsidR="00FE25AA" w:rsidRDefault="00FE25AA"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67</w:t>
            </w:r>
          </w:p>
        </w:tc>
        <w:tc>
          <w:tcPr>
            <w:tcW w:w="2699" w:type="dxa"/>
            <w:tcBorders>
              <w:top w:val="single" w:sz="4" w:space="0" w:color="000000"/>
              <w:left w:val="single" w:sz="4" w:space="0" w:color="000000"/>
              <w:bottom w:val="single" w:sz="4" w:space="0" w:color="000000"/>
              <w:right w:val="single" w:sz="4" w:space="0" w:color="000000"/>
            </w:tcBorders>
          </w:tcPr>
          <w:p w:rsidR="00FE25AA" w:rsidRDefault="00FE25AA"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Кощеева Анна Николаевна</w:t>
            </w:r>
          </w:p>
        </w:tc>
        <w:tc>
          <w:tcPr>
            <w:tcW w:w="3962" w:type="dxa"/>
            <w:tcBorders>
              <w:top w:val="single" w:sz="4" w:space="0" w:color="000000"/>
              <w:left w:val="single" w:sz="4" w:space="0" w:color="000000"/>
              <w:bottom w:val="single" w:sz="4" w:space="0" w:color="000000"/>
              <w:right w:val="single" w:sz="4" w:space="0" w:color="000000"/>
            </w:tcBorders>
          </w:tcPr>
          <w:p w:rsidR="00FE25AA" w:rsidRDefault="00FE25AA"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Методист</w:t>
            </w:r>
          </w:p>
        </w:tc>
        <w:tc>
          <w:tcPr>
            <w:tcW w:w="1843" w:type="dxa"/>
            <w:tcBorders>
              <w:top w:val="single" w:sz="4" w:space="0" w:color="000000"/>
              <w:left w:val="single" w:sz="4" w:space="0" w:color="000000"/>
              <w:bottom w:val="single" w:sz="4" w:space="0" w:color="000000"/>
              <w:right w:val="single" w:sz="4" w:space="0" w:color="auto"/>
            </w:tcBorders>
          </w:tcPr>
          <w:p w:rsidR="00FE25AA" w:rsidRDefault="00FE25AA" w:rsidP="00DA58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tcPr>
          <w:p w:rsidR="00FE25AA" w:rsidRDefault="00FE25AA" w:rsidP="00DA58AD">
            <w:pPr>
              <w:spacing w:after="0" w:line="240" w:lineRule="auto"/>
              <w:rPr>
                <w:rFonts w:ascii="Times New Roman" w:eastAsia="Times New Roman" w:hAnsi="Times New Roman" w:cs="Times New Roman"/>
                <w:sz w:val="24"/>
                <w:szCs w:val="24"/>
              </w:rPr>
            </w:pPr>
          </w:p>
        </w:tc>
      </w:tr>
      <w:tr w:rsidR="00FE25AA" w:rsidRPr="00DA58AD" w:rsidTr="00B47B64">
        <w:tc>
          <w:tcPr>
            <w:tcW w:w="540" w:type="dxa"/>
            <w:tcBorders>
              <w:top w:val="single" w:sz="4" w:space="0" w:color="000000"/>
              <w:left w:val="single" w:sz="4" w:space="0" w:color="000000"/>
              <w:bottom w:val="single" w:sz="4" w:space="0" w:color="000000"/>
              <w:right w:val="single" w:sz="4" w:space="0" w:color="000000"/>
            </w:tcBorders>
          </w:tcPr>
          <w:p w:rsidR="00FE25AA" w:rsidRDefault="00FE25AA"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68</w:t>
            </w:r>
          </w:p>
        </w:tc>
        <w:tc>
          <w:tcPr>
            <w:tcW w:w="2699" w:type="dxa"/>
            <w:tcBorders>
              <w:top w:val="single" w:sz="4" w:space="0" w:color="000000"/>
              <w:left w:val="single" w:sz="4" w:space="0" w:color="000000"/>
              <w:bottom w:val="single" w:sz="4" w:space="0" w:color="000000"/>
              <w:right w:val="single" w:sz="4" w:space="0" w:color="000000"/>
            </w:tcBorders>
          </w:tcPr>
          <w:p w:rsidR="00FE25AA" w:rsidRDefault="00FE25AA"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Федорова Валентина Валерьевна</w:t>
            </w:r>
          </w:p>
        </w:tc>
        <w:tc>
          <w:tcPr>
            <w:tcW w:w="3962" w:type="dxa"/>
            <w:tcBorders>
              <w:top w:val="single" w:sz="4" w:space="0" w:color="000000"/>
              <w:left w:val="single" w:sz="4" w:space="0" w:color="000000"/>
              <w:bottom w:val="single" w:sz="4" w:space="0" w:color="000000"/>
              <w:right w:val="single" w:sz="4" w:space="0" w:color="000000"/>
            </w:tcBorders>
          </w:tcPr>
          <w:p w:rsidR="00FE25AA" w:rsidRDefault="00FE25AA" w:rsidP="00DA58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Педагог-организатор</w:t>
            </w:r>
          </w:p>
        </w:tc>
        <w:tc>
          <w:tcPr>
            <w:tcW w:w="1843" w:type="dxa"/>
            <w:tcBorders>
              <w:top w:val="single" w:sz="4" w:space="0" w:color="000000"/>
              <w:left w:val="single" w:sz="4" w:space="0" w:color="000000"/>
              <w:bottom w:val="single" w:sz="4" w:space="0" w:color="000000"/>
              <w:right w:val="single" w:sz="4" w:space="0" w:color="auto"/>
            </w:tcBorders>
          </w:tcPr>
          <w:p w:rsidR="00FE25AA" w:rsidRDefault="00FE25AA" w:rsidP="00FE25A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Нет категории</w:t>
            </w:r>
          </w:p>
        </w:tc>
        <w:tc>
          <w:tcPr>
            <w:tcW w:w="1701" w:type="dxa"/>
            <w:tcBorders>
              <w:top w:val="single" w:sz="4" w:space="0" w:color="000000"/>
              <w:left w:val="single" w:sz="4" w:space="0" w:color="auto"/>
              <w:bottom w:val="single" w:sz="4" w:space="0" w:color="000000"/>
              <w:right w:val="single" w:sz="4" w:space="0" w:color="000000"/>
            </w:tcBorders>
          </w:tcPr>
          <w:p w:rsidR="00FE25AA" w:rsidRDefault="00FE25AA" w:rsidP="00DA58AD">
            <w:pPr>
              <w:spacing w:after="0" w:line="240" w:lineRule="auto"/>
              <w:rPr>
                <w:rFonts w:ascii="Times New Roman" w:eastAsia="Times New Roman" w:hAnsi="Times New Roman" w:cs="Times New Roman"/>
                <w:sz w:val="24"/>
                <w:szCs w:val="24"/>
              </w:rPr>
            </w:pPr>
          </w:p>
        </w:tc>
      </w:tr>
    </w:tbl>
    <w:p w:rsidR="0084489A" w:rsidRDefault="0084489A" w:rsidP="00CD7834">
      <w:pPr>
        <w:spacing w:after="0" w:line="240" w:lineRule="auto"/>
        <w:rPr>
          <w:rFonts w:ascii="Times New Roman" w:eastAsia="Times New Roman" w:hAnsi="Times New Roman" w:cs="Times New Roman"/>
          <w:b/>
          <w:sz w:val="24"/>
          <w:szCs w:val="24"/>
          <w:lang w:eastAsia="ru-RU"/>
        </w:rPr>
      </w:pPr>
    </w:p>
    <w:p w:rsidR="00CD7834" w:rsidRDefault="00CD7834" w:rsidP="00CD7834">
      <w:pPr>
        <w:spacing w:after="0" w:line="240" w:lineRule="auto"/>
        <w:rPr>
          <w:rFonts w:ascii="Times New Roman" w:eastAsia="Times New Roman" w:hAnsi="Times New Roman" w:cs="Times New Roman"/>
          <w:b/>
          <w:sz w:val="24"/>
          <w:szCs w:val="24"/>
          <w:lang w:eastAsia="ru-RU"/>
        </w:rPr>
      </w:pPr>
    </w:p>
    <w:p w:rsidR="00CD7834" w:rsidRDefault="00CD7834" w:rsidP="00CD7834">
      <w:pPr>
        <w:spacing w:after="0" w:line="240" w:lineRule="auto"/>
        <w:rPr>
          <w:rFonts w:ascii="Times New Roman" w:eastAsia="Times New Roman" w:hAnsi="Times New Roman" w:cs="Times New Roman"/>
          <w:b/>
          <w:sz w:val="24"/>
          <w:szCs w:val="24"/>
          <w:lang w:eastAsia="ru-RU"/>
        </w:rPr>
      </w:pPr>
    </w:p>
    <w:p w:rsidR="00CD7834" w:rsidRDefault="00CD7834" w:rsidP="00CD7834">
      <w:pPr>
        <w:spacing w:after="0" w:line="240" w:lineRule="auto"/>
        <w:rPr>
          <w:rFonts w:ascii="Times New Roman" w:eastAsia="Times New Roman" w:hAnsi="Times New Roman" w:cs="Times New Roman"/>
          <w:b/>
          <w:sz w:val="24"/>
          <w:szCs w:val="24"/>
          <w:lang w:eastAsia="ru-RU"/>
        </w:rPr>
      </w:pPr>
    </w:p>
    <w:p w:rsidR="00CD7834" w:rsidRDefault="00CD7834" w:rsidP="00CD7834">
      <w:pPr>
        <w:spacing w:after="0" w:line="240" w:lineRule="auto"/>
        <w:rPr>
          <w:rFonts w:ascii="Times New Roman" w:eastAsia="Times New Roman" w:hAnsi="Times New Roman" w:cs="Times New Roman"/>
          <w:b/>
          <w:sz w:val="24"/>
          <w:szCs w:val="24"/>
          <w:lang w:eastAsia="ru-RU"/>
        </w:rPr>
      </w:pPr>
    </w:p>
    <w:p w:rsidR="00CD7834" w:rsidRDefault="00CD7834" w:rsidP="00CD7834">
      <w:pPr>
        <w:spacing w:after="0" w:line="240" w:lineRule="auto"/>
        <w:rPr>
          <w:rFonts w:ascii="Times New Roman" w:eastAsia="Times New Roman" w:hAnsi="Times New Roman" w:cs="Times New Roman"/>
          <w:b/>
          <w:sz w:val="24"/>
          <w:szCs w:val="24"/>
          <w:lang w:eastAsia="ru-RU"/>
        </w:rPr>
      </w:pPr>
    </w:p>
    <w:p w:rsidR="00CD7834" w:rsidRDefault="00CD7834" w:rsidP="00CD7834">
      <w:pPr>
        <w:spacing w:after="0" w:line="240" w:lineRule="auto"/>
        <w:rPr>
          <w:rFonts w:ascii="Times New Roman" w:eastAsia="Times New Roman" w:hAnsi="Times New Roman" w:cs="Times New Roman"/>
          <w:b/>
          <w:sz w:val="24"/>
          <w:szCs w:val="24"/>
          <w:lang w:eastAsia="ru-RU"/>
        </w:rPr>
      </w:pPr>
    </w:p>
    <w:p w:rsidR="00CD7834" w:rsidRDefault="00CD7834" w:rsidP="00CD7834">
      <w:pPr>
        <w:spacing w:after="0" w:line="240" w:lineRule="auto"/>
        <w:rPr>
          <w:rFonts w:ascii="Times New Roman" w:eastAsia="Times New Roman" w:hAnsi="Times New Roman" w:cs="Times New Roman"/>
          <w:b/>
          <w:sz w:val="24"/>
          <w:szCs w:val="24"/>
          <w:lang w:eastAsia="ru-RU"/>
        </w:rPr>
      </w:pPr>
    </w:p>
    <w:p w:rsidR="00CD7834" w:rsidRDefault="00CD7834" w:rsidP="00CD7834">
      <w:pPr>
        <w:spacing w:after="0" w:line="240" w:lineRule="auto"/>
        <w:rPr>
          <w:rFonts w:ascii="Times New Roman" w:eastAsia="Times New Roman" w:hAnsi="Times New Roman" w:cs="Times New Roman"/>
          <w:b/>
          <w:sz w:val="24"/>
          <w:szCs w:val="24"/>
          <w:lang w:eastAsia="ru-RU"/>
        </w:rPr>
      </w:pPr>
    </w:p>
    <w:p w:rsidR="003F0047" w:rsidRDefault="003F0047" w:rsidP="00CD7834">
      <w:pPr>
        <w:spacing w:after="0" w:line="240" w:lineRule="auto"/>
        <w:rPr>
          <w:rFonts w:ascii="Times New Roman" w:eastAsia="Times New Roman" w:hAnsi="Times New Roman" w:cs="Times New Roman"/>
          <w:b/>
          <w:sz w:val="24"/>
          <w:szCs w:val="24"/>
          <w:lang w:eastAsia="ru-RU"/>
        </w:rPr>
      </w:pPr>
    </w:p>
    <w:p w:rsidR="00CD7834" w:rsidRDefault="00CD7834" w:rsidP="00CD7834">
      <w:pPr>
        <w:spacing w:after="0" w:line="240" w:lineRule="auto"/>
        <w:rPr>
          <w:rFonts w:ascii="Times New Roman" w:eastAsia="Times New Roman" w:hAnsi="Times New Roman" w:cs="Times New Roman"/>
          <w:b/>
          <w:sz w:val="24"/>
          <w:szCs w:val="24"/>
          <w:lang w:eastAsia="ru-RU"/>
        </w:rPr>
      </w:pPr>
    </w:p>
    <w:p w:rsidR="00B47B64" w:rsidRPr="00DA58AD" w:rsidRDefault="00B47B64" w:rsidP="00DA58AD">
      <w:pPr>
        <w:spacing w:after="0" w:line="240" w:lineRule="auto"/>
        <w:jc w:val="center"/>
        <w:rPr>
          <w:rFonts w:ascii="Times New Roman" w:eastAsia="Times New Roman" w:hAnsi="Times New Roman" w:cs="Times New Roman"/>
          <w:b/>
          <w:sz w:val="24"/>
          <w:szCs w:val="24"/>
          <w:lang w:eastAsia="ru-RU"/>
        </w:rPr>
      </w:pPr>
      <w:r w:rsidRPr="00DA58AD">
        <w:rPr>
          <w:rFonts w:ascii="Times New Roman" w:eastAsia="Times New Roman" w:hAnsi="Times New Roman" w:cs="Times New Roman"/>
          <w:b/>
          <w:sz w:val="24"/>
          <w:szCs w:val="24"/>
          <w:lang w:eastAsia="ru-RU"/>
        </w:rPr>
        <w:t>Финансирование МБУ ДО ДДТ «Радуга талантов»:</w:t>
      </w:r>
    </w:p>
    <w:p w:rsidR="00B47B64" w:rsidRPr="00DA58AD" w:rsidRDefault="00B47B64" w:rsidP="00DA58AD">
      <w:pPr>
        <w:spacing w:after="0" w:line="240" w:lineRule="auto"/>
        <w:jc w:val="center"/>
        <w:rPr>
          <w:rFonts w:ascii="Times New Roman" w:eastAsia="Times New Roman" w:hAnsi="Times New Roman" w:cs="Times New Roman"/>
          <w:b/>
          <w:sz w:val="24"/>
          <w:szCs w:val="24"/>
          <w:lang w:eastAsia="ru-RU"/>
        </w:rPr>
      </w:pPr>
    </w:p>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Муниципальное бюджетное финансирование</w:t>
      </w:r>
    </w:p>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Благотворительные средства (спонсорская помощь)</w:t>
      </w:r>
    </w:p>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Фонд развития района</w:t>
      </w:r>
    </w:p>
    <w:p w:rsidR="00B47B64" w:rsidRPr="00DA58AD" w:rsidRDefault="00B47B64" w:rsidP="00DA58AD">
      <w:pPr>
        <w:spacing w:after="0" w:line="240" w:lineRule="auto"/>
        <w:rPr>
          <w:rFonts w:ascii="Times New Roman" w:eastAsia="Times New Roman" w:hAnsi="Times New Roman" w:cs="Times New Roman"/>
          <w:sz w:val="24"/>
          <w:szCs w:val="24"/>
          <w:lang w:eastAsia="ru-RU"/>
        </w:rPr>
      </w:pPr>
    </w:p>
    <w:p w:rsidR="00B47B64" w:rsidRPr="00DA58AD" w:rsidRDefault="00B47B64" w:rsidP="00CC62FC">
      <w:pPr>
        <w:spacing w:after="0" w:line="240" w:lineRule="auto"/>
        <w:jc w:val="center"/>
        <w:rPr>
          <w:rFonts w:ascii="Times New Roman" w:eastAsia="Times New Roman" w:hAnsi="Times New Roman" w:cs="Times New Roman"/>
          <w:b/>
          <w:sz w:val="24"/>
          <w:szCs w:val="24"/>
          <w:lang w:eastAsia="ru-RU"/>
        </w:rPr>
      </w:pPr>
      <w:r w:rsidRPr="00DA58AD">
        <w:rPr>
          <w:rFonts w:ascii="Times New Roman" w:eastAsia="Times New Roman" w:hAnsi="Times New Roman" w:cs="Times New Roman"/>
          <w:b/>
          <w:sz w:val="24"/>
          <w:szCs w:val="24"/>
          <w:lang w:eastAsia="ru-RU"/>
        </w:rPr>
        <w:t>Характеристика материально-технической базы</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rPr>
        <w:t>МБУ ДО ДДТ «Радуга талантов»</w:t>
      </w:r>
      <w:r w:rsidRPr="00DA58AD">
        <w:rPr>
          <w:rFonts w:ascii="Times New Roman" w:eastAsia="Times New Roman" w:hAnsi="Times New Roman" w:cs="Times New Roman"/>
          <w:sz w:val="24"/>
          <w:szCs w:val="24"/>
          <w:lang w:eastAsia="ru-RU"/>
        </w:rPr>
        <w:t xml:space="preserve">  имеет собственное административное здание общей площадью  1518,2 кв.м.</w:t>
      </w:r>
      <w:r w:rsidRPr="00DA58AD">
        <w:rPr>
          <w:rFonts w:ascii="Times New Roman" w:eastAsia="Times New Roman" w:hAnsi="Times New Roman" w:cs="Times New Roman"/>
          <w:bCs/>
          <w:sz w:val="24"/>
          <w:szCs w:val="24"/>
          <w:lang w:eastAsia="ru-RU"/>
        </w:rPr>
        <w:t>:</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 Занятия проходят в специализированных кабинетах по направлениям:</w:t>
      </w:r>
    </w:p>
    <w:p w:rsidR="00B47B64" w:rsidRPr="00DA58AD" w:rsidRDefault="007D712A" w:rsidP="00DA58AD">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Социально-гуманитарное</w:t>
      </w:r>
      <w:r w:rsidR="00B47B64" w:rsidRPr="00DA58AD">
        <w:rPr>
          <w:rFonts w:ascii="Times New Roman" w:eastAsia="Times New Roman" w:hAnsi="Times New Roman" w:cs="Times New Roman"/>
          <w:sz w:val="24"/>
          <w:szCs w:val="24"/>
          <w:lang w:eastAsia="ru-RU"/>
        </w:rPr>
        <w:t>:</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-дошкольное и инклюз</w:t>
      </w:r>
      <w:r w:rsidR="007D712A">
        <w:rPr>
          <w:rFonts w:ascii="Times New Roman" w:eastAsia="Times New Roman" w:hAnsi="Times New Roman" w:cs="Times New Roman"/>
          <w:sz w:val="24"/>
          <w:szCs w:val="24"/>
          <w:lang w:eastAsia="ru-RU"/>
        </w:rPr>
        <w:t>ивное образование</w:t>
      </w:r>
      <w:proofErr w:type="gramStart"/>
      <w:r w:rsidR="007D712A">
        <w:rPr>
          <w:rFonts w:ascii="Times New Roman" w:eastAsia="Times New Roman" w:hAnsi="Times New Roman" w:cs="Times New Roman"/>
          <w:sz w:val="24"/>
          <w:szCs w:val="24"/>
          <w:lang w:eastAsia="ru-RU"/>
        </w:rPr>
        <w:t xml:space="preserve"> </w:t>
      </w:r>
      <w:r w:rsidRPr="00DA58AD">
        <w:rPr>
          <w:rFonts w:ascii="Times New Roman" w:eastAsia="Times New Roman" w:hAnsi="Times New Roman" w:cs="Times New Roman"/>
          <w:sz w:val="24"/>
          <w:szCs w:val="24"/>
          <w:lang w:eastAsia="ru-RU"/>
        </w:rPr>
        <w:t>;</w:t>
      </w:r>
      <w:proofErr w:type="gramEnd"/>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-«Юный инспектор дорожного движения»;</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 детское движение: РДШ, </w:t>
      </w:r>
      <w:proofErr w:type="spellStart"/>
      <w:r w:rsidRPr="00DA58AD">
        <w:rPr>
          <w:rFonts w:ascii="Times New Roman" w:eastAsia="Times New Roman" w:hAnsi="Times New Roman" w:cs="Times New Roman"/>
          <w:sz w:val="24"/>
          <w:szCs w:val="24"/>
          <w:lang w:eastAsia="ru-RU"/>
        </w:rPr>
        <w:t>Юнармия</w:t>
      </w:r>
      <w:proofErr w:type="spellEnd"/>
      <w:r w:rsidRPr="00DA58AD">
        <w:rPr>
          <w:rFonts w:ascii="Times New Roman" w:eastAsia="Times New Roman" w:hAnsi="Times New Roman" w:cs="Times New Roman"/>
          <w:sz w:val="24"/>
          <w:szCs w:val="24"/>
          <w:lang w:eastAsia="ru-RU"/>
        </w:rPr>
        <w:t>;</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                Техническое:</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техническое творчество «ШИК» (швейная</w:t>
      </w:r>
      <w:r w:rsidR="007D712A">
        <w:rPr>
          <w:rFonts w:ascii="Times New Roman" w:eastAsia="Times New Roman" w:hAnsi="Times New Roman" w:cs="Times New Roman"/>
          <w:sz w:val="24"/>
          <w:szCs w:val="24"/>
          <w:lang w:eastAsia="ru-RU"/>
        </w:rPr>
        <w:t xml:space="preserve"> мастерская)</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мастерская (практ</w:t>
      </w:r>
      <w:r w:rsidR="007D712A">
        <w:rPr>
          <w:rFonts w:ascii="Times New Roman" w:eastAsia="Times New Roman" w:hAnsi="Times New Roman" w:cs="Times New Roman"/>
          <w:sz w:val="24"/>
          <w:szCs w:val="24"/>
          <w:lang w:eastAsia="ru-RU"/>
        </w:rPr>
        <w:t>ические занятия по картингу</w:t>
      </w:r>
      <w:r w:rsidRPr="00DA58AD">
        <w:rPr>
          <w:rFonts w:ascii="Times New Roman" w:eastAsia="Times New Roman" w:hAnsi="Times New Roman" w:cs="Times New Roman"/>
          <w:sz w:val="24"/>
          <w:szCs w:val="24"/>
          <w:lang w:eastAsia="ru-RU"/>
        </w:rPr>
        <w:t>);</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 </w:t>
      </w:r>
      <w:r w:rsidR="007D712A">
        <w:rPr>
          <w:rFonts w:ascii="Times New Roman" w:eastAsia="Times New Roman" w:hAnsi="Times New Roman" w:cs="Times New Roman"/>
          <w:sz w:val="24"/>
          <w:szCs w:val="24"/>
          <w:lang w:eastAsia="ru-RU"/>
        </w:rPr>
        <w:t>площадка для занятий картингом;</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-компьютерный класс для занятий робототехникой, 3-Д моделированием и программированием;</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                Художественно-эстетическое:</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-зал для занятий хореографией;</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-актовый зал для занятий вокалом и театральным творчеством;</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-студия звукозаписи;</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-артистическая;</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 </w:t>
      </w:r>
      <w:proofErr w:type="spellStart"/>
      <w:r w:rsidRPr="00DA58AD">
        <w:rPr>
          <w:rFonts w:ascii="Times New Roman" w:eastAsia="Times New Roman" w:hAnsi="Times New Roman" w:cs="Times New Roman"/>
          <w:sz w:val="24"/>
          <w:szCs w:val="24"/>
          <w:lang w:eastAsia="ru-RU"/>
        </w:rPr>
        <w:t>АРТ-студия</w:t>
      </w:r>
      <w:proofErr w:type="spellEnd"/>
      <w:r w:rsidRPr="00DA58AD">
        <w:rPr>
          <w:rFonts w:ascii="Times New Roman" w:eastAsia="Times New Roman" w:hAnsi="Times New Roman" w:cs="Times New Roman"/>
          <w:sz w:val="24"/>
          <w:szCs w:val="24"/>
          <w:lang w:eastAsia="ru-RU"/>
        </w:rPr>
        <w:t>;</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-для занятий декоративно-прикладным творчеством;</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               Физкультурно-спортивное:</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зал для занятий спортивной аэробикой;</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для занятий шахматами и шашками;</w:t>
      </w:r>
    </w:p>
    <w:p w:rsidR="00350632" w:rsidRPr="00DA58AD" w:rsidRDefault="00B47B64" w:rsidP="007D712A">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В Доме творчества имеется медицинский кабинет, раздевалки для девочек и мальчиков отдельно, методический кабинет, костюмерная, кабинеты для администрации.</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Здание оборудовано системой безопасности: кнопкой тревожной сигнализации, охранно-пожарной сигнализацией, передачей сигнала на пульт МЧС «Стрелец-мониторинг», видеонаблюдением, а также имеется оборудование для занятий инклюзивным образованием: пандусы, кнопки вызова для инвалидов, специализированный туалет, лестничный подъемник, парты для инвалидов-колясочников, имеется интернет «ГИСТ».</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Состояние материально-технической базы МБУ   ДО ДДТ «Радуга талантов» остается актуальной проблемой. Так, остается острой проблема нехватки спортивных залов и оборудования для занятий рукопашным боем, боксом, залов для хореографии. Занятия для учащихся сельских школ проходят на базе общеобразовательных учреждений </w:t>
      </w:r>
      <w:proofErr w:type="spellStart"/>
      <w:r w:rsidRPr="00DA58AD">
        <w:rPr>
          <w:rFonts w:ascii="Times New Roman" w:eastAsia="Times New Roman" w:hAnsi="Times New Roman" w:cs="Times New Roman"/>
          <w:sz w:val="24"/>
          <w:szCs w:val="24"/>
          <w:lang w:eastAsia="ru-RU"/>
        </w:rPr>
        <w:t>Агрызского</w:t>
      </w:r>
      <w:proofErr w:type="spellEnd"/>
      <w:r w:rsidRPr="00DA58AD">
        <w:rPr>
          <w:rFonts w:ascii="Times New Roman" w:eastAsia="Times New Roman" w:hAnsi="Times New Roman" w:cs="Times New Roman"/>
          <w:sz w:val="24"/>
          <w:szCs w:val="24"/>
          <w:lang w:eastAsia="ru-RU"/>
        </w:rPr>
        <w:t xml:space="preserve"> района и с необходимым оборудованием, находящемся на балансе школ. Кроме этого, для проведения занятий дополнительным образованием на базе общеобразовательных школ стоит проблема отсутствия оборудования для занятий дополнительным образованием детей-инвалидов и детей с ОВЗ.</w:t>
      </w:r>
    </w:p>
    <w:p w:rsidR="00242EF4" w:rsidRPr="00DA58AD" w:rsidRDefault="00B47B64" w:rsidP="00350632">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lastRenderedPageBreak/>
        <w:t>Для решения вышеназванных проблем необходимо продолжить работу по обновлению материально-технической базы учреждения и по адресам осуществления образовательной деятельности.</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Таким образом, основными задачами для развития материально-технической базы остаются:</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-создание условий для обеспечения доступности и качества дополнительного образования;</w:t>
      </w:r>
    </w:p>
    <w:p w:rsidR="00B47B64" w:rsidRPr="00DA58AD" w:rsidRDefault="00B47B64" w:rsidP="00DA58AD">
      <w:pPr>
        <w:widowControl w:val="0"/>
        <w:shd w:val="clear" w:color="auto" w:fill="FFFFFF"/>
        <w:tabs>
          <w:tab w:val="left" w:pos="0"/>
          <w:tab w:val="left" w:pos="1075"/>
        </w:tabs>
        <w:suppressAutoHyphens/>
        <w:autoSpaceDE w:val="0"/>
        <w:spacing w:after="0" w:line="240" w:lineRule="auto"/>
        <w:ind w:firstLine="851"/>
        <w:jc w:val="both"/>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-повышение уровня оснащенности учреждений современным оборудованием и инвентарем в соответствии с требованиями образовательных   программ дополнительного образования детей.</w:t>
      </w:r>
    </w:p>
    <w:p w:rsidR="00B47B64" w:rsidRPr="00242EF4" w:rsidRDefault="00B47B64" w:rsidP="00242EF4">
      <w:pPr>
        <w:widowControl w:val="0"/>
        <w:shd w:val="clear" w:color="auto" w:fill="FFFFFF"/>
        <w:tabs>
          <w:tab w:val="left" w:pos="0"/>
          <w:tab w:val="left" w:pos="1075"/>
        </w:tabs>
        <w:suppressAutoHyphens/>
        <w:autoSpaceDE w:val="0"/>
        <w:spacing w:after="0" w:line="240" w:lineRule="auto"/>
        <w:jc w:val="both"/>
        <w:rPr>
          <w:rFonts w:ascii="Times New Roman" w:eastAsia="Times New Roman" w:hAnsi="Times New Roman" w:cs="Times New Roman"/>
          <w:sz w:val="24"/>
          <w:szCs w:val="24"/>
          <w:lang w:eastAsia="ru-RU"/>
        </w:rPr>
      </w:pPr>
    </w:p>
    <w:p w:rsidR="00242EF4" w:rsidRPr="00DA58AD" w:rsidRDefault="00B47B64" w:rsidP="00CD7834">
      <w:pPr>
        <w:spacing w:after="0" w:line="240" w:lineRule="auto"/>
        <w:ind w:left="1068"/>
        <w:jc w:val="center"/>
        <w:rPr>
          <w:rFonts w:ascii="Times New Roman" w:eastAsia="Times New Roman" w:hAnsi="Times New Roman" w:cs="Times New Roman"/>
          <w:b/>
          <w:sz w:val="24"/>
          <w:szCs w:val="24"/>
        </w:rPr>
      </w:pPr>
      <w:r w:rsidRPr="00DA58AD">
        <w:rPr>
          <w:rFonts w:ascii="Times New Roman" w:eastAsia="Times New Roman" w:hAnsi="Times New Roman" w:cs="Times New Roman"/>
          <w:b/>
          <w:sz w:val="24"/>
          <w:szCs w:val="24"/>
        </w:rPr>
        <w:t>Техническое обеспечение</w:t>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204"/>
        <w:gridCol w:w="3650"/>
      </w:tblGrid>
      <w:tr w:rsidR="00B47B64" w:rsidRPr="00DA58AD" w:rsidTr="00B47B64">
        <w:trPr>
          <w:trHeight w:val="256"/>
        </w:trPr>
        <w:tc>
          <w:tcPr>
            <w:tcW w:w="6204" w:type="dxa"/>
            <w:tcBorders>
              <w:top w:val="single" w:sz="4" w:space="0" w:color="auto"/>
              <w:left w:val="single" w:sz="4" w:space="0" w:color="auto"/>
              <w:bottom w:val="single" w:sz="4" w:space="0" w:color="auto"/>
              <w:right w:val="single" w:sz="4" w:space="0" w:color="auto"/>
            </w:tcBorders>
          </w:tcPr>
          <w:p w:rsidR="00B47B64" w:rsidRPr="00DA58AD" w:rsidRDefault="00B47B64" w:rsidP="00DA58AD">
            <w:pPr>
              <w:spacing w:after="0" w:line="240" w:lineRule="auto"/>
              <w:rPr>
                <w:rFonts w:ascii="Times New Roman" w:eastAsia="Times New Roman" w:hAnsi="Times New Roman" w:cs="Times New Roman"/>
                <w:sz w:val="24"/>
                <w:szCs w:val="24"/>
                <w:lang w:eastAsia="ru-RU"/>
              </w:rPr>
            </w:pPr>
          </w:p>
        </w:tc>
        <w:tc>
          <w:tcPr>
            <w:tcW w:w="3650" w:type="dxa"/>
            <w:tcBorders>
              <w:top w:val="single" w:sz="4" w:space="0" w:color="auto"/>
              <w:left w:val="single" w:sz="4" w:space="0" w:color="auto"/>
              <w:bottom w:val="single" w:sz="4" w:space="0" w:color="auto"/>
              <w:right w:val="single" w:sz="4" w:space="0" w:color="auto"/>
            </w:tcBorders>
            <w:shd w:val="clear" w:color="auto" w:fill="auto"/>
          </w:tcPr>
          <w:p w:rsidR="00B47B64" w:rsidRPr="00DA58AD" w:rsidRDefault="009F4F63" w:rsidP="00DA58AD">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2021-2022</w:t>
            </w:r>
            <w:r w:rsidR="00B47B64" w:rsidRPr="00DA58AD">
              <w:rPr>
                <w:rFonts w:ascii="Times New Roman" w:eastAsia="Times New Roman" w:hAnsi="Times New Roman" w:cs="Times New Roman"/>
                <w:sz w:val="24"/>
                <w:szCs w:val="24"/>
                <w:lang w:eastAsia="ru-RU"/>
              </w:rPr>
              <w:t xml:space="preserve"> учебный год</w:t>
            </w:r>
          </w:p>
        </w:tc>
      </w:tr>
      <w:tr w:rsidR="00B47B64" w:rsidRPr="00DA58AD" w:rsidTr="00B47B64">
        <w:tc>
          <w:tcPr>
            <w:tcW w:w="6204" w:type="dxa"/>
            <w:tcBorders>
              <w:top w:val="single" w:sz="4" w:space="0" w:color="auto"/>
              <w:left w:val="single" w:sz="4" w:space="0" w:color="auto"/>
              <w:bottom w:val="single" w:sz="4" w:space="0" w:color="auto"/>
              <w:right w:val="single" w:sz="4" w:space="0" w:color="auto"/>
            </w:tcBorders>
          </w:tcPr>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Количество компьютеров, ноутбуков</w:t>
            </w:r>
          </w:p>
        </w:tc>
        <w:tc>
          <w:tcPr>
            <w:tcW w:w="3650" w:type="dxa"/>
            <w:tcBorders>
              <w:top w:val="single" w:sz="4" w:space="0" w:color="auto"/>
              <w:left w:val="single" w:sz="4" w:space="0" w:color="auto"/>
              <w:bottom w:val="single" w:sz="4" w:space="0" w:color="auto"/>
              <w:right w:val="single" w:sz="4" w:space="0" w:color="auto"/>
            </w:tcBorders>
            <w:shd w:val="clear" w:color="auto" w:fill="auto"/>
          </w:tcPr>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26</w:t>
            </w:r>
          </w:p>
        </w:tc>
      </w:tr>
      <w:tr w:rsidR="00B47B64" w:rsidRPr="00DA58AD" w:rsidTr="00B47B64">
        <w:tc>
          <w:tcPr>
            <w:tcW w:w="6204" w:type="dxa"/>
            <w:tcBorders>
              <w:top w:val="single" w:sz="4" w:space="0" w:color="auto"/>
              <w:left w:val="single" w:sz="4" w:space="0" w:color="auto"/>
              <w:bottom w:val="single" w:sz="4" w:space="0" w:color="auto"/>
              <w:right w:val="single" w:sz="4" w:space="0" w:color="auto"/>
            </w:tcBorders>
            <w:shd w:val="clear" w:color="auto" w:fill="auto"/>
          </w:tcPr>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из них используются в учебном процессе</w:t>
            </w:r>
          </w:p>
        </w:tc>
        <w:tc>
          <w:tcPr>
            <w:tcW w:w="3650" w:type="dxa"/>
            <w:tcBorders>
              <w:top w:val="single" w:sz="4" w:space="0" w:color="auto"/>
              <w:left w:val="single" w:sz="4" w:space="0" w:color="auto"/>
              <w:bottom w:val="single" w:sz="4" w:space="0" w:color="auto"/>
              <w:right w:val="single" w:sz="4" w:space="0" w:color="auto"/>
            </w:tcBorders>
            <w:shd w:val="clear" w:color="auto" w:fill="auto"/>
          </w:tcPr>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15</w:t>
            </w:r>
          </w:p>
        </w:tc>
      </w:tr>
      <w:tr w:rsidR="00B47B64" w:rsidRPr="00DA58AD" w:rsidTr="00B47B64">
        <w:tc>
          <w:tcPr>
            <w:tcW w:w="6204" w:type="dxa"/>
            <w:tcBorders>
              <w:top w:val="single" w:sz="4" w:space="0" w:color="auto"/>
              <w:left w:val="single" w:sz="4" w:space="0" w:color="auto"/>
              <w:bottom w:val="single" w:sz="4" w:space="0" w:color="auto"/>
              <w:right w:val="single" w:sz="4" w:space="0" w:color="auto"/>
            </w:tcBorders>
            <w:shd w:val="clear" w:color="auto" w:fill="auto"/>
          </w:tcPr>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Наличие сайта, адрес</w:t>
            </w:r>
          </w:p>
        </w:tc>
        <w:tc>
          <w:tcPr>
            <w:tcW w:w="3650" w:type="dxa"/>
            <w:tcBorders>
              <w:top w:val="single" w:sz="4" w:space="0" w:color="auto"/>
              <w:left w:val="single" w:sz="4" w:space="0" w:color="auto"/>
              <w:bottom w:val="single" w:sz="4" w:space="0" w:color="auto"/>
              <w:right w:val="single" w:sz="4" w:space="0" w:color="auto"/>
            </w:tcBorders>
            <w:shd w:val="clear" w:color="auto" w:fill="auto"/>
          </w:tcPr>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https://edu.tatar.ru/</w:t>
            </w:r>
            <w:r w:rsidRPr="00DA58AD">
              <w:rPr>
                <w:rFonts w:ascii="Times New Roman" w:eastAsia="Times New Roman" w:hAnsi="Times New Roman" w:cs="Times New Roman"/>
                <w:color w:val="000000"/>
                <w:sz w:val="24"/>
                <w:szCs w:val="24"/>
                <w:shd w:val="clear" w:color="auto" w:fill="F6F6F6"/>
                <w:lang w:eastAsia="ru-RU"/>
              </w:rPr>
              <w:t xml:space="preserve"> ms.ddt2017@mail.ru</w:t>
            </w:r>
          </w:p>
        </w:tc>
      </w:tr>
      <w:tr w:rsidR="00B47B64" w:rsidRPr="00DA58AD" w:rsidTr="00B47B64">
        <w:tc>
          <w:tcPr>
            <w:tcW w:w="6204" w:type="dxa"/>
            <w:tcBorders>
              <w:top w:val="single" w:sz="4" w:space="0" w:color="auto"/>
              <w:left w:val="single" w:sz="4" w:space="0" w:color="auto"/>
              <w:bottom w:val="single" w:sz="4" w:space="0" w:color="auto"/>
              <w:right w:val="single" w:sz="4" w:space="0" w:color="auto"/>
            </w:tcBorders>
            <w:shd w:val="clear" w:color="auto" w:fill="auto"/>
          </w:tcPr>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Количество педагогов, владеющих информационными технологиями</w:t>
            </w:r>
          </w:p>
        </w:tc>
        <w:tc>
          <w:tcPr>
            <w:tcW w:w="3650" w:type="dxa"/>
            <w:tcBorders>
              <w:top w:val="single" w:sz="4" w:space="0" w:color="auto"/>
              <w:left w:val="single" w:sz="4" w:space="0" w:color="auto"/>
              <w:bottom w:val="single" w:sz="4" w:space="0" w:color="auto"/>
              <w:right w:val="single" w:sz="4" w:space="0" w:color="auto"/>
            </w:tcBorders>
            <w:shd w:val="clear" w:color="auto" w:fill="auto"/>
          </w:tcPr>
          <w:p w:rsidR="00B47B64" w:rsidRPr="00DA58AD" w:rsidRDefault="00B47B64" w:rsidP="00DA58AD">
            <w:pPr>
              <w:spacing w:after="0" w:line="240" w:lineRule="auto"/>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87</w:t>
            </w:r>
          </w:p>
        </w:tc>
      </w:tr>
    </w:tbl>
    <w:p w:rsidR="00B47B64" w:rsidRPr="00DA58AD" w:rsidRDefault="00B47B64"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p w:rsidR="00B47B64" w:rsidRPr="00DA58AD" w:rsidRDefault="00B47B64"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DA58AD">
        <w:rPr>
          <w:rFonts w:ascii="Times New Roman" w:eastAsia="Times New Roman" w:hAnsi="Times New Roman" w:cs="Times New Roman"/>
          <w:bCs/>
          <w:sz w:val="24"/>
          <w:szCs w:val="24"/>
          <w:lang w:eastAsia="ru-RU"/>
        </w:rPr>
        <w:t xml:space="preserve">Административное здание общей площадью </w:t>
      </w:r>
      <w:r w:rsidRPr="00DA58AD">
        <w:rPr>
          <w:rFonts w:ascii="Times New Roman" w:eastAsia="Times New Roman" w:hAnsi="Times New Roman" w:cs="Times New Roman"/>
          <w:sz w:val="24"/>
          <w:szCs w:val="24"/>
          <w:lang w:eastAsia="ru-RU"/>
        </w:rPr>
        <w:t>1518,2 кв.м.</w:t>
      </w:r>
      <w:r w:rsidRPr="00DA58AD">
        <w:rPr>
          <w:rFonts w:ascii="Times New Roman" w:eastAsia="Times New Roman" w:hAnsi="Times New Roman" w:cs="Times New Roman"/>
          <w:bCs/>
          <w:sz w:val="24"/>
          <w:szCs w:val="24"/>
          <w:lang w:eastAsia="ru-RU"/>
        </w:rPr>
        <w:t xml:space="preserve">: </w:t>
      </w:r>
    </w:p>
    <w:p w:rsidR="00B47B64" w:rsidRPr="00DA58AD" w:rsidRDefault="00B47B64"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DA58AD">
        <w:rPr>
          <w:rFonts w:ascii="Times New Roman" w:eastAsia="Times New Roman" w:hAnsi="Times New Roman" w:cs="Times New Roman"/>
          <w:bCs/>
          <w:sz w:val="24"/>
          <w:szCs w:val="24"/>
          <w:lang w:eastAsia="ru-RU"/>
        </w:rPr>
        <w:t>Учебные  кабинеты – 320,1;</w:t>
      </w:r>
    </w:p>
    <w:p w:rsidR="00B47B64" w:rsidRPr="00DA58AD" w:rsidRDefault="00B47B64"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roofErr w:type="gramStart"/>
      <w:r w:rsidRPr="00DA58AD">
        <w:rPr>
          <w:rFonts w:ascii="Times New Roman" w:eastAsia="Times New Roman" w:hAnsi="Times New Roman" w:cs="Times New Roman"/>
          <w:bCs/>
          <w:sz w:val="24"/>
          <w:szCs w:val="24"/>
          <w:lang w:eastAsia="ru-RU"/>
        </w:rPr>
        <w:t>Учебная–мастерская</w:t>
      </w:r>
      <w:proofErr w:type="gramEnd"/>
      <w:r w:rsidRPr="00DA58AD">
        <w:rPr>
          <w:rFonts w:ascii="Times New Roman" w:eastAsia="Times New Roman" w:hAnsi="Times New Roman" w:cs="Times New Roman"/>
          <w:bCs/>
          <w:sz w:val="24"/>
          <w:szCs w:val="24"/>
          <w:lang w:eastAsia="ru-RU"/>
        </w:rPr>
        <w:t xml:space="preserve"> для картинга 106,5;</w:t>
      </w:r>
    </w:p>
    <w:p w:rsidR="00B47B64" w:rsidRPr="00DA58AD" w:rsidRDefault="00B47B64"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DA58AD">
        <w:rPr>
          <w:rFonts w:ascii="Times New Roman" w:eastAsia="Times New Roman" w:hAnsi="Times New Roman" w:cs="Times New Roman"/>
          <w:bCs/>
          <w:sz w:val="24"/>
          <w:szCs w:val="24"/>
          <w:lang w:eastAsia="ru-RU"/>
        </w:rPr>
        <w:t>Административные помещения – 203,9;</w:t>
      </w:r>
    </w:p>
    <w:p w:rsidR="00B47B64" w:rsidRPr="00DA58AD" w:rsidRDefault="00B47B64"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DA58AD">
        <w:rPr>
          <w:rFonts w:ascii="Times New Roman" w:eastAsia="Times New Roman" w:hAnsi="Times New Roman" w:cs="Times New Roman"/>
          <w:bCs/>
          <w:sz w:val="24"/>
          <w:szCs w:val="24"/>
          <w:lang w:eastAsia="ru-RU"/>
        </w:rPr>
        <w:t>актовый зал – 120,4;</w:t>
      </w:r>
    </w:p>
    <w:p w:rsidR="00B47B64" w:rsidRPr="00DA58AD" w:rsidRDefault="00B47B64"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DA58AD">
        <w:rPr>
          <w:rFonts w:ascii="Times New Roman" w:eastAsia="Times New Roman" w:hAnsi="Times New Roman" w:cs="Times New Roman"/>
          <w:bCs/>
          <w:sz w:val="24"/>
          <w:szCs w:val="24"/>
          <w:lang w:eastAsia="ru-RU"/>
        </w:rPr>
        <w:t xml:space="preserve">2 зала для занятий хореографией и аэробикой – 111,5; </w:t>
      </w:r>
    </w:p>
    <w:p w:rsidR="00B47B64" w:rsidRPr="00DA58AD" w:rsidRDefault="00B47B64"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DA58AD">
        <w:rPr>
          <w:rFonts w:ascii="Times New Roman" w:eastAsia="Times New Roman" w:hAnsi="Times New Roman" w:cs="Times New Roman"/>
          <w:bCs/>
          <w:sz w:val="24"/>
          <w:szCs w:val="24"/>
          <w:lang w:eastAsia="ru-RU"/>
        </w:rPr>
        <w:t>Студия звукозаписи – 21,8</w:t>
      </w:r>
    </w:p>
    <w:p w:rsidR="00B47B64" w:rsidRPr="00DA58AD" w:rsidRDefault="00B47B64"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DA58AD">
        <w:rPr>
          <w:rFonts w:ascii="Times New Roman" w:eastAsia="Times New Roman" w:hAnsi="Times New Roman" w:cs="Times New Roman"/>
          <w:bCs/>
          <w:sz w:val="24"/>
          <w:szCs w:val="24"/>
          <w:lang w:eastAsia="ru-RU"/>
        </w:rPr>
        <w:t xml:space="preserve">медицинский кабинет – 16,6; </w:t>
      </w:r>
    </w:p>
    <w:p w:rsidR="00B47B64" w:rsidRPr="00DA58AD" w:rsidRDefault="00B47B64"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DA58AD">
        <w:rPr>
          <w:rFonts w:ascii="Times New Roman" w:eastAsia="Times New Roman" w:hAnsi="Times New Roman" w:cs="Times New Roman"/>
          <w:bCs/>
          <w:sz w:val="24"/>
          <w:szCs w:val="24"/>
          <w:lang w:eastAsia="ru-RU"/>
        </w:rPr>
        <w:t xml:space="preserve">подсобные кабинеты, коридор, лестничные площадки – 450,5 </w:t>
      </w:r>
    </w:p>
    <w:p w:rsidR="00B47B64" w:rsidRDefault="00B47B64"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r w:rsidRPr="00DA58AD">
        <w:rPr>
          <w:rFonts w:ascii="Times New Roman" w:eastAsia="Times New Roman" w:hAnsi="Times New Roman" w:cs="Times New Roman"/>
          <w:bCs/>
          <w:sz w:val="24"/>
          <w:szCs w:val="24"/>
          <w:lang w:eastAsia="ru-RU"/>
        </w:rPr>
        <w:t xml:space="preserve">гардероб – 21,2; иные (душевые, </w:t>
      </w:r>
      <w:proofErr w:type="spellStart"/>
      <w:r w:rsidRPr="00DA58AD">
        <w:rPr>
          <w:rFonts w:ascii="Times New Roman" w:eastAsia="Times New Roman" w:hAnsi="Times New Roman" w:cs="Times New Roman"/>
          <w:bCs/>
          <w:sz w:val="24"/>
          <w:szCs w:val="24"/>
          <w:lang w:eastAsia="ru-RU"/>
        </w:rPr>
        <w:t>сан</w:t>
      </w:r>
      <w:proofErr w:type="gramStart"/>
      <w:r w:rsidRPr="00DA58AD">
        <w:rPr>
          <w:rFonts w:ascii="Times New Roman" w:eastAsia="Times New Roman" w:hAnsi="Times New Roman" w:cs="Times New Roman"/>
          <w:bCs/>
          <w:sz w:val="24"/>
          <w:szCs w:val="24"/>
          <w:lang w:eastAsia="ru-RU"/>
        </w:rPr>
        <w:t>.у</w:t>
      </w:r>
      <w:proofErr w:type="gramEnd"/>
      <w:r w:rsidRPr="00DA58AD">
        <w:rPr>
          <w:rFonts w:ascii="Times New Roman" w:eastAsia="Times New Roman" w:hAnsi="Times New Roman" w:cs="Times New Roman"/>
          <w:bCs/>
          <w:sz w:val="24"/>
          <w:szCs w:val="24"/>
          <w:lang w:eastAsia="ru-RU"/>
        </w:rPr>
        <w:t>злы</w:t>
      </w:r>
      <w:proofErr w:type="spellEnd"/>
      <w:r w:rsidRPr="00DA58AD">
        <w:rPr>
          <w:rFonts w:ascii="Times New Roman" w:eastAsia="Times New Roman" w:hAnsi="Times New Roman" w:cs="Times New Roman"/>
          <w:bCs/>
          <w:sz w:val="24"/>
          <w:szCs w:val="24"/>
          <w:lang w:eastAsia="ru-RU"/>
        </w:rPr>
        <w:t>) – 45,7.</w:t>
      </w:r>
    </w:p>
    <w:p w:rsidR="00350632" w:rsidRDefault="00350632"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p w:rsidR="00350632" w:rsidRDefault="00350632"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p w:rsidR="00350632" w:rsidRDefault="00350632" w:rsidP="00DA58AD">
      <w:pPr>
        <w:widowControl w:val="0"/>
        <w:autoSpaceDE w:val="0"/>
        <w:autoSpaceDN w:val="0"/>
        <w:adjustRightInd w:val="0"/>
        <w:spacing w:after="0" w:line="240" w:lineRule="auto"/>
        <w:rPr>
          <w:rFonts w:ascii="Times New Roman" w:eastAsia="Times New Roman" w:hAnsi="Times New Roman" w:cs="Times New Roman"/>
          <w:bCs/>
          <w:sz w:val="24"/>
          <w:szCs w:val="24"/>
          <w:lang w:eastAsia="ru-RU"/>
        </w:rPr>
      </w:pPr>
    </w:p>
    <w:p w:rsidR="00350632" w:rsidRPr="00DA58AD" w:rsidRDefault="00350632" w:rsidP="00DA58AD">
      <w:pPr>
        <w:spacing w:after="0" w:line="240" w:lineRule="auto"/>
        <w:rPr>
          <w:rFonts w:ascii="Times New Roman" w:eastAsia="Times New Roman" w:hAnsi="Times New Roman" w:cs="Times New Roman"/>
          <w:b/>
          <w:i/>
          <w:sz w:val="24"/>
          <w:szCs w:val="24"/>
          <w:lang w:eastAsia="ru-RU"/>
        </w:rPr>
      </w:pPr>
    </w:p>
    <w:p w:rsidR="0084489A" w:rsidRDefault="0084489A" w:rsidP="00DA58AD">
      <w:pPr>
        <w:spacing w:after="0" w:line="240" w:lineRule="auto"/>
        <w:jc w:val="center"/>
        <w:rPr>
          <w:rFonts w:ascii="Times New Roman" w:eastAsia="Times New Roman" w:hAnsi="Times New Roman" w:cs="Times New Roman"/>
          <w:b/>
          <w:i/>
          <w:sz w:val="24"/>
          <w:szCs w:val="24"/>
          <w:lang w:eastAsia="ru-RU"/>
        </w:rPr>
      </w:pPr>
    </w:p>
    <w:p w:rsidR="0084489A" w:rsidRDefault="0084489A" w:rsidP="00DA58AD">
      <w:pPr>
        <w:spacing w:after="0" w:line="240" w:lineRule="auto"/>
        <w:jc w:val="center"/>
        <w:rPr>
          <w:rFonts w:ascii="Times New Roman" w:eastAsia="Times New Roman" w:hAnsi="Times New Roman" w:cs="Times New Roman"/>
          <w:b/>
          <w:i/>
          <w:sz w:val="24"/>
          <w:szCs w:val="24"/>
          <w:lang w:eastAsia="ru-RU"/>
        </w:rPr>
      </w:pPr>
    </w:p>
    <w:p w:rsidR="0084489A" w:rsidRDefault="0084489A" w:rsidP="00DA58AD">
      <w:pPr>
        <w:spacing w:after="0" w:line="240" w:lineRule="auto"/>
        <w:jc w:val="center"/>
        <w:rPr>
          <w:rFonts w:ascii="Times New Roman" w:eastAsia="Times New Roman" w:hAnsi="Times New Roman" w:cs="Times New Roman"/>
          <w:b/>
          <w:i/>
          <w:sz w:val="24"/>
          <w:szCs w:val="24"/>
          <w:lang w:eastAsia="ru-RU"/>
        </w:rPr>
      </w:pPr>
    </w:p>
    <w:p w:rsidR="0084489A" w:rsidRDefault="0084489A" w:rsidP="00DA58AD">
      <w:pPr>
        <w:spacing w:after="0" w:line="240" w:lineRule="auto"/>
        <w:jc w:val="center"/>
        <w:rPr>
          <w:rFonts w:ascii="Times New Roman" w:eastAsia="Times New Roman" w:hAnsi="Times New Roman" w:cs="Times New Roman"/>
          <w:b/>
          <w:i/>
          <w:sz w:val="24"/>
          <w:szCs w:val="24"/>
          <w:lang w:eastAsia="ru-RU"/>
        </w:rPr>
      </w:pPr>
    </w:p>
    <w:p w:rsidR="0084489A" w:rsidRDefault="0084489A" w:rsidP="00DA58AD">
      <w:pPr>
        <w:spacing w:after="0" w:line="240" w:lineRule="auto"/>
        <w:jc w:val="center"/>
        <w:rPr>
          <w:rFonts w:ascii="Times New Roman" w:eastAsia="Times New Roman" w:hAnsi="Times New Roman" w:cs="Times New Roman"/>
          <w:b/>
          <w:i/>
          <w:sz w:val="24"/>
          <w:szCs w:val="24"/>
          <w:lang w:eastAsia="ru-RU"/>
        </w:rPr>
      </w:pPr>
    </w:p>
    <w:p w:rsidR="0084489A" w:rsidRDefault="0084489A" w:rsidP="00DA58AD">
      <w:pPr>
        <w:spacing w:after="0" w:line="240" w:lineRule="auto"/>
        <w:jc w:val="center"/>
        <w:rPr>
          <w:rFonts w:ascii="Times New Roman" w:eastAsia="Times New Roman" w:hAnsi="Times New Roman" w:cs="Times New Roman"/>
          <w:b/>
          <w:i/>
          <w:sz w:val="24"/>
          <w:szCs w:val="24"/>
          <w:lang w:eastAsia="ru-RU"/>
        </w:rPr>
      </w:pPr>
    </w:p>
    <w:p w:rsidR="0084489A" w:rsidRDefault="0084489A" w:rsidP="00DA58AD">
      <w:pPr>
        <w:spacing w:after="0" w:line="240" w:lineRule="auto"/>
        <w:jc w:val="center"/>
        <w:rPr>
          <w:rFonts w:ascii="Times New Roman" w:eastAsia="Times New Roman" w:hAnsi="Times New Roman" w:cs="Times New Roman"/>
          <w:b/>
          <w:i/>
          <w:sz w:val="24"/>
          <w:szCs w:val="24"/>
          <w:lang w:eastAsia="ru-RU"/>
        </w:rPr>
      </w:pPr>
    </w:p>
    <w:p w:rsidR="0084489A" w:rsidRDefault="0084489A" w:rsidP="00DA58AD">
      <w:pPr>
        <w:spacing w:after="0" w:line="240" w:lineRule="auto"/>
        <w:jc w:val="center"/>
        <w:rPr>
          <w:rFonts w:ascii="Times New Roman" w:eastAsia="Times New Roman" w:hAnsi="Times New Roman" w:cs="Times New Roman"/>
          <w:b/>
          <w:i/>
          <w:sz w:val="24"/>
          <w:szCs w:val="24"/>
          <w:lang w:eastAsia="ru-RU"/>
        </w:rPr>
      </w:pPr>
    </w:p>
    <w:p w:rsidR="0084489A" w:rsidRDefault="0084489A" w:rsidP="00DA58AD">
      <w:pPr>
        <w:spacing w:after="0" w:line="240" w:lineRule="auto"/>
        <w:jc w:val="center"/>
        <w:rPr>
          <w:rFonts w:ascii="Times New Roman" w:eastAsia="Times New Roman" w:hAnsi="Times New Roman" w:cs="Times New Roman"/>
          <w:b/>
          <w:i/>
          <w:sz w:val="24"/>
          <w:szCs w:val="24"/>
          <w:lang w:eastAsia="ru-RU"/>
        </w:rPr>
      </w:pPr>
    </w:p>
    <w:p w:rsidR="0084489A" w:rsidRDefault="0084489A" w:rsidP="00DA58AD">
      <w:pPr>
        <w:spacing w:after="0" w:line="240" w:lineRule="auto"/>
        <w:jc w:val="center"/>
        <w:rPr>
          <w:rFonts w:ascii="Times New Roman" w:eastAsia="Times New Roman" w:hAnsi="Times New Roman" w:cs="Times New Roman"/>
          <w:b/>
          <w:i/>
          <w:sz w:val="24"/>
          <w:szCs w:val="24"/>
          <w:lang w:eastAsia="ru-RU"/>
        </w:rPr>
      </w:pPr>
    </w:p>
    <w:p w:rsidR="0084489A" w:rsidRDefault="0084489A" w:rsidP="00DA58AD">
      <w:pPr>
        <w:spacing w:after="0" w:line="240" w:lineRule="auto"/>
        <w:jc w:val="center"/>
        <w:rPr>
          <w:rFonts w:ascii="Times New Roman" w:eastAsia="Times New Roman" w:hAnsi="Times New Roman" w:cs="Times New Roman"/>
          <w:b/>
          <w:i/>
          <w:sz w:val="24"/>
          <w:szCs w:val="24"/>
          <w:lang w:eastAsia="ru-RU"/>
        </w:rPr>
      </w:pPr>
    </w:p>
    <w:p w:rsidR="0084489A" w:rsidRDefault="0084489A" w:rsidP="00DA58AD">
      <w:pPr>
        <w:spacing w:after="0" w:line="240" w:lineRule="auto"/>
        <w:jc w:val="center"/>
        <w:rPr>
          <w:rFonts w:ascii="Times New Roman" w:eastAsia="Times New Roman" w:hAnsi="Times New Roman" w:cs="Times New Roman"/>
          <w:b/>
          <w:i/>
          <w:sz w:val="24"/>
          <w:szCs w:val="24"/>
          <w:lang w:eastAsia="ru-RU"/>
        </w:rPr>
      </w:pPr>
    </w:p>
    <w:p w:rsidR="0084489A" w:rsidRDefault="0084489A" w:rsidP="00DA58AD">
      <w:pPr>
        <w:spacing w:after="0" w:line="240" w:lineRule="auto"/>
        <w:jc w:val="center"/>
        <w:rPr>
          <w:rFonts w:ascii="Times New Roman" w:eastAsia="Times New Roman" w:hAnsi="Times New Roman" w:cs="Times New Roman"/>
          <w:b/>
          <w:i/>
          <w:sz w:val="24"/>
          <w:szCs w:val="24"/>
          <w:lang w:eastAsia="ru-RU"/>
        </w:rPr>
      </w:pPr>
    </w:p>
    <w:p w:rsidR="0084489A" w:rsidRDefault="0084489A" w:rsidP="00DA58AD">
      <w:pPr>
        <w:spacing w:after="0" w:line="240" w:lineRule="auto"/>
        <w:jc w:val="center"/>
        <w:rPr>
          <w:rFonts w:ascii="Times New Roman" w:eastAsia="Times New Roman" w:hAnsi="Times New Roman" w:cs="Times New Roman"/>
          <w:b/>
          <w:i/>
          <w:sz w:val="24"/>
          <w:szCs w:val="24"/>
          <w:lang w:eastAsia="ru-RU"/>
        </w:rPr>
      </w:pPr>
    </w:p>
    <w:p w:rsidR="0084489A" w:rsidRDefault="0084489A" w:rsidP="00DA58AD">
      <w:pPr>
        <w:spacing w:after="0" w:line="240" w:lineRule="auto"/>
        <w:jc w:val="center"/>
        <w:rPr>
          <w:rFonts w:ascii="Times New Roman" w:eastAsia="Times New Roman" w:hAnsi="Times New Roman" w:cs="Times New Roman"/>
          <w:b/>
          <w:i/>
          <w:sz w:val="24"/>
          <w:szCs w:val="24"/>
          <w:lang w:eastAsia="ru-RU"/>
        </w:rPr>
      </w:pPr>
    </w:p>
    <w:p w:rsidR="0084489A" w:rsidRDefault="0084489A" w:rsidP="00DA58AD">
      <w:pPr>
        <w:spacing w:after="0" w:line="240" w:lineRule="auto"/>
        <w:jc w:val="center"/>
        <w:rPr>
          <w:rFonts w:ascii="Times New Roman" w:eastAsia="Times New Roman" w:hAnsi="Times New Roman" w:cs="Times New Roman"/>
          <w:b/>
          <w:i/>
          <w:sz w:val="24"/>
          <w:szCs w:val="24"/>
          <w:lang w:eastAsia="ru-RU"/>
        </w:rPr>
      </w:pPr>
    </w:p>
    <w:p w:rsidR="0084489A" w:rsidRDefault="0084489A" w:rsidP="00DA58AD">
      <w:pPr>
        <w:spacing w:after="0" w:line="240" w:lineRule="auto"/>
        <w:jc w:val="center"/>
        <w:rPr>
          <w:rFonts w:ascii="Times New Roman" w:eastAsia="Times New Roman" w:hAnsi="Times New Roman" w:cs="Times New Roman"/>
          <w:b/>
          <w:i/>
          <w:sz w:val="24"/>
          <w:szCs w:val="24"/>
          <w:lang w:eastAsia="ru-RU"/>
        </w:rPr>
      </w:pPr>
    </w:p>
    <w:p w:rsidR="0084489A" w:rsidRDefault="0084489A" w:rsidP="00DA58AD">
      <w:pPr>
        <w:spacing w:after="0" w:line="240" w:lineRule="auto"/>
        <w:jc w:val="center"/>
        <w:rPr>
          <w:rFonts w:ascii="Times New Roman" w:eastAsia="Times New Roman" w:hAnsi="Times New Roman" w:cs="Times New Roman"/>
          <w:b/>
          <w:i/>
          <w:sz w:val="24"/>
          <w:szCs w:val="24"/>
          <w:lang w:eastAsia="ru-RU"/>
        </w:rPr>
      </w:pPr>
    </w:p>
    <w:p w:rsidR="0084489A" w:rsidRDefault="0084489A" w:rsidP="00DA58AD">
      <w:pPr>
        <w:spacing w:after="0" w:line="240" w:lineRule="auto"/>
        <w:jc w:val="center"/>
        <w:rPr>
          <w:rFonts w:ascii="Times New Roman" w:eastAsia="Times New Roman" w:hAnsi="Times New Roman" w:cs="Times New Roman"/>
          <w:b/>
          <w:i/>
          <w:sz w:val="24"/>
          <w:szCs w:val="24"/>
          <w:lang w:eastAsia="ru-RU"/>
        </w:rPr>
      </w:pPr>
    </w:p>
    <w:p w:rsidR="0084489A" w:rsidRDefault="0084489A" w:rsidP="00DA58AD">
      <w:pPr>
        <w:spacing w:after="0" w:line="240" w:lineRule="auto"/>
        <w:jc w:val="center"/>
        <w:rPr>
          <w:rFonts w:ascii="Times New Roman" w:eastAsia="Times New Roman" w:hAnsi="Times New Roman" w:cs="Times New Roman"/>
          <w:b/>
          <w:i/>
          <w:sz w:val="24"/>
          <w:szCs w:val="24"/>
          <w:lang w:eastAsia="ru-RU"/>
        </w:rPr>
      </w:pPr>
    </w:p>
    <w:p w:rsidR="0084489A" w:rsidRDefault="0084489A" w:rsidP="00DA58AD">
      <w:pPr>
        <w:spacing w:after="0" w:line="240" w:lineRule="auto"/>
        <w:jc w:val="center"/>
        <w:rPr>
          <w:rFonts w:ascii="Times New Roman" w:eastAsia="Times New Roman" w:hAnsi="Times New Roman" w:cs="Times New Roman"/>
          <w:b/>
          <w:i/>
          <w:sz w:val="24"/>
          <w:szCs w:val="24"/>
          <w:lang w:eastAsia="ru-RU"/>
        </w:rPr>
      </w:pPr>
    </w:p>
    <w:p w:rsidR="0084489A" w:rsidRDefault="0084489A" w:rsidP="00DA58AD">
      <w:pPr>
        <w:spacing w:after="0" w:line="240" w:lineRule="auto"/>
        <w:jc w:val="center"/>
        <w:rPr>
          <w:rFonts w:ascii="Times New Roman" w:eastAsia="Times New Roman" w:hAnsi="Times New Roman" w:cs="Times New Roman"/>
          <w:b/>
          <w:i/>
          <w:sz w:val="24"/>
          <w:szCs w:val="24"/>
          <w:lang w:eastAsia="ru-RU"/>
        </w:rPr>
      </w:pPr>
    </w:p>
    <w:p w:rsidR="0084489A" w:rsidRDefault="0084489A" w:rsidP="00DA58AD">
      <w:pPr>
        <w:spacing w:after="0" w:line="240" w:lineRule="auto"/>
        <w:jc w:val="center"/>
        <w:rPr>
          <w:rFonts w:ascii="Times New Roman" w:eastAsia="Times New Roman" w:hAnsi="Times New Roman" w:cs="Times New Roman"/>
          <w:b/>
          <w:i/>
          <w:sz w:val="24"/>
          <w:szCs w:val="24"/>
          <w:lang w:eastAsia="ru-RU"/>
        </w:rPr>
      </w:pPr>
    </w:p>
    <w:p w:rsidR="0084489A" w:rsidRDefault="0084489A" w:rsidP="00DA58AD">
      <w:pPr>
        <w:spacing w:after="0" w:line="240" w:lineRule="auto"/>
        <w:jc w:val="center"/>
        <w:rPr>
          <w:rFonts w:ascii="Times New Roman" w:eastAsia="Times New Roman" w:hAnsi="Times New Roman" w:cs="Times New Roman"/>
          <w:b/>
          <w:i/>
          <w:sz w:val="24"/>
          <w:szCs w:val="24"/>
          <w:lang w:eastAsia="ru-RU"/>
        </w:rPr>
      </w:pPr>
    </w:p>
    <w:p w:rsidR="0084489A" w:rsidRDefault="0084489A" w:rsidP="00DA58AD">
      <w:pPr>
        <w:spacing w:after="0" w:line="240" w:lineRule="auto"/>
        <w:jc w:val="center"/>
        <w:rPr>
          <w:rFonts w:ascii="Times New Roman" w:eastAsia="Times New Roman" w:hAnsi="Times New Roman" w:cs="Times New Roman"/>
          <w:b/>
          <w:i/>
          <w:sz w:val="24"/>
          <w:szCs w:val="24"/>
          <w:lang w:eastAsia="ru-RU"/>
        </w:rPr>
      </w:pPr>
    </w:p>
    <w:p w:rsidR="0084489A" w:rsidRDefault="0084489A" w:rsidP="00DA58AD">
      <w:pPr>
        <w:spacing w:after="0" w:line="240" w:lineRule="auto"/>
        <w:jc w:val="center"/>
        <w:rPr>
          <w:rFonts w:ascii="Times New Roman" w:eastAsia="Times New Roman" w:hAnsi="Times New Roman" w:cs="Times New Roman"/>
          <w:b/>
          <w:i/>
          <w:sz w:val="24"/>
          <w:szCs w:val="24"/>
          <w:lang w:eastAsia="ru-RU"/>
        </w:rPr>
      </w:pPr>
    </w:p>
    <w:p w:rsidR="0084489A" w:rsidRDefault="0084489A" w:rsidP="00DA58AD">
      <w:pPr>
        <w:spacing w:after="0" w:line="240" w:lineRule="auto"/>
        <w:jc w:val="center"/>
        <w:rPr>
          <w:rFonts w:ascii="Times New Roman" w:eastAsia="Times New Roman" w:hAnsi="Times New Roman" w:cs="Times New Roman"/>
          <w:b/>
          <w:i/>
          <w:sz w:val="24"/>
          <w:szCs w:val="24"/>
          <w:lang w:eastAsia="ru-RU"/>
        </w:rPr>
      </w:pPr>
    </w:p>
    <w:p w:rsidR="00CC62FC" w:rsidRDefault="00CC62FC" w:rsidP="00CD7834">
      <w:pPr>
        <w:spacing w:after="0" w:line="240" w:lineRule="auto"/>
        <w:rPr>
          <w:rFonts w:ascii="Times New Roman" w:eastAsia="Times New Roman" w:hAnsi="Times New Roman" w:cs="Times New Roman"/>
          <w:b/>
          <w:i/>
          <w:sz w:val="24"/>
          <w:szCs w:val="24"/>
          <w:lang w:eastAsia="ru-RU"/>
        </w:rPr>
      </w:pPr>
    </w:p>
    <w:p w:rsidR="00CC62FC" w:rsidRDefault="00CC62FC" w:rsidP="00DA58AD">
      <w:pPr>
        <w:spacing w:after="0" w:line="240" w:lineRule="auto"/>
        <w:jc w:val="center"/>
        <w:rPr>
          <w:rFonts w:ascii="Times New Roman" w:eastAsia="Times New Roman" w:hAnsi="Times New Roman" w:cs="Times New Roman"/>
          <w:b/>
          <w:i/>
          <w:sz w:val="24"/>
          <w:szCs w:val="24"/>
          <w:lang w:eastAsia="ru-RU"/>
        </w:rPr>
      </w:pPr>
    </w:p>
    <w:p w:rsidR="00B47B64" w:rsidRPr="00DA58AD" w:rsidRDefault="00B47B64" w:rsidP="00DA58AD">
      <w:pPr>
        <w:spacing w:after="0" w:line="240" w:lineRule="auto"/>
        <w:jc w:val="center"/>
        <w:rPr>
          <w:rFonts w:ascii="Times New Roman" w:eastAsia="Times New Roman" w:hAnsi="Times New Roman" w:cs="Times New Roman"/>
          <w:b/>
          <w:i/>
          <w:sz w:val="24"/>
          <w:szCs w:val="24"/>
          <w:u w:val="single"/>
          <w:lang w:eastAsia="ru-RU"/>
        </w:rPr>
      </w:pPr>
      <w:r w:rsidRPr="00DA58AD">
        <w:rPr>
          <w:rFonts w:ascii="Times New Roman" w:eastAsia="Times New Roman" w:hAnsi="Times New Roman" w:cs="Times New Roman"/>
          <w:b/>
          <w:i/>
          <w:sz w:val="24"/>
          <w:szCs w:val="24"/>
          <w:lang w:eastAsia="ru-RU"/>
        </w:rPr>
        <w:t>Используемая литература</w:t>
      </w:r>
    </w:p>
    <w:bookmarkEnd w:id="19"/>
    <w:bookmarkEnd w:id="20"/>
    <w:p w:rsidR="00B47B64" w:rsidRPr="00DA58AD" w:rsidRDefault="00B47B64" w:rsidP="00DA58AD">
      <w:pPr>
        <w:spacing w:after="0" w:line="240" w:lineRule="auto"/>
        <w:ind w:left="142"/>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1. Анджапаридзе Т.В. Изучение маркетинговой среды УДОД. //Журнал «Дополнительное образование». – 2006. №7. с.33 </w:t>
      </w:r>
    </w:p>
    <w:p w:rsidR="00B47B64" w:rsidRPr="00DA58AD" w:rsidRDefault="00B47B64" w:rsidP="00DA58AD">
      <w:pPr>
        <w:spacing w:after="0" w:line="240" w:lineRule="auto"/>
        <w:ind w:left="142"/>
        <w:rPr>
          <w:rFonts w:ascii="Times New Roman" w:eastAsia="Batang" w:hAnsi="Times New Roman" w:cs="Times New Roman"/>
          <w:sz w:val="24"/>
          <w:szCs w:val="24"/>
          <w:lang w:eastAsia="ru-RU"/>
        </w:rPr>
      </w:pPr>
      <w:r w:rsidRPr="00DA58AD">
        <w:rPr>
          <w:rFonts w:ascii="Times New Roman" w:eastAsia="Batang" w:hAnsi="Times New Roman" w:cs="Times New Roman"/>
          <w:sz w:val="24"/>
          <w:szCs w:val="24"/>
          <w:lang w:eastAsia="ru-RU"/>
        </w:rPr>
        <w:t xml:space="preserve">2. Березина В.А. Дополнительное образование детей как средство их творческого развития: </w:t>
      </w:r>
      <w:proofErr w:type="spellStart"/>
      <w:r w:rsidRPr="00DA58AD">
        <w:rPr>
          <w:rFonts w:ascii="Times New Roman" w:eastAsia="Batang" w:hAnsi="Times New Roman" w:cs="Times New Roman"/>
          <w:sz w:val="24"/>
          <w:szCs w:val="24"/>
          <w:lang w:eastAsia="ru-RU"/>
        </w:rPr>
        <w:t>Автореф</w:t>
      </w:r>
      <w:proofErr w:type="spellEnd"/>
      <w:r w:rsidRPr="00DA58AD">
        <w:rPr>
          <w:rFonts w:ascii="Times New Roman" w:eastAsia="Batang" w:hAnsi="Times New Roman" w:cs="Times New Roman"/>
          <w:sz w:val="24"/>
          <w:szCs w:val="24"/>
          <w:lang w:eastAsia="ru-RU"/>
        </w:rPr>
        <w:t xml:space="preserve">. </w:t>
      </w:r>
      <w:proofErr w:type="spellStart"/>
      <w:r w:rsidRPr="00DA58AD">
        <w:rPr>
          <w:rFonts w:ascii="Times New Roman" w:eastAsia="Batang" w:hAnsi="Times New Roman" w:cs="Times New Roman"/>
          <w:sz w:val="24"/>
          <w:szCs w:val="24"/>
          <w:lang w:eastAsia="ru-RU"/>
        </w:rPr>
        <w:t>дис</w:t>
      </w:r>
      <w:proofErr w:type="spellEnd"/>
      <w:r w:rsidRPr="00DA58AD">
        <w:rPr>
          <w:rFonts w:ascii="Times New Roman" w:eastAsia="Batang" w:hAnsi="Times New Roman" w:cs="Times New Roman"/>
          <w:sz w:val="24"/>
          <w:szCs w:val="24"/>
          <w:lang w:eastAsia="ru-RU"/>
        </w:rPr>
        <w:t xml:space="preserve">. канд. </w:t>
      </w:r>
      <w:proofErr w:type="spellStart"/>
      <w:r w:rsidRPr="00DA58AD">
        <w:rPr>
          <w:rFonts w:ascii="Times New Roman" w:eastAsia="Batang" w:hAnsi="Times New Roman" w:cs="Times New Roman"/>
          <w:sz w:val="24"/>
          <w:szCs w:val="24"/>
          <w:lang w:eastAsia="ru-RU"/>
        </w:rPr>
        <w:t>пед</w:t>
      </w:r>
      <w:proofErr w:type="spellEnd"/>
      <w:r w:rsidRPr="00DA58AD">
        <w:rPr>
          <w:rFonts w:ascii="Times New Roman" w:eastAsia="Batang" w:hAnsi="Times New Roman" w:cs="Times New Roman"/>
          <w:sz w:val="24"/>
          <w:szCs w:val="24"/>
          <w:lang w:eastAsia="ru-RU"/>
        </w:rPr>
        <w:t>. наук. – М., 1998. – с.12</w:t>
      </w:r>
    </w:p>
    <w:p w:rsidR="00B47B64" w:rsidRPr="00DA58AD" w:rsidRDefault="00B47B64" w:rsidP="00DA58AD">
      <w:pPr>
        <w:spacing w:after="0" w:line="240" w:lineRule="auto"/>
        <w:ind w:left="142"/>
        <w:rPr>
          <w:rFonts w:ascii="Times New Roman" w:eastAsia="Batang" w:hAnsi="Times New Roman" w:cs="Times New Roman"/>
          <w:sz w:val="24"/>
          <w:szCs w:val="24"/>
          <w:lang w:eastAsia="ru-RU"/>
        </w:rPr>
      </w:pPr>
      <w:r w:rsidRPr="00DA58AD">
        <w:rPr>
          <w:rFonts w:ascii="Times New Roman" w:eastAsia="Batang" w:hAnsi="Times New Roman" w:cs="Times New Roman"/>
          <w:sz w:val="24"/>
          <w:szCs w:val="24"/>
          <w:lang w:eastAsia="ru-RU"/>
        </w:rPr>
        <w:t xml:space="preserve">3. </w:t>
      </w:r>
      <w:proofErr w:type="spellStart"/>
      <w:r w:rsidRPr="00DA58AD">
        <w:rPr>
          <w:rFonts w:ascii="Times New Roman" w:eastAsia="Batang" w:hAnsi="Times New Roman" w:cs="Times New Roman"/>
          <w:sz w:val="24"/>
          <w:szCs w:val="24"/>
          <w:lang w:eastAsia="ru-RU"/>
        </w:rPr>
        <w:t>Бруднов</w:t>
      </w:r>
      <w:proofErr w:type="spellEnd"/>
      <w:r w:rsidRPr="00DA58AD">
        <w:rPr>
          <w:rFonts w:ascii="Times New Roman" w:eastAsia="Batang" w:hAnsi="Times New Roman" w:cs="Times New Roman"/>
          <w:sz w:val="24"/>
          <w:szCs w:val="24"/>
          <w:lang w:eastAsia="ru-RU"/>
        </w:rPr>
        <w:t xml:space="preserve"> А.К. От внешкольной работы к дополнительному образованию //Внешкольник. – 1996.- № 31.- с.2</w:t>
      </w:r>
    </w:p>
    <w:p w:rsidR="00B47B64" w:rsidRPr="00DA58AD" w:rsidRDefault="00B47B64" w:rsidP="00DA58AD">
      <w:pPr>
        <w:spacing w:after="0" w:line="240" w:lineRule="auto"/>
        <w:ind w:left="142"/>
        <w:rPr>
          <w:rFonts w:ascii="Times New Roman" w:eastAsia="Batang" w:hAnsi="Times New Roman" w:cs="Times New Roman"/>
          <w:sz w:val="24"/>
          <w:szCs w:val="24"/>
          <w:lang w:eastAsia="ru-RU"/>
        </w:rPr>
      </w:pPr>
      <w:r w:rsidRPr="00DA58AD">
        <w:rPr>
          <w:rFonts w:ascii="Times New Roman" w:eastAsia="Batang" w:hAnsi="Times New Roman" w:cs="Times New Roman"/>
          <w:sz w:val="24"/>
          <w:szCs w:val="24"/>
          <w:lang w:eastAsia="ru-RU"/>
        </w:rPr>
        <w:t xml:space="preserve">4. </w:t>
      </w:r>
      <w:proofErr w:type="spellStart"/>
      <w:r w:rsidRPr="00DA58AD">
        <w:rPr>
          <w:rFonts w:ascii="Times New Roman" w:eastAsia="Batang" w:hAnsi="Times New Roman" w:cs="Times New Roman"/>
          <w:sz w:val="24"/>
          <w:szCs w:val="24"/>
          <w:lang w:eastAsia="ru-RU"/>
        </w:rPr>
        <w:t>Буйлова</w:t>
      </w:r>
      <w:proofErr w:type="spellEnd"/>
      <w:r w:rsidRPr="00DA58AD">
        <w:rPr>
          <w:rFonts w:ascii="Times New Roman" w:eastAsia="Batang" w:hAnsi="Times New Roman" w:cs="Times New Roman"/>
          <w:sz w:val="24"/>
          <w:szCs w:val="24"/>
          <w:lang w:eastAsia="ru-RU"/>
        </w:rPr>
        <w:t xml:space="preserve"> Л.Н., “Дополнительное образование детей в современной системе образования Российской Федерации» // </w:t>
      </w:r>
      <w:r w:rsidRPr="00DA58AD">
        <w:rPr>
          <w:rFonts w:ascii="Times New Roman" w:eastAsia="Times New Roman" w:hAnsi="Times New Roman" w:cs="Times New Roman"/>
          <w:sz w:val="24"/>
          <w:szCs w:val="24"/>
          <w:lang w:eastAsia="ru-RU"/>
        </w:rPr>
        <w:t>http://dop-obrazovanie.com/dlya-pedagogov</w:t>
      </w:r>
    </w:p>
    <w:p w:rsidR="00B47B64" w:rsidRPr="00DA58AD" w:rsidRDefault="00B47B64" w:rsidP="00DA58AD">
      <w:pPr>
        <w:spacing w:after="0" w:line="240" w:lineRule="auto"/>
        <w:ind w:left="142"/>
        <w:rPr>
          <w:rFonts w:ascii="Times New Roman" w:eastAsia="Batang" w:hAnsi="Times New Roman" w:cs="Times New Roman"/>
          <w:sz w:val="24"/>
          <w:szCs w:val="24"/>
          <w:lang w:eastAsia="ru-RU"/>
        </w:rPr>
      </w:pPr>
      <w:r w:rsidRPr="00DA58AD">
        <w:rPr>
          <w:rFonts w:ascii="Times New Roman" w:eastAsia="Batang" w:hAnsi="Times New Roman" w:cs="Times New Roman"/>
          <w:sz w:val="24"/>
          <w:szCs w:val="24"/>
          <w:lang w:eastAsia="ru-RU"/>
        </w:rPr>
        <w:t xml:space="preserve">5. </w:t>
      </w:r>
      <w:proofErr w:type="spellStart"/>
      <w:r w:rsidRPr="00DA58AD">
        <w:rPr>
          <w:rFonts w:ascii="Times New Roman" w:eastAsia="Batang" w:hAnsi="Times New Roman" w:cs="Times New Roman"/>
          <w:sz w:val="24"/>
          <w:szCs w:val="24"/>
          <w:lang w:eastAsia="ru-RU"/>
        </w:rPr>
        <w:t>Газман</w:t>
      </w:r>
      <w:proofErr w:type="spellEnd"/>
      <w:r w:rsidRPr="00DA58AD">
        <w:rPr>
          <w:rFonts w:ascii="Times New Roman" w:eastAsia="Batang" w:hAnsi="Times New Roman" w:cs="Times New Roman"/>
          <w:sz w:val="24"/>
          <w:szCs w:val="24"/>
          <w:lang w:eastAsia="ru-RU"/>
        </w:rPr>
        <w:t xml:space="preserve"> О.С. Игра как системная потребность детства./Философия и педагогика каникул. – М., -1998 – с. 23</w:t>
      </w:r>
    </w:p>
    <w:p w:rsidR="00B47B64" w:rsidRPr="00DA58AD" w:rsidRDefault="00B47B64" w:rsidP="00DA58AD">
      <w:pPr>
        <w:spacing w:after="0" w:line="240" w:lineRule="auto"/>
        <w:ind w:left="142"/>
        <w:rPr>
          <w:rFonts w:ascii="Times New Roman" w:eastAsia="Batang" w:hAnsi="Times New Roman" w:cs="Times New Roman"/>
          <w:sz w:val="24"/>
          <w:szCs w:val="24"/>
          <w:lang w:eastAsia="ru-RU"/>
        </w:rPr>
      </w:pPr>
      <w:r w:rsidRPr="00DA58AD">
        <w:rPr>
          <w:rFonts w:ascii="Times New Roman" w:eastAsia="Batang" w:hAnsi="Times New Roman" w:cs="Times New Roman"/>
          <w:sz w:val="24"/>
          <w:szCs w:val="24"/>
          <w:lang w:eastAsia="ru-RU"/>
        </w:rPr>
        <w:t xml:space="preserve">6. Гончарова Н.И. Маркетинг образовательных </w:t>
      </w:r>
      <w:proofErr w:type="spellStart"/>
      <w:r w:rsidRPr="00DA58AD">
        <w:rPr>
          <w:rFonts w:ascii="Times New Roman" w:eastAsia="Batang" w:hAnsi="Times New Roman" w:cs="Times New Roman"/>
          <w:sz w:val="24"/>
          <w:szCs w:val="24"/>
          <w:lang w:eastAsia="ru-RU"/>
        </w:rPr>
        <w:t>досуговых</w:t>
      </w:r>
      <w:proofErr w:type="spellEnd"/>
      <w:r w:rsidRPr="00DA58AD">
        <w:rPr>
          <w:rFonts w:ascii="Times New Roman" w:eastAsia="Batang" w:hAnsi="Times New Roman" w:cs="Times New Roman"/>
          <w:sz w:val="24"/>
          <w:szCs w:val="24"/>
          <w:lang w:eastAsia="ru-RU"/>
        </w:rPr>
        <w:t xml:space="preserve"> услуг в системе дополнительного образования детей. // Журнал «Бюллетень». 2006.  №4. с.7</w:t>
      </w:r>
    </w:p>
    <w:p w:rsidR="00B47B64" w:rsidRPr="00DA58AD" w:rsidRDefault="00B47B64" w:rsidP="00DA58AD">
      <w:pPr>
        <w:spacing w:after="0" w:line="240" w:lineRule="auto"/>
        <w:ind w:left="142"/>
        <w:rPr>
          <w:rFonts w:ascii="Times New Roman" w:eastAsia="Batang" w:hAnsi="Times New Roman" w:cs="Times New Roman"/>
          <w:sz w:val="24"/>
          <w:szCs w:val="24"/>
          <w:lang w:eastAsia="ru-RU"/>
        </w:rPr>
      </w:pPr>
      <w:r w:rsidRPr="00DA58AD">
        <w:rPr>
          <w:rFonts w:ascii="Times New Roman" w:eastAsia="Batang" w:hAnsi="Times New Roman" w:cs="Times New Roman"/>
          <w:sz w:val="24"/>
          <w:szCs w:val="24"/>
          <w:lang w:eastAsia="ru-RU"/>
        </w:rPr>
        <w:t xml:space="preserve">7. Горский В.А., Журкина А.Я., </w:t>
      </w:r>
      <w:proofErr w:type="spellStart"/>
      <w:r w:rsidRPr="00DA58AD">
        <w:rPr>
          <w:rFonts w:ascii="Times New Roman" w:eastAsia="Batang" w:hAnsi="Times New Roman" w:cs="Times New Roman"/>
          <w:sz w:val="24"/>
          <w:szCs w:val="24"/>
          <w:lang w:eastAsia="ru-RU"/>
        </w:rPr>
        <w:t>Ляшко</w:t>
      </w:r>
      <w:proofErr w:type="spellEnd"/>
      <w:r w:rsidRPr="00DA58AD">
        <w:rPr>
          <w:rFonts w:ascii="Times New Roman" w:eastAsia="Batang" w:hAnsi="Times New Roman" w:cs="Times New Roman"/>
          <w:sz w:val="24"/>
          <w:szCs w:val="24"/>
          <w:lang w:eastAsia="ru-RU"/>
        </w:rPr>
        <w:t xml:space="preserve"> Л.Ю., Усанов В.В. Система дополнительного образования детей: Концепция </w:t>
      </w:r>
      <w:proofErr w:type="gramStart"/>
      <w:r w:rsidRPr="00DA58AD">
        <w:rPr>
          <w:rFonts w:ascii="Times New Roman" w:eastAsia="Batang" w:hAnsi="Times New Roman" w:cs="Times New Roman"/>
          <w:sz w:val="24"/>
          <w:szCs w:val="24"/>
          <w:lang w:eastAsia="ru-RU"/>
        </w:rPr>
        <w:t>лаборатории проблем дополнительного образования детей института общего среднего образования РАО</w:t>
      </w:r>
      <w:proofErr w:type="gramEnd"/>
      <w:r w:rsidRPr="00DA58AD">
        <w:rPr>
          <w:rFonts w:ascii="Times New Roman" w:eastAsia="Batang" w:hAnsi="Times New Roman" w:cs="Times New Roman"/>
          <w:sz w:val="24"/>
          <w:szCs w:val="24"/>
          <w:lang w:eastAsia="ru-RU"/>
        </w:rPr>
        <w:t xml:space="preserve"> //Дополнительное образование. - 2000. - №1. - С. </w:t>
      </w:r>
    </w:p>
    <w:p w:rsidR="00B47B64" w:rsidRPr="00DA58AD" w:rsidRDefault="00B47B64" w:rsidP="00DA58AD">
      <w:pPr>
        <w:spacing w:after="0" w:line="240" w:lineRule="auto"/>
        <w:ind w:left="142"/>
        <w:rPr>
          <w:rFonts w:ascii="Times New Roman" w:eastAsia="Batang" w:hAnsi="Times New Roman" w:cs="Times New Roman"/>
          <w:sz w:val="24"/>
          <w:szCs w:val="24"/>
          <w:lang w:eastAsia="ru-RU"/>
        </w:rPr>
      </w:pPr>
      <w:r w:rsidRPr="00DA58AD">
        <w:rPr>
          <w:rFonts w:ascii="Times New Roman" w:eastAsia="Batang" w:hAnsi="Times New Roman" w:cs="Times New Roman"/>
          <w:sz w:val="24"/>
          <w:szCs w:val="24"/>
          <w:lang w:eastAsia="ru-RU"/>
        </w:rPr>
        <w:t xml:space="preserve">8. </w:t>
      </w:r>
      <w:proofErr w:type="spellStart"/>
      <w:r w:rsidRPr="00DA58AD">
        <w:rPr>
          <w:rFonts w:ascii="Times New Roman" w:eastAsia="Batang" w:hAnsi="Times New Roman" w:cs="Times New Roman"/>
          <w:sz w:val="24"/>
          <w:szCs w:val="24"/>
          <w:lang w:eastAsia="ru-RU"/>
        </w:rPr>
        <w:t>Дейч</w:t>
      </w:r>
      <w:proofErr w:type="spellEnd"/>
      <w:r w:rsidRPr="00DA58AD">
        <w:rPr>
          <w:rFonts w:ascii="Times New Roman" w:eastAsia="Batang" w:hAnsi="Times New Roman" w:cs="Times New Roman"/>
          <w:sz w:val="24"/>
          <w:szCs w:val="24"/>
          <w:lang w:eastAsia="ru-RU"/>
        </w:rPr>
        <w:t xml:space="preserve"> Б.А. Дополнительное образование как часть непрерывного педагогического процесса - http://impisr.edunsk.ru/index.php</w:t>
      </w:r>
    </w:p>
    <w:p w:rsidR="00B47B64" w:rsidRPr="00DA58AD" w:rsidRDefault="00B47B64" w:rsidP="00DA58AD">
      <w:pPr>
        <w:spacing w:after="0" w:line="240" w:lineRule="auto"/>
        <w:ind w:left="142"/>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9. Информационный портал Дополнительное образование //</w:t>
      </w:r>
      <w:r w:rsidRPr="00DA58AD">
        <w:rPr>
          <w:rFonts w:ascii="Times New Roman" w:eastAsia="Batang" w:hAnsi="Times New Roman" w:cs="Times New Roman"/>
          <w:sz w:val="24"/>
          <w:szCs w:val="24"/>
          <w:lang w:eastAsia="ru-RU"/>
        </w:rPr>
        <w:t xml:space="preserve"> http://dopedu.ru</w:t>
      </w:r>
    </w:p>
    <w:p w:rsidR="00242EF4" w:rsidRPr="00DA58AD" w:rsidRDefault="00B47B64" w:rsidP="00350632">
      <w:pPr>
        <w:spacing w:after="0" w:line="240" w:lineRule="auto"/>
        <w:ind w:left="142"/>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10. Леонтович А.В., “Разработка нового содержания и форм образовательной деятельности в области </w:t>
      </w:r>
      <w:proofErr w:type="spellStart"/>
      <w:r w:rsidRPr="00DA58AD">
        <w:rPr>
          <w:rFonts w:ascii="Times New Roman" w:eastAsia="Times New Roman" w:hAnsi="Times New Roman" w:cs="Times New Roman"/>
          <w:sz w:val="24"/>
          <w:szCs w:val="24"/>
          <w:lang w:eastAsia="ru-RU"/>
        </w:rPr>
        <w:t>экообразования</w:t>
      </w:r>
      <w:proofErr w:type="spellEnd"/>
      <w:r w:rsidRPr="00DA58AD">
        <w:rPr>
          <w:rFonts w:ascii="Times New Roman" w:eastAsia="Times New Roman" w:hAnsi="Times New Roman" w:cs="Times New Roman"/>
          <w:sz w:val="24"/>
          <w:szCs w:val="24"/>
          <w:lang w:eastAsia="ru-RU"/>
        </w:rPr>
        <w:t>” //</w:t>
      </w:r>
      <w:proofErr w:type="spellStart"/>
      <w:r w:rsidR="00FD7ABA">
        <w:fldChar w:fldCharType="begin"/>
      </w:r>
      <w:r w:rsidR="00FD7ABA">
        <w:instrText>HYPERLINK "http://dop-obrazovanie.com/dlya-pedagogov"</w:instrText>
      </w:r>
      <w:r w:rsidR="00FD7ABA">
        <w:fldChar w:fldCharType="separate"/>
      </w:r>
      <w:r w:rsidR="00242EF4" w:rsidRPr="00FA608C">
        <w:rPr>
          <w:rStyle w:val="a3"/>
          <w:rFonts w:eastAsia="Times New Roman"/>
          <w:sz w:val="24"/>
          <w:szCs w:val="24"/>
          <w:lang w:eastAsia="ru-RU"/>
        </w:rPr>
        <w:t>http</w:t>
      </w:r>
      <w:proofErr w:type="spellEnd"/>
      <w:r w:rsidR="00242EF4" w:rsidRPr="00FA608C">
        <w:rPr>
          <w:rStyle w:val="a3"/>
          <w:rFonts w:eastAsia="Times New Roman"/>
          <w:sz w:val="24"/>
          <w:szCs w:val="24"/>
          <w:lang w:eastAsia="ru-RU"/>
        </w:rPr>
        <w:t>://dop-obrazovanie.com/dlya-pedagogov</w:t>
      </w:r>
      <w:r w:rsidR="00FD7ABA">
        <w:fldChar w:fldCharType="end"/>
      </w:r>
    </w:p>
    <w:p w:rsidR="00B47B64" w:rsidRPr="00DA58AD" w:rsidRDefault="00B47B64" w:rsidP="00DA58AD">
      <w:pPr>
        <w:spacing w:after="0" w:line="240" w:lineRule="auto"/>
        <w:ind w:left="142"/>
        <w:rPr>
          <w:rFonts w:ascii="Times New Roman" w:eastAsia="Batang" w:hAnsi="Times New Roman" w:cs="Times New Roman"/>
          <w:sz w:val="24"/>
          <w:szCs w:val="24"/>
          <w:lang w:eastAsia="ru-RU"/>
        </w:rPr>
      </w:pPr>
      <w:r w:rsidRPr="00DA58AD">
        <w:rPr>
          <w:rFonts w:ascii="Times New Roman" w:eastAsia="Batang" w:hAnsi="Times New Roman" w:cs="Times New Roman"/>
          <w:sz w:val="24"/>
          <w:szCs w:val="24"/>
          <w:lang w:eastAsia="ru-RU"/>
        </w:rPr>
        <w:t xml:space="preserve">11. </w:t>
      </w:r>
      <w:proofErr w:type="spellStart"/>
      <w:r w:rsidRPr="00DA58AD">
        <w:rPr>
          <w:rFonts w:ascii="Times New Roman" w:eastAsia="Batang" w:hAnsi="Times New Roman" w:cs="Times New Roman"/>
          <w:sz w:val="24"/>
          <w:szCs w:val="24"/>
          <w:lang w:eastAsia="ru-RU"/>
        </w:rPr>
        <w:t>Музалевская</w:t>
      </w:r>
      <w:proofErr w:type="spellEnd"/>
      <w:r w:rsidRPr="00DA58AD">
        <w:rPr>
          <w:rFonts w:ascii="Times New Roman" w:eastAsia="Batang" w:hAnsi="Times New Roman" w:cs="Times New Roman"/>
          <w:sz w:val="24"/>
          <w:szCs w:val="24"/>
          <w:lang w:eastAsia="ru-RU"/>
        </w:rPr>
        <w:t xml:space="preserve"> А.Н. Маркетинг дополнительного образования. //Журнал «Дополнительное образование». – 2005. № 7. с.18</w:t>
      </w:r>
    </w:p>
    <w:p w:rsidR="00B47B64" w:rsidRPr="00DA58AD" w:rsidRDefault="00B47B64" w:rsidP="00DA58AD">
      <w:pPr>
        <w:spacing w:after="0" w:line="240" w:lineRule="auto"/>
        <w:ind w:left="142"/>
        <w:rPr>
          <w:rFonts w:ascii="Times New Roman" w:eastAsia="Batang" w:hAnsi="Times New Roman" w:cs="Times New Roman"/>
          <w:sz w:val="24"/>
          <w:szCs w:val="24"/>
          <w:lang w:eastAsia="ru-RU"/>
        </w:rPr>
      </w:pPr>
      <w:r w:rsidRPr="00DA58AD">
        <w:rPr>
          <w:rFonts w:ascii="Times New Roman" w:eastAsia="Batang" w:hAnsi="Times New Roman" w:cs="Times New Roman"/>
          <w:sz w:val="24"/>
          <w:szCs w:val="24"/>
          <w:lang w:eastAsia="ru-RU"/>
        </w:rPr>
        <w:t xml:space="preserve">12. Скачков А.В. Дополнительное образование как социально-педагогическая проблема: </w:t>
      </w:r>
      <w:proofErr w:type="spellStart"/>
      <w:r w:rsidRPr="00DA58AD">
        <w:rPr>
          <w:rFonts w:ascii="Times New Roman" w:eastAsia="Batang" w:hAnsi="Times New Roman" w:cs="Times New Roman"/>
          <w:sz w:val="24"/>
          <w:szCs w:val="24"/>
          <w:lang w:eastAsia="ru-RU"/>
        </w:rPr>
        <w:t>Автореф</w:t>
      </w:r>
      <w:proofErr w:type="spellEnd"/>
      <w:r w:rsidRPr="00DA58AD">
        <w:rPr>
          <w:rFonts w:ascii="Times New Roman" w:eastAsia="Batang" w:hAnsi="Times New Roman" w:cs="Times New Roman"/>
          <w:sz w:val="24"/>
          <w:szCs w:val="24"/>
          <w:lang w:eastAsia="ru-RU"/>
        </w:rPr>
        <w:t xml:space="preserve">. </w:t>
      </w:r>
      <w:proofErr w:type="spellStart"/>
      <w:r w:rsidRPr="00DA58AD">
        <w:rPr>
          <w:rFonts w:ascii="Times New Roman" w:eastAsia="Batang" w:hAnsi="Times New Roman" w:cs="Times New Roman"/>
          <w:sz w:val="24"/>
          <w:szCs w:val="24"/>
          <w:lang w:eastAsia="ru-RU"/>
        </w:rPr>
        <w:t>дис</w:t>
      </w:r>
      <w:proofErr w:type="spellEnd"/>
      <w:r w:rsidRPr="00DA58AD">
        <w:rPr>
          <w:rFonts w:ascii="Times New Roman" w:eastAsia="Batang" w:hAnsi="Times New Roman" w:cs="Times New Roman"/>
          <w:sz w:val="24"/>
          <w:szCs w:val="24"/>
          <w:lang w:eastAsia="ru-RU"/>
        </w:rPr>
        <w:t xml:space="preserve">. канд. </w:t>
      </w:r>
      <w:proofErr w:type="spellStart"/>
      <w:r w:rsidRPr="00DA58AD">
        <w:rPr>
          <w:rFonts w:ascii="Times New Roman" w:eastAsia="Batang" w:hAnsi="Times New Roman" w:cs="Times New Roman"/>
          <w:sz w:val="24"/>
          <w:szCs w:val="24"/>
          <w:lang w:eastAsia="ru-RU"/>
        </w:rPr>
        <w:t>пед</w:t>
      </w:r>
      <w:proofErr w:type="spellEnd"/>
      <w:r w:rsidRPr="00DA58AD">
        <w:rPr>
          <w:rFonts w:ascii="Times New Roman" w:eastAsia="Batang" w:hAnsi="Times New Roman" w:cs="Times New Roman"/>
          <w:sz w:val="24"/>
          <w:szCs w:val="24"/>
          <w:lang w:eastAsia="ru-RU"/>
        </w:rPr>
        <w:t xml:space="preserve">. наук. – Ростов </w:t>
      </w:r>
      <w:proofErr w:type="spellStart"/>
      <w:r w:rsidRPr="00DA58AD">
        <w:rPr>
          <w:rFonts w:ascii="Times New Roman" w:eastAsia="Batang" w:hAnsi="Times New Roman" w:cs="Times New Roman"/>
          <w:sz w:val="24"/>
          <w:szCs w:val="24"/>
          <w:lang w:eastAsia="ru-RU"/>
        </w:rPr>
        <w:t>н</w:t>
      </w:r>
      <w:proofErr w:type="spellEnd"/>
      <w:r w:rsidRPr="00DA58AD">
        <w:rPr>
          <w:rFonts w:ascii="Times New Roman" w:eastAsia="Batang" w:hAnsi="Times New Roman" w:cs="Times New Roman"/>
          <w:sz w:val="24"/>
          <w:szCs w:val="24"/>
          <w:lang w:eastAsia="ru-RU"/>
        </w:rPr>
        <w:t xml:space="preserve">/Д., 1996.- 24 </w:t>
      </w:r>
      <w:proofErr w:type="gramStart"/>
      <w:r w:rsidRPr="00DA58AD">
        <w:rPr>
          <w:rFonts w:ascii="Times New Roman" w:eastAsia="Batang" w:hAnsi="Times New Roman" w:cs="Times New Roman"/>
          <w:sz w:val="24"/>
          <w:szCs w:val="24"/>
          <w:lang w:eastAsia="ru-RU"/>
        </w:rPr>
        <w:t>с</w:t>
      </w:r>
      <w:proofErr w:type="gramEnd"/>
      <w:r w:rsidRPr="00DA58AD">
        <w:rPr>
          <w:rFonts w:ascii="Times New Roman" w:eastAsia="Batang" w:hAnsi="Times New Roman" w:cs="Times New Roman"/>
          <w:sz w:val="24"/>
          <w:szCs w:val="24"/>
          <w:lang w:eastAsia="ru-RU"/>
        </w:rPr>
        <w:t>.</w:t>
      </w:r>
    </w:p>
    <w:p w:rsidR="00B47B64" w:rsidRPr="00DA58AD" w:rsidRDefault="00B47B64" w:rsidP="00DA58AD">
      <w:pPr>
        <w:spacing w:after="0" w:line="240" w:lineRule="auto"/>
        <w:ind w:left="142"/>
        <w:rPr>
          <w:rFonts w:ascii="Times New Roman" w:eastAsia="Batang" w:hAnsi="Times New Roman" w:cs="Times New Roman"/>
          <w:sz w:val="24"/>
          <w:szCs w:val="24"/>
          <w:lang w:eastAsia="ru-RU"/>
        </w:rPr>
      </w:pPr>
      <w:r w:rsidRPr="00DA58AD">
        <w:rPr>
          <w:rFonts w:ascii="Times New Roman" w:eastAsia="Batang" w:hAnsi="Times New Roman" w:cs="Times New Roman"/>
          <w:sz w:val="24"/>
          <w:szCs w:val="24"/>
          <w:lang w:eastAsia="ru-RU"/>
        </w:rPr>
        <w:t xml:space="preserve">13. Соколов А. Долгосрочное прогнозирование тенденций развития образования методами Форсайт [Электронный ресурс].// http://www.socpolitika.ru/files/6762/05sokolov66-76.pdf </w:t>
      </w:r>
    </w:p>
    <w:p w:rsidR="00B47B64" w:rsidRPr="00DA58AD" w:rsidRDefault="00B47B64" w:rsidP="00DA58AD">
      <w:pPr>
        <w:spacing w:after="0" w:line="240" w:lineRule="auto"/>
        <w:ind w:left="142"/>
        <w:rPr>
          <w:rFonts w:ascii="Times New Roman" w:eastAsia="Batang" w:hAnsi="Times New Roman" w:cs="Times New Roman"/>
          <w:sz w:val="24"/>
          <w:szCs w:val="24"/>
          <w:lang w:eastAsia="ru-RU"/>
        </w:rPr>
      </w:pPr>
      <w:r w:rsidRPr="00DA58AD">
        <w:rPr>
          <w:rFonts w:ascii="Times New Roman" w:eastAsia="Batang" w:hAnsi="Times New Roman" w:cs="Times New Roman"/>
          <w:sz w:val="24"/>
          <w:szCs w:val="24"/>
          <w:lang w:eastAsia="ru-RU"/>
        </w:rPr>
        <w:t>14. Федеральная целевая программа ««Развитие дополнительного образования детей в Российской Федерации до 2020 года»</w:t>
      </w:r>
    </w:p>
    <w:p w:rsidR="00B47B64" w:rsidRPr="00DA58AD" w:rsidRDefault="00B47B64" w:rsidP="00DA58AD">
      <w:pPr>
        <w:spacing w:after="0" w:line="240" w:lineRule="auto"/>
        <w:ind w:left="142"/>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 xml:space="preserve">15. Щеглова С.Н.  Как изучать детство? Социологические методы исследования современных детей и современного детства. – Москва. 2000.- 53 </w:t>
      </w:r>
      <w:proofErr w:type="gramStart"/>
      <w:r w:rsidRPr="00DA58AD">
        <w:rPr>
          <w:rFonts w:ascii="Times New Roman" w:eastAsia="Times New Roman" w:hAnsi="Times New Roman" w:cs="Times New Roman"/>
          <w:sz w:val="24"/>
          <w:szCs w:val="24"/>
          <w:lang w:eastAsia="ru-RU"/>
        </w:rPr>
        <w:t>с</w:t>
      </w:r>
      <w:proofErr w:type="gramEnd"/>
      <w:r w:rsidRPr="00DA58AD">
        <w:rPr>
          <w:rFonts w:ascii="Times New Roman" w:eastAsia="Times New Roman" w:hAnsi="Times New Roman" w:cs="Times New Roman"/>
          <w:sz w:val="24"/>
          <w:szCs w:val="24"/>
          <w:lang w:eastAsia="ru-RU"/>
        </w:rPr>
        <w:t xml:space="preserve">. </w:t>
      </w:r>
    </w:p>
    <w:p w:rsidR="00B47B64" w:rsidRPr="00DA58AD" w:rsidRDefault="00B47B64" w:rsidP="00DA58AD">
      <w:pPr>
        <w:spacing w:after="0" w:line="240" w:lineRule="auto"/>
        <w:ind w:left="142"/>
        <w:rPr>
          <w:rFonts w:ascii="Times New Roman" w:eastAsia="Times New Roman" w:hAnsi="Times New Roman" w:cs="Times New Roman"/>
          <w:sz w:val="24"/>
          <w:szCs w:val="24"/>
          <w:lang w:eastAsia="ru-RU"/>
        </w:rPr>
      </w:pPr>
      <w:r w:rsidRPr="00DA58AD">
        <w:rPr>
          <w:rFonts w:ascii="Times New Roman" w:eastAsia="Times New Roman" w:hAnsi="Times New Roman" w:cs="Times New Roman"/>
          <w:sz w:val="24"/>
          <w:szCs w:val="24"/>
          <w:lang w:eastAsia="ru-RU"/>
        </w:rPr>
        <w:t>16. Щеглова С.Н. Детство: методы исследования: учеб</w:t>
      </w:r>
      <w:proofErr w:type="gramStart"/>
      <w:r w:rsidRPr="00DA58AD">
        <w:rPr>
          <w:rFonts w:ascii="Times New Roman" w:eastAsia="Times New Roman" w:hAnsi="Times New Roman" w:cs="Times New Roman"/>
          <w:sz w:val="24"/>
          <w:szCs w:val="24"/>
          <w:lang w:eastAsia="ru-RU"/>
        </w:rPr>
        <w:t>.</w:t>
      </w:r>
      <w:proofErr w:type="gramEnd"/>
      <w:r w:rsidRPr="00DA58AD">
        <w:rPr>
          <w:rFonts w:ascii="Times New Roman" w:eastAsia="Times New Roman" w:hAnsi="Times New Roman" w:cs="Times New Roman"/>
          <w:sz w:val="24"/>
          <w:szCs w:val="24"/>
          <w:lang w:eastAsia="ru-RU"/>
        </w:rPr>
        <w:t xml:space="preserve"> </w:t>
      </w:r>
      <w:proofErr w:type="gramStart"/>
      <w:r w:rsidRPr="00DA58AD">
        <w:rPr>
          <w:rFonts w:ascii="Times New Roman" w:eastAsia="Times New Roman" w:hAnsi="Times New Roman" w:cs="Times New Roman"/>
          <w:sz w:val="24"/>
          <w:szCs w:val="24"/>
          <w:lang w:eastAsia="ru-RU"/>
        </w:rPr>
        <w:t>п</w:t>
      </w:r>
      <w:proofErr w:type="gramEnd"/>
      <w:r w:rsidRPr="00DA58AD">
        <w:rPr>
          <w:rFonts w:ascii="Times New Roman" w:eastAsia="Times New Roman" w:hAnsi="Times New Roman" w:cs="Times New Roman"/>
          <w:sz w:val="24"/>
          <w:szCs w:val="24"/>
          <w:lang w:eastAsia="ru-RU"/>
        </w:rPr>
        <w:t>особие. М.: Социум, 1999. 173 </w:t>
      </w:r>
      <w:proofErr w:type="gramStart"/>
      <w:r w:rsidRPr="00DA58AD">
        <w:rPr>
          <w:rFonts w:ascii="Times New Roman" w:eastAsia="Times New Roman" w:hAnsi="Times New Roman" w:cs="Times New Roman"/>
          <w:sz w:val="24"/>
          <w:szCs w:val="24"/>
          <w:lang w:eastAsia="ru-RU"/>
        </w:rPr>
        <w:t>с</w:t>
      </w:r>
      <w:proofErr w:type="gramEnd"/>
      <w:r w:rsidRPr="00DA58AD">
        <w:rPr>
          <w:rFonts w:ascii="Times New Roman" w:eastAsia="Times New Roman" w:hAnsi="Times New Roman" w:cs="Times New Roman"/>
          <w:sz w:val="24"/>
          <w:szCs w:val="24"/>
          <w:lang w:eastAsia="ru-RU"/>
        </w:rPr>
        <w:t>.</w:t>
      </w:r>
    </w:p>
    <w:p w:rsidR="00B47B64" w:rsidRPr="00DA58AD" w:rsidRDefault="00B47B64" w:rsidP="00DA58AD">
      <w:pPr>
        <w:spacing w:after="0" w:line="240" w:lineRule="auto"/>
        <w:ind w:left="142"/>
        <w:rPr>
          <w:rFonts w:ascii="Times New Roman" w:eastAsia="Batang" w:hAnsi="Times New Roman" w:cs="Times New Roman"/>
          <w:sz w:val="24"/>
          <w:szCs w:val="24"/>
          <w:lang w:eastAsia="ru-RU"/>
        </w:rPr>
      </w:pPr>
      <w:r w:rsidRPr="00DA58AD">
        <w:rPr>
          <w:rFonts w:ascii="Times New Roman" w:eastAsia="Batang" w:hAnsi="Times New Roman" w:cs="Times New Roman"/>
          <w:sz w:val="24"/>
          <w:szCs w:val="24"/>
          <w:lang w:eastAsia="ru-RU"/>
        </w:rPr>
        <w:t xml:space="preserve">17. Щеглова С.Н. Социология прав детей в России: новый век, новые проблемы, новые перспективы. М.: Социум, 2001. 84 </w:t>
      </w:r>
      <w:proofErr w:type="gramStart"/>
      <w:r w:rsidRPr="00DA58AD">
        <w:rPr>
          <w:rFonts w:ascii="Times New Roman" w:eastAsia="Batang" w:hAnsi="Times New Roman" w:cs="Times New Roman"/>
          <w:sz w:val="24"/>
          <w:szCs w:val="24"/>
          <w:lang w:eastAsia="ru-RU"/>
        </w:rPr>
        <w:t>с</w:t>
      </w:r>
      <w:proofErr w:type="gramEnd"/>
      <w:r w:rsidRPr="00DA58AD">
        <w:rPr>
          <w:rFonts w:ascii="Times New Roman" w:eastAsia="Batang" w:hAnsi="Times New Roman" w:cs="Times New Roman"/>
          <w:sz w:val="24"/>
          <w:szCs w:val="24"/>
          <w:lang w:eastAsia="ru-RU"/>
        </w:rPr>
        <w:t>.</w:t>
      </w:r>
    </w:p>
    <w:p w:rsidR="00B47B64" w:rsidRPr="00DA58AD" w:rsidRDefault="00B47B64" w:rsidP="00DA58AD">
      <w:pPr>
        <w:spacing w:after="0" w:line="240" w:lineRule="auto"/>
        <w:ind w:left="142"/>
        <w:rPr>
          <w:rFonts w:ascii="Times New Roman" w:eastAsia="Batang" w:hAnsi="Times New Roman" w:cs="Times New Roman"/>
          <w:sz w:val="24"/>
          <w:szCs w:val="24"/>
          <w:lang w:eastAsia="ru-RU"/>
        </w:rPr>
      </w:pPr>
      <w:r w:rsidRPr="00DA58AD">
        <w:rPr>
          <w:rFonts w:ascii="Times New Roman" w:eastAsia="Batang" w:hAnsi="Times New Roman" w:cs="Times New Roman"/>
          <w:sz w:val="24"/>
          <w:szCs w:val="24"/>
          <w:lang w:eastAsia="ru-RU"/>
        </w:rPr>
        <w:t xml:space="preserve">18. </w:t>
      </w:r>
      <w:proofErr w:type="spellStart"/>
      <w:r w:rsidRPr="00DA58AD">
        <w:rPr>
          <w:rFonts w:ascii="Times New Roman" w:eastAsia="Batang" w:hAnsi="Times New Roman" w:cs="Times New Roman"/>
          <w:sz w:val="24"/>
          <w:szCs w:val="24"/>
          <w:lang w:eastAsia="ru-RU"/>
        </w:rPr>
        <w:t>Щетинская</w:t>
      </w:r>
      <w:proofErr w:type="spellEnd"/>
      <w:r w:rsidRPr="00DA58AD">
        <w:rPr>
          <w:rFonts w:ascii="Times New Roman" w:eastAsia="Batang" w:hAnsi="Times New Roman" w:cs="Times New Roman"/>
          <w:sz w:val="24"/>
          <w:szCs w:val="24"/>
          <w:lang w:eastAsia="ru-RU"/>
        </w:rPr>
        <w:t xml:space="preserve"> А.И. Развитие творческого потенциала педагога в условиях совершенствования дополнительного образования детей</w:t>
      </w:r>
      <w:proofErr w:type="gramStart"/>
      <w:r w:rsidRPr="00DA58AD">
        <w:rPr>
          <w:rFonts w:ascii="Times New Roman" w:eastAsia="Batang" w:hAnsi="Times New Roman" w:cs="Times New Roman"/>
          <w:sz w:val="24"/>
          <w:szCs w:val="24"/>
          <w:lang w:eastAsia="ru-RU"/>
        </w:rPr>
        <w:t xml:space="preserve"> .</w:t>
      </w:r>
      <w:proofErr w:type="gramEnd"/>
      <w:r w:rsidRPr="00DA58AD">
        <w:rPr>
          <w:rFonts w:ascii="Times New Roman" w:eastAsia="Batang" w:hAnsi="Times New Roman" w:cs="Times New Roman"/>
          <w:sz w:val="24"/>
          <w:szCs w:val="24"/>
          <w:lang w:eastAsia="ru-RU"/>
        </w:rPr>
        <w:t xml:space="preserve"> </w:t>
      </w:r>
      <w:proofErr w:type="spellStart"/>
      <w:r w:rsidRPr="00DA58AD">
        <w:rPr>
          <w:rFonts w:ascii="Times New Roman" w:eastAsia="Batang" w:hAnsi="Times New Roman" w:cs="Times New Roman"/>
          <w:sz w:val="24"/>
          <w:szCs w:val="24"/>
          <w:lang w:eastAsia="ru-RU"/>
        </w:rPr>
        <w:t>Автореф</w:t>
      </w:r>
      <w:proofErr w:type="spellEnd"/>
      <w:r w:rsidRPr="00DA58AD">
        <w:rPr>
          <w:rFonts w:ascii="Times New Roman" w:eastAsia="Batang" w:hAnsi="Times New Roman" w:cs="Times New Roman"/>
          <w:sz w:val="24"/>
          <w:szCs w:val="24"/>
          <w:lang w:eastAsia="ru-RU"/>
        </w:rPr>
        <w:t xml:space="preserve">. </w:t>
      </w:r>
      <w:proofErr w:type="spellStart"/>
      <w:r w:rsidRPr="00DA58AD">
        <w:rPr>
          <w:rFonts w:ascii="Times New Roman" w:eastAsia="Batang" w:hAnsi="Times New Roman" w:cs="Times New Roman"/>
          <w:sz w:val="24"/>
          <w:szCs w:val="24"/>
          <w:lang w:eastAsia="ru-RU"/>
        </w:rPr>
        <w:t>дис</w:t>
      </w:r>
      <w:proofErr w:type="spellEnd"/>
      <w:r w:rsidRPr="00DA58AD">
        <w:rPr>
          <w:rFonts w:ascii="Times New Roman" w:eastAsia="Batang" w:hAnsi="Times New Roman" w:cs="Times New Roman"/>
          <w:sz w:val="24"/>
          <w:szCs w:val="24"/>
          <w:lang w:eastAsia="ru-RU"/>
        </w:rPr>
        <w:t xml:space="preserve">. </w:t>
      </w:r>
      <w:proofErr w:type="spellStart"/>
      <w:r w:rsidRPr="00DA58AD">
        <w:rPr>
          <w:rFonts w:ascii="Times New Roman" w:eastAsia="Batang" w:hAnsi="Times New Roman" w:cs="Times New Roman"/>
          <w:sz w:val="24"/>
          <w:szCs w:val="24"/>
          <w:lang w:eastAsia="ru-RU"/>
        </w:rPr>
        <w:t>док-тора</w:t>
      </w:r>
      <w:proofErr w:type="spellEnd"/>
      <w:r w:rsidRPr="00DA58AD">
        <w:rPr>
          <w:rFonts w:ascii="Times New Roman" w:eastAsia="Batang" w:hAnsi="Times New Roman" w:cs="Times New Roman"/>
          <w:sz w:val="24"/>
          <w:szCs w:val="24"/>
          <w:lang w:eastAsia="ru-RU"/>
        </w:rPr>
        <w:t xml:space="preserve"> </w:t>
      </w:r>
      <w:proofErr w:type="spellStart"/>
      <w:r w:rsidRPr="00DA58AD">
        <w:rPr>
          <w:rFonts w:ascii="Times New Roman" w:eastAsia="Batang" w:hAnsi="Times New Roman" w:cs="Times New Roman"/>
          <w:sz w:val="24"/>
          <w:szCs w:val="24"/>
          <w:lang w:eastAsia="ru-RU"/>
        </w:rPr>
        <w:t>пед</w:t>
      </w:r>
      <w:proofErr w:type="spellEnd"/>
      <w:r w:rsidRPr="00DA58AD">
        <w:rPr>
          <w:rFonts w:ascii="Times New Roman" w:eastAsia="Batang" w:hAnsi="Times New Roman" w:cs="Times New Roman"/>
          <w:sz w:val="24"/>
          <w:szCs w:val="24"/>
          <w:lang w:eastAsia="ru-RU"/>
        </w:rPr>
        <w:t>. наук. - Казань, 1999. – с.22.</w:t>
      </w:r>
    </w:p>
    <w:p w:rsidR="00B47B64" w:rsidRPr="00DA58AD" w:rsidRDefault="00B47B64" w:rsidP="00DA58AD">
      <w:pPr>
        <w:spacing w:after="0" w:line="240" w:lineRule="auto"/>
        <w:rPr>
          <w:rFonts w:ascii="Times New Roman" w:eastAsia="Times New Roman" w:hAnsi="Times New Roman" w:cs="Times New Roman"/>
          <w:sz w:val="24"/>
          <w:szCs w:val="24"/>
          <w:lang w:eastAsia="ru-RU"/>
        </w:rPr>
      </w:pPr>
    </w:p>
    <w:p w:rsidR="00B47B64" w:rsidRPr="00DA58AD" w:rsidRDefault="00B47B64" w:rsidP="00DA58AD">
      <w:pPr>
        <w:spacing w:after="0" w:line="240" w:lineRule="auto"/>
        <w:rPr>
          <w:rFonts w:ascii="Times New Roman" w:eastAsia="Times New Roman" w:hAnsi="Times New Roman" w:cs="Times New Roman"/>
          <w:sz w:val="24"/>
          <w:szCs w:val="24"/>
          <w:lang w:eastAsia="ru-RU"/>
        </w:rPr>
      </w:pPr>
    </w:p>
    <w:p w:rsidR="00B47B64" w:rsidRPr="00DA58AD" w:rsidRDefault="00B47B64" w:rsidP="00DA58AD">
      <w:pPr>
        <w:spacing w:after="0" w:line="240" w:lineRule="auto"/>
        <w:rPr>
          <w:rFonts w:ascii="Times New Roman" w:hAnsi="Times New Roman" w:cs="Times New Roman"/>
          <w:sz w:val="24"/>
          <w:szCs w:val="24"/>
        </w:rPr>
      </w:pPr>
    </w:p>
    <w:p w:rsidR="006610EA" w:rsidRPr="00DA58AD" w:rsidRDefault="006610EA" w:rsidP="00DA58AD">
      <w:pPr>
        <w:spacing w:after="0" w:line="240" w:lineRule="auto"/>
        <w:rPr>
          <w:rFonts w:ascii="Times New Roman" w:hAnsi="Times New Roman" w:cs="Times New Roman"/>
          <w:sz w:val="24"/>
          <w:szCs w:val="24"/>
        </w:rPr>
      </w:pPr>
    </w:p>
    <w:sectPr w:rsidR="006610EA" w:rsidRPr="00DA58AD" w:rsidSect="00663811">
      <w:footerReference w:type="default" r:id="rId9"/>
      <w:pgSz w:w="11906" w:h="16838"/>
      <w:pgMar w:top="426" w:right="850" w:bottom="851" w:left="993"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714B" w:rsidRDefault="00D0714B">
      <w:pPr>
        <w:spacing w:after="0" w:line="240" w:lineRule="auto"/>
      </w:pPr>
      <w:r>
        <w:separator/>
      </w:r>
    </w:p>
  </w:endnote>
  <w:endnote w:type="continuationSeparator" w:id="0">
    <w:p w:rsidR="00D0714B" w:rsidRDefault="00D0714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6FF" w:usb1="0000FCFF" w:usb2="00000001" w:usb3="00000000" w:csb0="0000019F" w:csb1="00000000"/>
  </w:font>
  <w:font w:name="Verdana">
    <w:panose1 w:val="020B0604030504040204"/>
    <w:charset w:val="CC"/>
    <w:family w:val="swiss"/>
    <w:pitch w:val="variable"/>
    <w:sig w:usb0="A00006FF" w:usb1="4000205B" w:usb2="00000010" w:usb3="00000000" w:csb0="0000019F" w:csb1="00000000"/>
  </w:font>
  <w:font w:name="StarSymbol">
    <w:altName w:val="Times New Roman"/>
    <w:charset w:val="CC"/>
    <w:family w:val="auto"/>
    <w:pitch w:val="default"/>
    <w:sig w:usb0="00000000" w:usb1="00000000" w:usb2="00000000" w:usb3="00000000" w:csb0="00000000" w:csb1="00000000"/>
  </w:font>
  <w:font w:name="SimSun">
    <w:altName w:val="宋体"/>
    <w:panose1 w:val="02010600030101010101"/>
    <w:charset w:val="86"/>
    <w:family w:val="auto"/>
    <w:notTrueType/>
    <w:pitch w:val="variable"/>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226003"/>
      <w:docPartObj>
        <w:docPartGallery w:val="Page Numbers (Bottom of Page)"/>
        <w:docPartUnique/>
      </w:docPartObj>
    </w:sdtPr>
    <w:sdtContent>
      <w:p w:rsidR="00FA3D45" w:rsidRDefault="00FD7ABA">
        <w:pPr>
          <w:pStyle w:val="aa"/>
          <w:jc w:val="center"/>
        </w:pPr>
        <w:fldSimple w:instr=" PAGE   \* MERGEFORMAT ">
          <w:r w:rsidR="00663811">
            <w:rPr>
              <w:noProof/>
            </w:rPr>
            <w:t>36</w:t>
          </w:r>
        </w:fldSimple>
      </w:p>
    </w:sdtContent>
  </w:sdt>
  <w:p w:rsidR="00FA3D45" w:rsidRDefault="00FA3D45">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714B" w:rsidRDefault="00D0714B">
      <w:pPr>
        <w:spacing w:after="0" w:line="240" w:lineRule="auto"/>
      </w:pPr>
      <w:r>
        <w:separator/>
      </w:r>
    </w:p>
  </w:footnote>
  <w:footnote w:type="continuationSeparator" w:id="0">
    <w:p w:rsidR="00D0714B" w:rsidRDefault="00D0714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singleLevel"/>
    <w:tmpl w:val="00000006"/>
    <w:name w:val="WW8Num6"/>
    <w:lvl w:ilvl="0">
      <w:start w:val="1"/>
      <w:numFmt w:val="bullet"/>
      <w:lvlText w:val=""/>
      <w:lvlJc w:val="left"/>
      <w:pPr>
        <w:tabs>
          <w:tab w:val="num" w:pos="720"/>
        </w:tabs>
        <w:ind w:left="720" w:hanging="360"/>
      </w:pPr>
      <w:rPr>
        <w:rFonts w:ascii="Symbol" w:hAnsi="Symbol"/>
      </w:rPr>
    </w:lvl>
  </w:abstractNum>
  <w:abstractNum w:abstractNumId="1">
    <w:nsid w:val="0000000A"/>
    <w:multiLevelType w:val="singleLevel"/>
    <w:tmpl w:val="0000000A"/>
    <w:name w:val="WW8Num10"/>
    <w:lvl w:ilvl="0">
      <w:start w:val="1"/>
      <w:numFmt w:val="bullet"/>
      <w:lvlText w:val=""/>
      <w:lvlJc w:val="left"/>
      <w:pPr>
        <w:tabs>
          <w:tab w:val="num" w:pos="720"/>
        </w:tabs>
        <w:ind w:left="720" w:hanging="360"/>
      </w:pPr>
      <w:rPr>
        <w:rFonts w:ascii="Symbol" w:hAnsi="Symbol"/>
        <w:sz w:val="24"/>
      </w:rPr>
    </w:lvl>
  </w:abstractNum>
  <w:abstractNum w:abstractNumId="2">
    <w:nsid w:val="00000010"/>
    <w:multiLevelType w:val="singleLevel"/>
    <w:tmpl w:val="00000010"/>
    <w:name w:val="WW8Num16"/>
    <w:lvl w:ilvl="0">
      <w:start w:val="1"/>
      <w:numFmt w:val="bullet"/>
      <w:lvlText w:val=""/>
      <w:lvlJc w:val="left"/>
      <w:pPr>
        <w:tabs>
          <w:tab w:val="num" w:pos="720"/>
        </w:tabs>
        <w:ind w:left="720" w:hanging="360"/>
      </w:pPr>
      <w:rPr>
        <w:rFonts w:ascii="Symbol" w:hAnsi="Symbol"/>
        <w:sz w:val="24"/>
      </w:rPr>
    </w:lvl>
  </w:abstractNum>
  <w:abstractNum w:abstractNumId="3">
    <w:nsid w:val="00000016"/>
    <w:multiLevelType w:val="singleLevel"/>
    <w:tmpl w:val="00000016"/>
    <w:name w:val="WW8Num22"/>
    <w:lvl w:ilvl="0">
      <w:numFmt w:val="bullet"/>
      <w:lvlText w:val="•"/>
      <w:lvlJc w:val="left"/>
      <w:pPr>
        <w:tabs>
          <w:tab w:val="num" w:pos="0"/>
        </w:tabs>
        <w:ind w:left="0" w:firstLine="0"/>
      </w:pPr>
      <w:rPr>
        <w:rFonts w:ascii="Times New Roman" w:hAnsi="Times New Roman"/>
        <w:sz w:val="20"/>
      </w:rPr>
    </w:lvl>
  </w:abstractNum>
  <w:abstractNum w:abstractNumId="4">
    <w:nsid w:val="0000001D"/>
    <w:multiLevelType w:val="multilevel"/>
    <w:tmpl w:val="A0C64BCA"/>
    <w:lvl w:ilvl="0">
      <w:start w:val="1"/>
      <w:numFmt w:val="decimal"/>
      <w:lvlText w:val="%1."/>
      <w:lvlJc w:val="left"/>
      <w:pPr>
        <w:tabs>
          <w:tab w:val="num" w:pos="720"/>
        </w:tabs>
        <w:ind w:left="720" w:hanging="360"/>
      </w:pPr>
      <w:rPr>
        <w:rFonts w:cs="Times New Roman"/>
      </w:rPr>
    </w:lvl>
    <w:lvl w:ilvl="1">
      <w:start w:val="2"/>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
    <w:nsid w:val="00007E87"/>
    <w:multiLevelType w:val="hybridMultilevel"/>
    <w:tmpl w:val="FFFFFFFF"/>
    <w:lvl w:ilvl="0" w:tplc="7C903326">
      <w:start w:val="1"/>
      <w:numFmt w:val="bullet"/>
      <w:lvlText w:val="В"/>
      <w:lvlJc w:val="left"/>
    </w:lvl>
    <w:lvl w:ilvl="1" w:tplc="C82CF5D6">
      <w:numFmt w:val="decimal"/>
      <w:lvlText w:val=""/>
      <w:lvlJc w:val="left"/>
      <w:rPr>
        <w:rFonts w:cs="Times New Roman"/>
      </w:rPr>
    </w:lvl>
    <w:lvl w:ilvl="2" w:tplc="AA005DE2">
      <w:numFmt w:val="decimal"/>
      <w:lvlText w:val=""/>
      <w:lvlJc w:val="left"/>
      <w:rPr>
        <w:rFonts w:cs="Times New Roman"/>
      </w:rPr>
    </w:lvl>
    <w:lvl w:ilvl="3" w:tplc="44700150">
      <w:numFmt w:val="decimal"/>
      <w:lvlText w:val=""/>
      <w:lvlJc w:val="left"/>
      <w:rPr>
        <w:rFonts w:cs="Times New Roman"/>
      </w:rPr>
    </w:lvl>
    <w:lvl w:ilvl="4" w:tplc="9D2644AA">
      <w:numFmt w:val="decimal"/>
      <w:lvlText w:val=""/>
      <w:lvlJc w:val="left"/>
      <w:rPr>
        <w:rFonts w:cs="Times New Roman"/>
      </w:rPr>
    </w:lvl>
    <w:lvl w:ilvl="5" w:tplc="8A2C3520">
      <w:numFmt w:val="decimal"/>
      <w:lvlText w:val=""/>
      <w:lvlJc w:val="left"/>
      <w:rPr>
        <w:rFonts w:cs="Times New Roman"/>
      </w:rPr>
    </w:lvl>
    <w:lvl w:ilvl="6" w:tplc="7E760CAA">
      <w:numFmt w:val="decimal"/>
      <w:lvlText w:val=""/>
      <w:lvlJc w:val="left"/>
      <w:rPr>
        <w:rFonts w:cs="Times New Roman"/>
      </w:rPr>
    </w:lvl>
    <w:lvl w:ilvl="7" w:tplc="1B948466">
      <w:numFmt w:val="decimal"/>
      <w:lvlText w:val=""/>
      <w:lvlJc w:val="left"/>
      <w:rPr>
        <w:rFonts w:cs="Times New Roman"/>
      </w:rPr>
    </w:lvl>
    <w:lvl w:ilvl="8" w:tplc="9F5AD62E">
      <w:numFmt w:val="decimal"/>
      <w:lvlText w:val=""/>
      <w:lvlJc w:val="left"/>
      <w:rPr>
        <w:rFonts w:cs="Times New Roman"/>
      </w:rPr>
    </w:lvl>
  </w:abstractNum>
  <w:abstractNum w:abstractNumId="6">
    <w:nsid w:val="017F02D8"/>
    <w:multiLevelType w:val="multilevel"/>
    <w:tmpl w:val="94F27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37C5217"/>
    <w:multiLevelType w:val="hybridMultilevel"/>
    <w:tmpl w:val="CB5899B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0536202E"/>
    <w:multiLevelType w:val="multilevel"/>
    <w:tmpl w:val="5BAC4A18"/>
    <w:styleLink w:val="WWNum10"/>
    <w:lvl w:ilvl="0">
      <w:numFmt w:val="bullet"/>
      <w:lvlText w:val=""/>
      <w:lvlJc w:val="left"/>
      <w:pPr>
        <w:ind w:left="0" w:firstLine="0"/>
      </w:pPr>
      <w:rPr>
        <w:rFonts w:ascii="Symbol" w:hAnsi="Symbol"/>
        <w:sz w:val="20"/>
      </w:rPr>
    </w:lvl>
    <w:lvl w:ilvl="1">
      <w:numFmt w:val="bullet"/>
      <w:lvlText w:val=""/>
      <w:lvlJc w:val="left"/>
      <w:pPr>
        <w:ind w:left="0" w:firstLine="0"/>
      </w:pPr>
      <w:rPr>
        <w:rFonts w:ascii="Symbol" w:hAnsi="Symbol"/>
        <w:sz w:val="20"/>
      </w:rPr>
    </w:lvl>
    <w:lvl w:ilvl="2">
      <w:numFmt w:val="bullet"/>
      <w:lvlText w:val=""/>
      <w:lvlJc w:val="left"/>
      <w:pPr>
        <w:ind w:left="0" w:firstLine="0"/>
      </w:pPr>
      <w:rPr>
        <w:rFonts w:ascii="Symbol" w:hAnsi="Symbol"/>
        <w:sz w:val="20"/>
      </w:rPr>
    </w:lvl>
    <w:lvl w:ilvl="3">
      <w:numFmt w:val="bullet"/>
      <w:lvlText w:val=""/>
      <w:lvlJc w:val="left"/>
      <w:pPr>
        <w:ind w:left="0" w:firstLine="0"/>
      </w:pPr>
      <w:rPr>
        <w:rFonts w:ascii="Symbol" w:hAnsi="Symbol"/>
        <w:sz w:val="20"/>
      </w:rPr>
    </w:lvl>
    <w:lvl w:ilvl="4">
      <w:numFmt w:val="bullet"/>
      <w:lvlText w:val=""/>
      <w:lvlJc w:val="left"/>
      <w:pPr>
        <w:ind w:left="0" w:firstLine="0"/>
      </w:pPr>
      <w:rPr>
        <w:rFonts w:ascii="Symbol" w:hAnsi="Symbol"/>
        <w:sz w:val="20"/>
      </w:rPr>
    </w:lvl>
    <w:lvl w:ilvl="5">
      <w:numFmt w:val="bullet"/>
      <w:lvlText w:val=""/>
      <w:lvlJc w:val="left"/>
      <w:pPr>
        <w:ind w:left="0" w:firstLine="0"/>
      </w:pPr>
      <w:rPr>
        <w:rFonts w:ascii="Symbol" w:hAnsi="Symbol"/>
        <w:sz w:val="20"/>
      </w:rPr>
    </w:lvl>
    <w:lvl w:ilvl="6">
      <w:numFmt w:val="bullet"/>
      <w:lvlText w:val=""/>
      <w:lvlJc w:val="left"/>
      <w:pPr>
        <w:ind w:left="0" w:firstLine="0"/>
      </w:pPr>
      <w:rPr>
        <w:rFonts w:ascii="Symbol" w:hAnsi="Symbol"/>
        <w:sz w:val="20"/>
      </w:rPr>
    </w:lvl>
    <w:lvl w:ilvl="7">
      <w:numFmt w:val="bullet"/>
      <w:lvlText w:val=""/>
      <w:lvlJc w:val="left"/>
      <w:pPr>
        <w:ind w:left="0" w:firstLine="0"/>
      </w:pPr>
      <w:rPr>
        <w:rFonts w:ascii="Symbol" w:hAnsi="Symbol"/>
        <w:sz w:val="20"/>
      </w:rPr>
    </w:lvl>
    <w:lvl w:ilvl="8">
      <w:numFmt w:val="bullet"/>
      <w:lvlText w:val=""/>
      <w:lvlJc w:val="left"/>
      <w:pPr>
        <w:ind w:left="0" w:firstLine="0"/>
      </w:pPr>
      <w:rPr>
        <w:rFonts w:ascii="Symbol" w:hAnsi="Symbol"/>
        <w:sz w:val="20"/>
      </w:rPr>
    </w:lvl>
  </w:abstractNum>
  <w:abstractNum w:abstractNumId="9">
    <w:nsid w:val="08932127"/>
    <w:multiLevelType w:val="hybridMultilevel"/>
    <w:tmpl w:val="A2BEEB1E"/>
    <w:lvl w:ilvl="0" w:tplc="04190001">
      <w:start w:val="1"/>
      <w:numFmt w:val="bullet"/>
      <w:lvlText w:val=""/>
      <w:lvlJc w:val="left"/>
      <w:pPr>
        <w:ind w:left="780" w:hanging="360"/>
      </w:pPr>
      <w:rPr>
        <w:rFonts w:ascii="Symbol" w:hAnsi="Symbol" w:hint="default"/>
      </w:rPr>
    </w:lvl>
    <w:lvl w:ilvl="1" w:tplc="04190003">
      <w:start w:val="1"/>
      <w:numFmt w:val="bullet"/>
      <w:lvlText w:val="o"/>
      <w:lvlJc w:val="left"/>
      <w:pPr>
        <w:ind w:left="1500" w:hanging="360"/>
      </w:pPr>
      <w:rPr>
        <w:rFonts w:ascii="Courier New" w:hAnsi="Courier New" w:cs="Courier New" w:hint="default"/>
      </w:rPr>
    </w:lvl>
    <w:lvl w:ilvl="2" w:tplc="04190005">
      <w:start w:val="1"/>
      <w:numFmt w:val="bullet"/>
      <w:lvlText w:val=""/>
      <w:lvlJc w:val="left"/>
      <w:pPr>
        <w:ind w:left="2220" w:hanging="360"/>
      </w:pPr>
      <w:rPr>
        <w:rFonts w:ascii="Wingdings" w:hAnsi="Wingdings" w:hint="default"/>
      </w:rPr>
    </w:lvl>
    <w:lvl w:ilvl="3" w:tplc="04190001">
      <w:start w:val="1"/>
      <w:numFmt w:val="bullet"/>
      <w:lvlText w:val=""/>
      <w:lvlJc w:val="left"/>
      <w:pPr>
        <w:ind w:left="2940" w:hanging="360"/>
      </w:pPr>
      <w:rPr>
        <w:rFonts w:ascii="Symbol" w:hAnsi="Symbol" w:hint="default"/>
      </w:rPr>
    </w:lvl>
    <w:lvl w:ilvl="4" w:tplc="04190003">
      <w:start w:val="1"/>
      <w:numFmt w:val="bullet"/>
      <w:lvlText w:val="o"/>
      <w:lvlJc w:val="left"/>
      <w:pPr>
        <w:ind w:left="3660" w:hanging="360"/>
      </w:pPr>
      <w:rPr>
        <w:rFonts w:ascii="Courier New" w:hAnsi="Courier New" w:cs="Courier New" w:hint="default"/>
      </w:rPr>
    </w:lvl>
    <w:lvl w:ilvl="5" w:tplc="04190005">
      <w:start w:val="1"/>
      <w:numFmt w:val="bullet"/>
      <w:lvlText w:val=""/>
      <w:lvlJc w:val="left"/>
      <w:pPr>
        <w:ind w:left="4380" w:hanging="360"/>
      </w:pPr>
      <w:rPr>
        <w:rFonts w:ascii="Wingdings" w:hAnsi="Wingdings" w:hint="default"/>
      </w:rPr>
    </w:lvl>
    <w:lvl w:ilvl="6" w:tplc="04190001">
      <w:start w:val="1"/>
      <w:numFmt w:val="bullet"/>
      <w:lvlText w:val=""/>
      <w:lvlJc w:val="left"/>
      <w:pPr>
        <w:ind w:left="5100" w:hanging="360"/>
      </w:pPr>
      <w:rPr>
        <w:rFonts w:ascii="Symbol" w:hAnsi="Symbol" w:hint="default"/>
      </w:rPr>
    </w:lvl>
    <w:lvl w:ilvl="7" w:tplc="04190003">
      <w:start w:val="1"/>
      <w:numFmt w:val="bullet"/>
      <w:lvlText w:val="o"/>
      <w:lvlJc w:val="left"/>
      <w:pPr>
        <w:ind w:left="5820" w:hanging="360"/>
      </w:pPr>
      <w:rPr>
        <w:rFonts w:ascii="Courier New" w:hAnsi="Courier New" w:cs="Courier New" w:hint="default"/>
      </w:rPr>
    </w:lvl>
    <w:lvl w:ilvl="8" w:tplc="04190005">
      <w:start w:val="1"/>
      <w:numFmt w:val="bullet"/>
      <w:lvlText w:val=""/>
      <w:lvlJc w:val="left"/>
      <w:pPr>
        <w:ind w:left="6540" w:hanging="360"/>
      </w:pPr>
      <w:rPr>
        <w:rFonts w:ascii="Wingdings" w:hAnsi="Wingdings" w:hint="default"/>
      </w:rPr>
    </w:lvl>
  </w:abstractNum>
  <w:abstractNum w:abstractNumId="10">
    <w:nsid w:val="0A562884"/>
    <w:multiLevelType w:val="hybridMultilevel"/>
    <w:tmpl w:val="2796198C"/>
    <w:lvl w:ilvl="0" w:tplc="04190001">
      <w:start w:val="1"/>
      <w:numFmt w:val="bullet"/>
      <w:lvlText w:val=""/>
      <w:lvlJc w:val="left"/>
      <w:pPr>
        <w:ind w:left="1571" w:hanging="360"/>
      </w:pPr>
      <w:rPr>
        <w:rFonts w:ascii="Symbol" w:hAnsi="Symbol" w:hint="default"/>
      </w:rPr>
    </w:lvl>
    <w:lvl w:ilvl="1" w:tplc="04190003">
      <w:start w:val="1"/>
      <w:numFmt w:val="bullet"/>
      <w:lvlText w:val="o"/>
      <w:lvlJc w:val="left"/>
      <w:pPr>
        <w:ind w:left="2291" w:hanging="360"/>
      </w:pPr>
      <w:rPr>
        <w:rFonts w:ascii="Courier New" w:hAnsi="Courier New" w:cs="Courier New" w:hint="default"/>
      </w:rPr>
    </w:lvl>
    <w:lvl w:ilvl="2" w:tplc="04190005">
      <w:start w:val="1"/>
      <w:numFmt w:val="bullet"/>
      <w:lvlText w:val=""/>
      <w:lvlJc w:val="left"/>
      <w:pPr>
        <w:ind w:left="3011" w:hanging="360"/>
      </w:pPr>
      <w:rPr>
        <w:rFonts w:ascii="Wingdings" w:hAnsi="Wingdings" w:hint="default"/>
      </w:rPr>
    </w:lvl>
    <w:lvl w:ilvl="3" w:tplc="04190001">
      <w:start w:val="1"/>
      <w:numFmt w:val="bullet"/>
      <w:lvlText w:val=""/>
      <w:lvlJc w:val="left"/>
      <w:pPr>
        <w:ind w:left="3731" w:hanging="360"/>
      </w:pPr>
      <w:rPr>
        <w:rFonts w:ascii="Symbol" w:hAnsi="Symbol" w:hint="default"/>
      </w:rPr>
    </w:lvl>
    <w:lvl w:ilvl="4" w:tplc="04190003">
      <w:start w:val="1"/>
      <w:numFmt w:val="bullet"/>
      <w:lvlText w:val="o"/>
      <w:lvlJc w:val="left"/>
      <w:pPr>
        <w:ind w:left="4451" w:hanging="360"/>
      </w:pPr>
      <w:rPr>
        <w:rFonts w:ascii="Courier New" w:hAnsi="Courier New" w:cs="Courier New" w:hint="default"/>
      </w:rPr>
    </w:lvl>
    <w:lvl w:ilvl="5" w:tplc="04190005">
      <w:start w:val="1"/>
      <w:numFmt w:val="bullet"/>
      <w:lvlText w:val=""/>
      <w:lvlJc w:val="left"/>
      <w:pPr>
        <w:ind w:left="5171" w:hanging="360"/>
      </w:pPr>
      <w:rPr>
        <w:rFonts w:ascii="Wingdings" w:hAnsi="Wingdings" w:hint="default"/>
      </w:rPr>
    </w:lvl>
    <w:lvl w:ilvl="6" w:tplc="04190001">
      <w:start w:val="1"/>
      <w:numFmt w:val="bullet"/>
      <w:lvlText w:val=""/>
      <w:lvlJc w:val="left"/>
      <w:pPr>
        <w:ind w:left="5891" w:hanging="360"/>
      </w:pPr>
      <w:rPr>
        <w:rFonts w:ascii="Symbol" w:hAnsi="Symbol" w:hint="default"/>
      </w:rPr>
    </w:lvl>
    <w:lvl w:ilvl="7" w:tplc="04190003">
      <w:start w:val="1"/>
      <w:numFmt w:val="bullet"/>
      <w:lvlText w:val="o"/>
      <w:lvlJc w:val="left"/>
      <w:pPr>
        <w:ind w:left="6611" w:hanging="360"/>
      </w:pPr>
      <w:rPr>
        <w:rFonts w:ascii="Courier New" w:hAnsi="Courier New" w:cs="Courier New" w:hint="default"/>
      </w:rPr>
    </w:lvl>
    <w:lvl w:ilvl="8" w:tplc="04190005">
      <w:start w:val="1"/>
      <w:numFmt w:val="bullet"/>
      <w:lvlText w:val=""/>
      <w:lvlJc w:val="left"/>
      <w:pPr>
        <w:ind w:left="7331" w:hanging="360"/>
      </w:pPr>
      <w:rPr>
        <w:rFonts w:ascii="Wingdings" w:hAnsi="Wingdings" w:hint="default"/>
      </w:rPr>
    </w:lvl>
  </w:abstractNum>
  <w:abstractNum w:abstractNumId="11">
    <w:nsid w:val="0AC27124"/>
    <w:multiLevelType w:val="hybridMultilevel"/>
    <w:tmpl w:val="988A78DA"/>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12">
    <w:nsid w:val="0FC05893"/>
    <w:multiLevelType w:val="multilevel"/>
    <w:tmpl w:val="B22A785E"/>
    <w:styleLink w:val="WWNum9"/>
    <w:lvl w:ilvl="0">
      <w:numFmt w:val="bullet"/>
      <w:lvlText w:val=""/>
      <w:lvlJc w:val="left"/>
      <w:pPr>
        <w:ind w:left="0" w:firstLine="0"/>
      </w:pPr>
      <w:rPr>
        <w:rFonts w:ascii="Symbol" w:hAnsi="Symbol"/>
        <w:sz w:val="20"/>
      </w:rPr>
    </w:lvl>
    <w:lvl w:ilvl="1">
      <w:numFmt w:val="bullet"/>
      <w:lvlText w:val=""/>
      <w:lvlJc w:val="left"/>
      <w:pPr>
        <w:ind w:left="0" w:firstLine="0"/>
      </w:pPr>
      <w:rPr>
        <w:rFonts w:ascii="Symbol" w:hAnsi="Symbol"/>
        <w:sz w:val="20"/>
      </w:rPr>
    </w:lvl>
    <w:lvl w:ilvl="2">
      <w:numFmt w:val="bullet"/>
      <w:lvlText w:val=""/>
      <w:lvlJc w:val="left"/>
      <w:pPr>
        <w:ind w:left="0" w:firstLine="0"/>
      </w:pPr>
      <w:rPr>
        <w:rFonts w:ascii="Symbol" w:hAnsi="Symbol"/>
        <w:sz w:val="20"/>
      </w:rPr>
    </w:lvl>
    <w:lvl w:ilvl="3">
      <w:numFmt w:val="bullet"/>
      <w:lvlText w:val=""/>
      <w:lvlJc w:val="left"/>
      <w:pPr>
        <w:ind w:left="0" w:firstLine="0"/>
      </w:pPr>
      <w:rPr>
        <w:rFonts w:ascii="Symbol" w:hAnsi="Symbol"/>
        <w:sz w:val="20"/>
      </w:rPr>
    </w:lvl>
    <w:lvl w:ilvl="4">
      <w:numFmt w:val="bullet"/>
      <w:lvlText w:val=""/>
      <w:lvlJc w:val="left"/>
      <w:pPr>
        <w:ind w:left="0" w:firstLine="0"/>
      </w:pPr>
      <w:rPr>
        <w:rFonts w:ascii="Symbol" w:hAnsi="Symbol"/>
        <w:sz w:val="20"/>
      </w:rPr>
    </w:lvl>
    <w:lvl w:ilvl="5">
      <w:numFmt w:val="bullet"/>
      <w:lvlText w:val=""/>
      <w:lvlJc w:val="left"/>
      <w:pPr>
        <w:ind w:left="0" w:firstLine="0"/>
      </w:pPr>
      <w:rPr>
        <w:rFonts w:ascii="Symbol" w:hAnsi="Symbol"/>
        <w:sz w:val="20"/>
      </w:rPr>
    </w:lvl>
    <w:lvl w:ilvl="6">
      <w:numFmt w:val="bullet"/>
      <w:lvlText w:val=""/>
      <w:lvlJc w:val="left"/>
      <w:pPr>
        <w:ind w:left="0" w:firstLine="0"/>
      </w:pPr>
      <w:rPr>
        <w:rFonts w:ascii="Symbol" w:hAnsi="Symbol"/>
        <w:sz w:val="20"/>
      </w:rPr>
    </w:lvl>
    <w:lvl w:ilvl="7">
      <w:numFmt w:val="bullet"/>
      <w:lvlText w:val=""/>
      <w:lvlJc w:val="left"/>
      <w:pPr>
        <w:ind w:left="0" w:firstLine="0"/>
      </w:pPr>
      <w:rPr>
        <w:rFonts w:ascii="Symbol" w:hAnsi="Symbol"/>
        <w:sz w:val="20"/>
      </w:rPr>
    </w:lvl>
    <w:lvl w:ilvl="8">
      <w:numFmt w:val="bullet"/>
      <w:lvlText w:val=""/>
      <w:lvlJc w:val="left"/>
      <w:pPr>
        <w:ind w:left="0" w:firstLine="0"/>
      </w:pPr>
      <w:rPr>
        <w:rFonts w:ascii="Symbol" w:hAnsi="Symbol"/>
        <w:sz w:val="20"/>
      </w:rPr>
    </w:lvl>
  </w:abstractNum>
  <w:abstractNum w:abstractNumId="13">
    <w:nsid w:val="106F1FEE"/>
    <w:multiLevelType w:val="hybridMultilevel"/>
    <w:tmpl w:val="E83E235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
    <w:nsid w:val="138A36BD"/>
    <w:multiLevelType w:val="hybridMultilevel"/>
    <w:tmpl w:val="438CE02E"/>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1A5A2AD7"/>
    <w:multiLevelType w:val="hybridMultilevel"/>
    <w:tmpl w:val="BC242C8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1C761344"/>
    <w:multiLevelType w:val="hybridMultilevel"/>
    <w:tmpl w:val="DB7A7B5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1DD360BB"/>
    <w:multiLevelType w:val="hybridMultilevel"/>
    <w:tmpl w:val="76FAD93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1E316BF5"/>
    <w:multiLevelType w:val="hybridMultilevel"/>
    <w:tmpl w:val="7CF2EBC6"/>
    <w:lvl w:ilvl="0" w:tplc="66EAB7B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nsid w:val="1F8F66E6"/>
    <w:multiLevelType w:val="multilevel"/>
    <w:tmpl w:val="BCB02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F926D25"/>
    <w:multiLevelType w:val="multilevel"/>
    <w:tmpl w:val="03284DEA"/>
    <w:styleLink w:val="WWNum12"/>
    <w:lvl w:ilvl="0">
      <w:numFmt w:val="bullet"/>
      <w:lvlText w:val=""/>
      <w:lvlJc w:val="left"/>
      <w:pPr>
        <w:ind w:left="0" w:firstLine="0"/>
      </w:pPr>
      <w:rPr>
        <w:rFonts w:ascii="Symbol" w:hAnsi="Symbol"/>
      </w:rPr>
    </w:lvl>
    <w:lvl w:ilvl="1">
      <w:start w:val="1"/>
      <w:numFmt w:val="decimal"/>
      <w:lvlText w:val="%2."/>
      <w:lvlJc w:val="left"/>
      <w:pPr>
        <w:ind w:left="0"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21">
    <w:nsid w:val="205923CF"/>
    <w:multiLevelType w:val="hybridMultilevel"/>
    <w:tmpl w:val="DE2498A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23801257"/>
    <w:multiLevelType w:val="multilevel"/>
    <w:tmpl w:val="805A8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3EE0CCA"/>
    <w:multiLevelType w:val="multilevel"/>
    <w:tmpl w:val="99BC5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28200426"/>
    <w:multiLevelType w:val="hybridMultilevel"/>
    <w:tmpl w:val="9C887A38"/>
    <w:lvl w:ilvl="0" w:tplc="04190009">
      <w:start w:val="1"/>
      <w:numFmt w:val="bullet"/>
      <w:lvlText w:val=""/>
      <w:lvlJc w:val="left"/>
      <w:pPr>
        <w:tabs>
          <w:tab w:val="num" w:pos="720"/>
        </w:tabs>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28EA41C3"/>
    <w:multiLevelType w:val="hybridMultilevel"/>
    <w:tmpl w:val="1F763610"/>
    <w:lvl w:ilvl="0" w:tplc="0419000D">
      <w:start w:val="1"/>
      <w:numFmt w:val="bullet"/>
      <w:lvlText w:val=""/>
      <w:lvlJc w:val="left"/>
      <w:pPr>
        <w:tabs>
          <w:tab w:val="num" w:pos="1428"/>
        </w:tabs>
        <w:ind w:left="1428"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6">
    <w:nsid w:val="2ACA3A80"/>
    <w:multiLevelType w:val="multilevel"/>
    <w:tmpl w:val="EF80A9AC"/>
    <w:styleLink w:val="WWNum5"/>
    <w:lvl w:ilvl="0">
      <w:numFmt w:val="bullet"/>
      <w:lvlText w:val=""/>
      <w:lvlJc w:val="left"/>
      <w:pPr>
        <w:ind w:left="0" w:firstLine="0"/>
      </w:pPr>
      <w:rPr>
        <w:rFonts w:ascii="Symbol" w:hAnsi="Symbol"/>
        <w:sz w:val="20"/>
      </w:rPr>
    </w:lvl>
    <w:lvl w:ilvl="1">
      <w:start w:val="1"/>
      <w:numFmt w:val="decimal"/>
      <w:lvlText w:val="%2."/>
      <w:lvlJc w:val="left"/>
      <w:pPr>
        <w:ind w:left="0" w:firstLine="0"/>
      </w:pPr>
      <w:rPr>
        <w:rFonts w:eastAsia="Times New Roman" w:cs="Times New Roman"/>
      </w:rPr>
    </w:lvl>
    <w:lvl w:ilvl="2">
      <w:numFmt w:val="bullet"/>
      <w:lvlText w:val=""/>
      <w:lvlJc w:val="left"/>
      <w:pPr>
        <w:ind w:left="0" w:firstLine="0"/>
      </w:pPr>
      <w:rPr>
        <w:rFonts w:ascii="Wingdings" w:hAnsi="Wingdings"/>
        <w:sz w:val="20"/>
      </w:rPr>
    </w:lvl>
    <w:lvl w:ilvl="3">
      <w:numFmt w:val="bullet"/>
      <w:lvlText w:val=""/>
      <w:lvlJc w:val="left"/>
      <w:pPr>
        <w:ind w:left="0" w:firstLine="0"/>
      </w:pPr>
      <w:rPr>
        <w:rFonts w:ascii="Wingdings" w:hAnsi="Wingdings"/>
        <w:sz w:val="20"/>
      </w:rPr>
    </w:lvl>
    <w:lvl w:ilvl="4">
      <w:numFmt w:val="bullet"/>
      <w:lvlText w:val=""/>
      <w:lvlJc w:val="left"/>
      <w:pPr>
        <w:ind w:left="0" w:firstLine="0"/>
      </w:pPr>
      <w:rPr>
        <w:rFonts w:ascii="Wingdings" w:hAnsi="Wingdings"/>
        <w:sz w:val="20"/>
      </w:rPr>
    </w:lvl>
    <w:lvl w:ilvl="5">
      <w:numFmt w:val="bullet"/>
      <w:lvlText w:val=""/>
      <w:lvlJc w:val="left"/>
      <w:pPr>
        <w:ind w:left="0" w:firstLine="0"/>
      </w:pPr>
      <w:rPr>
        <w:rFonts w:ascii="Wingdings" w:hAnsi="Wingdings"/>
        <w:sz w:val="20"/>
      </w:rPr>
    </w:lvl>
    <w:lvl w:ilvl="6">
      <w:numFmt w:val="bullet"/>
      <w:lvlText w:val=""/>
      <w:lvlJc w:val="left"/>
      <w:pPr>
        <w:ind w:left="0" w:firstLine="0"/>
      </w:pPr>
      <w:rPr>
        <w:rFonts w:ascii="Wingdings" w:hAnsi="Wingdings"/>
        <w:sz w:val="20"/>
      </w:rPr>
    </w:lvl>
    <w:lvl w:ilvl="7">
      <w:numFmt w:val="bullet"/>
      <w:lvlText w:val=""/>
      <w:lvlJc w:val="left"/>
      <w:pPr>
        <w:ind w:left="0" w:firstLine="0"/>
      </w:pPr>
      <w:rPr>
        <w:rFonts w:ascii="Wingdings" w:hAnsi="Wingdings"/>
        <w:sz w:val="20"/>
      </w:rPr>
    </w:lvl>
    <w:lvl w:ilvl="8">
      <w:numFmt w:val="bullet"/>
      <w:lvlText w:val=""/>
      <w:lvlJc w:val="left"/>
      <w:pPr>
        <w:ind w:left="0" w:firstLine="0"/>
      </w:pPr>
      <w:rPr>
        <w:rFonts w:ascii="Wingdings" w:hAnsi="Wingdings"/>
        <w:sz w:val="20"/>
      </w:rPr>
    </w:lvl>
  </w:abstractNum>
  <w:abstractNum w:abstractNumId="27">
    <w:nsid w:val="2BDF4BB5"/>
    <w:multiLevelType w:val="hybridMultilevel"/>
    <w:tmpl w:val="5C603D50"/>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nsid w:val="2CC427AF"/>
    <w:multiLevelType w:val="hybridMultilevel"/>
    <w:tmpl w:val="AB5C69D0"/>
    <w:lvl w:ilvl="0" w:tplc="B232DE38">
      <w:start w:val="1"/>
      <w:numFmt w:val="decimal"/>
      <w:lvlText w:val="%1."/>
      <w:lvlJc w:val="left"/>
      <w:pPr>
        <w:ind w:left="1211" w:hanging="360"/>
      </w:pPr>
    </w:lvl>
    <w:lvl w:ilvl="1" w:tplc="04190019">
      <w:start w:val="1"/>
      <w:numFmt w:val="lowerLetter"/>
      <w:lvlText w:val="%2."/>
      <w:lvlJc w:val="left"/>
      <w:pPr>
        <w:ind w:left="1931" w:hanging="360"/>
      </w:pPr>
    </w:lvl>
    <w:lvl w:ilvl="2" w:tplc="0419001B">
      <w:start w:val="1"/>
      <w:numFmt w:val="lowerRoman"/>
      <w:lvlText w:val="%3."/>
      <w:lvlJc w:val="right"/>
      <w:pPr>
        <w:ind w:left="2651" w:hanging="180"/>
      </w:pPr>
    </w:lvl>
    <w:lvl w:ilvl="3" w:tplc="0419000F">
      <w:start w:val="1"/>
      <w:numFmt w:val="decimal"/>
      <w:lvlText w:val="%4."/>
      <w:lvlJc w:val="left"/>
      <w:pPr>
        <w:ind w:left="3371" w:hanging="360"/>
      </w:pPr>
    </w:lvl>
    <w:lvl w:ilvl="4" w:tplc="04190019">
      <w:start w:val="1"/>
      <w:numFmt w:val="lowerLetter"/>
      <w:lvlText w:val="%5."/>
      <w:lvlJc w:val="left"/>
      <w:pPr>
        <w:ind w:left="4091" w:hanging="360"/>
      </w:pPr>
    </w:lvl>
    <w:lvl w:ilvl="5" w:tplc="0419001B">
      <w:start w:val="1"/>
      <w:numFmt w:val="lowerRoman"/>
      <w:lvlText w:val="%6."/>
      <w:lvlJc w:val="right"/>
      <w:pPr>
        <w:ind w:left="4811" w:hanging="180"/>
      </w:pPr>
    </w:lvl>
    <w:lvl w:ilvl="6" w:tplc="0419000F">
      <w:start w:val="1"/>
      <w:numFmt w:val="decimal"/>
      <w:lvlText w:val="%7."/>
      <w:lvlJc w:val="left"/>
      <w:pPr>
        <w:ind w:left="5531" w:hanging="360"/>
      </w:pPr>
    </w:lvl>
    <w:lvl w:ilvl="7" w:tplc="04190019">
      <w:start w:val="1"/>
      <w:numFmt w:val="lowerLetter"/>
      <w:lvlText w:val="%8."/>
      <w:lvlJc w:val="left"/>
      <w:pPr>
        <w:ind w:left="6251" w:hanging="360"/>
      </w:pPr>
    </w:lvl>
    <w:lvl w:ilvl="8" w:tplc="0419001B">
      <w:start w:val="1"/>
      <w:numFmt w:val="lowerRoman"/>
      <w:lvlText w:val="%9."/>
      <w:lvlJc w:val="right"/>
      <w:pPr>
        <w:ind w:left="6971" w:hanging="180"/>
      </w:pPr>
    </w:lvl>
  </w:abstractNum>
  <w:abstractNum w:abstractNumId="29">
    <w:nsid w:val="35E5434C"/>
    <w:multiLevelType w:val="hybridMultilevel"/>
    <w:tmpl w:val="6E74C8B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37265CF3"/>
    <w:multiLevelType w:val="multilevel"/>
    <w:tmpl w:val="4E4E717C"/>
    <w:styleLink w:val="WWNum8"/>
    <w:lvl w:ilvl="0">
      <w:numFmt w:val="bullet"/>
      <w:lvlText w:val=""/>
      <w:lvlJc w:val="left"/>
      <w:pPr>
        <w:ind w:left="0" w:firstLine="0"/>
      </w:pPr>
      <w:rPr>
        <w:rFonts w:ascii="Symbol" w:hAnsi="Symbol"/>
        <w:sz w:val="20"/>
      </w:rPr>
    </w:lvl>
    <w:lvl w:ilvl="1">
      <w:numFmt w:val="bullet"/>
      <w:lvlText w:val=""/>
      <w:lvlJc w:val="left"/>
      <w:pPr>
        <w:ind w:left="0" w:firstLine="0"/>
      </w:pPr>
      <w:rPr>
        <w:rFonts w:ascii="Symbol" w:hAnsi="Symbol"/>
        <w:sz w:val="20"/>
      </w:rPr>
    </w:lvl>
    <w:lvl w:ilvl="2">
      <w:numFmt w:val="bullet"/>
      <w:lvlText w:val=""/>
      <w:lvlJc w:val="left"/>
      <w:pPr>
        <w:ind w:left="0" w:firstLine="0"/>
      </w:pPr>
      <w:rPr>
        <w:rFonts w:ascii="Symbol" w:hAnsi="Symbol"/>
        <w:sz w:val="20"/>
      </w:rPr>
    </w:lvl>
    <w:lvl w:ilvl="3">
      <w:numFmt w:val="bullet"/>
      <w:lvlText w:val=""/>
      <w:lvlJc w:val="left"/>
      <w:pPr>
        <w:ind w:left="0" w:firstLine="0"/>
      </w:pPr>
      <w:rPr>
        <w:rFonts w:ascii="Symbol" w:hAnsi="Symbol"/>
        <w:sz w:val="20"/>
      </w:rPr>
    </w:lvl>
    <w:lvl w:ilvl="4">
      <w:numFmt w:val="bullet"/>
      <w:lvlText w:val=""/>
      <w:lvlJc w:val="left"/>
      <w:pPr>
        <w:ind w:left="0" w:firstLine="0"/>
      </w:pPr>
      <w:rPr>
        <w:rFonts w:ascii="Symbol" w:hAnsi="Symbol"/>
        <w:sz w:val="20"/>
      </w:rPr>
    </w:lvl>
    <w:lvl w:ilvl="5">
      <w:numFmt w:val="bullet"/>
      <w:lvlText w:val=""/>
      <w:lvlJc w:val="left"/>
      <w:pPr>
        <w:ind w:left="0" w:firstLine="0"/>
      </w:pPr>
      <w:rPr>
        <w:rFonts w:ascii="Symbol" w:hAnsi="Symbol"/>
        <w:sz w:val="20"/>
      </w:rPr>
    </w:lvl>
    <w:lvl w:ilvl="6">
      <w:numFmt w:val="bullet"/>
      <w:lvlText w:val=""/>
      <w:lvlJc w:val="left"/>
      <w:pPr>
        <w:ind w:left="0" w:firstLine="0"/>
      </w:pPr>
      <w:rPr>
        <w:rFonts w:ascii="Symbol" w:hAnsi="Symbol"/>
        <w:sz w:val="20"/>
      </w:rPr>
    </w:lvl>
    <w:lvl w:ilvl="7">
      <w:numFmt w:val="bullet"/>
      <w:lvlText w:val=""/>
      <w:lvlJc w:val="left"/>
      <w:pPr>
        <w:ind w:left="0" w:firstLine="0"/>
      </w:pPr>
      <w:rPr>
        <w:rFonts w:ascii="Symbol" w:hAnsi="Symbol"/>
        <w:sz w:val="20"/>
      </w:rPr>
    </w:lvl>
    <w:lvl w:ilvl="8">
      <w:numFmt w:val="bullet"/>
      <w:lvlText w:val=""/>
      <w:lvlJc w:val="left"/>
      <w:pPr>
        <w:ind w:left="0" w:firstLine="0"/>
      </w:pPr>
      <w:rPr>
        <w:rFonts w:ascii="Symbol" w:hAnsi="Symbol"/>
        <w:sz w:val="20"/>
      </w:rPr>
    </w:lvl>
  </w:abstractNum>
  <w:abstractNum w:abstractNumId="31">
    <w:nsid w:val="3A855287"/>
    <w:multiLevelType w:val="hybridMultilevel"/>
    <w:tmpl w:val="7C4C174E"/>
    <w:lvl w:ilvl="0" w:tplc="0419000B">
      <w:start w:val="1"/>
      <w:numFmt w:val="bullet"/>
      <w:lvlText w:val=""/>
      <w:lvlJc w:val="left"/>
      <w:pPr>
        <w:tabs>
          <w:tab w:val="num" w:pos="795"/>
        </w:tabs>
        <w:ind w:left="79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2">
    <w:nsid w:val="3A88263D"/>
    <w:multiLevelType w:val="multilevel"/>
    <w:tmpl w:val="3DC2A7EC"/>
    <w:styleLink w:val="WWNum1"/>
    <w:lvl w:ilvl="0">
      <w:start w:val="1"/>
      <w:numFmt w:val="decimal"/>
      <w:lvlText w:val="%1."/>
      <w:lvlJc w:val="left"/>
      <w:pPr>
        <w:ind w:left="0" w:firstLine="0"/>
      </w:pPr>
    </w:lvl>
    <w:lvl w:ilvl="1">
      <w:start w:val="1"/>
      <w:numFmt w:val="lowerLetter"/>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abstractNum w:abstractNumId="33">
    <w:nsid w:val="429C283D"/>
    <w:multiLevelType w:val="hybridMultilevel"/>
    <w:tmpl w:val="1264CFB6"/>
    <w:lvl w:ilvl="0" w:tplc="0419000F">
      <w:start w:val="1"/>
      <w:numFmt w:val="decimal"/>
      <w:lvlText w:val="%1."/>
      <w:lvlJc w:val="left"/>
      <w:pPr>
        <w:ind w:left="777" w:hanging="360"/>
      </w:pPr>
      <w:rPr>
        <w:rFonts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4">
    <w:nsid w:val="45714E05"/>
    <w:multiLevelType w:val="multilevel"/>
    <w:tmpl w:val="C4FCA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492B401F"/>
    <w:multiLevelType w:val="multilevel"/>
    <w:tmpl w:val="5D74AB36"/>
    <w:styleLink w:val="WWNum2"/>
    <w:lvl w:ilvl="0">
      <w:start w:val="1"/>
      <w:numFmt w:val="decimal"/>
      <w:lvlText w:val="%1."/>
      <w:lvlJc w:val="left"/>
      <w:pPr>
        <w:ind w:left="0" w:firstLine="0"/>
      </w:pPr>
    </w:lvl>
    <w:lvl w:ilvl="1">
      <w:start w:val="1"/>
      <w:numFmt w:val="lowerLetter"/>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abstractNum w:abstractNumId="36">
    <w:nsid w:val="493955D8"/>
    <w:multiLevelType w:val="hybridMultilevel"/>
    <w:tmpl w:val="DEC238B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4C1624B4"/>
    <w:multiLevelType w:val="multilevel"/>
    <w:tmpl w:val="8FB815E8"/>
    <w:styleLink w:val="WWNum6"/>
    <w:lvl w:ilvl="0">
      <w:numFmt w:val="bullet"/>
      <w:lvlText w:val=""/>
      <w:lvlJc w:val="left"/>
      <w:pPr>
        <w:ind w:left="0" w:firstLine="0"/>
      </w:pPr>
      <w:rPr>
        <w:rFonts w:ascii="Symbol" w:hAnsi="Symbol"/>
        <w:sz w:val="20"/>
      </w:rPr>
    </w:lvl>
    <w:lvl w:ilvl="1">
      <w:numFmt w:val="bullet"/>
      <w:lvlText w:val="o"/>
      <w:lvlJc w:val="left"/>
      <w:pPr>
        <w:ind w:left="0" w:firstLine="0"/>
      </w:pPr>
      <w:rPr>
        <w:rFonts w:ascii="Courier New" w:hAnsi="Courier New"/>
        <w:sz w:val="20"/>
      </w:rPr>
    </w:lvl>
    <w:lvl w:ilvl="2">
      <w:numFmt w:val="bullet"/>
      <w:lvlText w:val=""/>
      <w:lvlJc w:val="left"/>
      <w:pPr>
        <w:ind w:left="0" w:firstLine="0"/>
      </w:pPr>
      <w:rPr>
        <w:rFonts w:ascii="Wingdings" w:hAnsi="Wingdings"/>
        <w:sz w:val="20"/>
      </w:rPr>
    </w:lvl>
    <w:lvl w:ilvl="3">
      <w:numFmt w:val="bullet"/>
      <w:lvlText w:val=""/>
      <w:lvlJc w:val="left"/>
      <w:pPr>
        <w:ind w:left="0" w:firstLine="0"/>
      </w:pPr>
      <w:rPr>
        <w:rFonts w:ascii="Wingdings" w:hAnsi="Wingdings"/>
        <w:sz w:val="20"/>
      </w:rPr>
    </w:lvl>
    <w:lvl w:ilvl="4">
      <w:numFmt w:val="bullet"/>
      <w:lvlText w:val=""/>
      <w:lvlJc w:val="left"/>
      <w:pPr>
        <w:ind w:left="0" w:firstLine="0"/>
      </w:pPr>
      <w:rPr>
        <w:rFonts w:ascii="Wingdings" w:hAnsi="Wingdings"/>
        <w:sz w:val="20"/>
      </w:rPr>
    </w:lvl>
    <w:lvl w:ilvl="5">
      <w:numFmt w:val="bullet"/>
      <w:lvlText w:val=""/>
      <w:lvlJc w:val="left"/>
      <w:pPr>
        <w:ind w:left="0" w:firstLine="0"/>
      </w:pPr>
      <w:rPr>
        <w:rFonts w:ascii="Wingdings" w:hAnsi="Wingdings"/>
        <w:sz w:val="20"/>
      </w:rPr>
    </w:lvl>
    <w:lvl w:ilvl="6">
      <w:numFmt w:val="bullet"/>
      <w:lvlText w:val=""/>
      <w:lvlJc w:val="left"/>
      <w:pPr>
        <w:ind w:left="0" w:firstLine="0"/>
      </w:pPr>
      <w:rPr>
        <w:rFonts w:ascii="Wingdings" w:hAnsi="Wingdings"/>
        <w:sz w:val="20"/>
      </w:rPr>
    </w:lvl>
    <w:lvl w:ilvl="7">
      <w:numFmt w:val="bullet"/>
      <w:lvlText w:val=""/>
      <w:lvlJc w:val="left"/>
      <w:pPr>
        <w:ind w:left="0" w:firstLine="0"/>
      </w:pPr>
      <w:rPr>
        <w:rFonts w:ascii="Wingdings" w:hAnsi="Wingdings"/>
        <w:sz w:val="20"/>
      </w:rPr>
    </w:lvl>
    <w:lvl w:ilvl="8">
      <w:numFmt w:val="bullet"/>
      <w:lvlText w:val=""/>
      <w:lvlJc w:val="left"/>
      <w:pPr>
        <w:ind w:left="0" w:firstLine="0"/>
      </w:pPr>
      <w:rPr>
        <w:rFonts w:ascii="Wingdings" w:hAnsi="Wingdings"/>
        <w:sz w:val="20"/>
      </w:rPr>
    </w:lvl>
  </w:abstractNum>
  <w:abstractNum w:abstractNumId="38">
    <w:nsid w:val="4D0C0A86"/>
    <w:multiLevelType w:val="multilevel"/>
    <w:tmpl w:val="E68075EC"/>
    <w:styleLink w:val="WWNum13"/>
    <w:lvl w:ilvl="0">
      <w:numFmt w:val="bullet"/>
      <w:lvlText w:val=""/>
      <w:lvlJc w:val="left"/>
      <w:pPr>
        <w:ind w:left="0" w:firstLine="0"/>
      </w:pPr>
      <w:rPr>
        <w:rFonts w:ascii="Symbol" w:hAnsi="Symbol"/>
      </w:rPr>
    </w:lvl>
    <w:lvl w:ilvl="1">
      <w:start w:val="1"/>
      <w:numFmt w:val="decimal"/>
      <w:lvlText w:val="%2."/>
      <w:lvlJc w:val="left"/>
      <w:pPr>
        <w:ind w:left="0" w:firstLine="0"/>
      </w:pPr>
    </w:lvl>
    <w:lvl w:ilvl="2">
      <w:start w:val="1"/>
      <w:numFmt w:val="decimal"/>
      <w:lvlText w:val="%3."/>
      <w:lvlJc w:val="left"/>
      <w:pPr>
        <w:ind w:left="0" w:firstLine="0"/>
      </w:pPr>
    </w:lvl>
    <w:lvl w:ilvl="3">
      <w:start w:val="1"/>
      <w:numFmt w:val="decimal"/>
      <w:lvlText w:val="%4."/>
      <w:lvlJc w:val="left"/>
      <w:pPr>
        <w:ind w:left="0" w:firstLine="0"/>
      </w:pPr>
    </w:lvl>
    <w:lvl w:ilvl="4">
      <w:start w:val="1"/>
      <w:numFmt w:val="decimal"/>
      <w:lvlText w:val="%5."/>
      <w:lvlJc w:val="left"/>
      <w:pPr>
        <w:ind w:left="0" w:firstLine="0"/>
      </w:pPr>
    </w:lvl>
    <w:lvl w:ilvl="5">
      <w:start w:val="1"/>
      <w:numFmt w:val="decimal"/>
      <w:lvlText w:val="%6."/>
      <w:lvlJc w:val="left"/>
      <w:pPr>
        <w:ind w:left="0" w:firstLine="0"/>
      </w:pPr>
    </w:lvl>
    <w:lvl w:ilvl="6">
      <w:start w:val="1"/>
      <w:numFmt w:val="decimal"/>
      <w:lvlText w:val="%7."/>
      <w:lvlJc w:val="left"/>
      <w:pPr>
        <w:ind w:left="0" w:firstLine="0"/>
      </w:pPr>
    </w:lvl>
    <w:lvl w:ilvl="7">
      <w:start w:val="1"/>
      <w:numFmt w:val="decimal"/>
      <w:lvlText w:val="%8."/>
      <w:lvlJc w:val="left"/>
      <w:pPr>
        <w:ind w:left="0" w:firstLine="0"/>
      </w:pPr>
    </w:lvl>
    <w:lvl w:ilvl="8">
      <w:start w:val="1"/>
      <w:numFmt w:val="decimal"/>
      <w:lvlText w:val="%9."/>
      <w:lvlJc w:val="left"/>
      <w:pPr>
        <w:ind w:left="0" w:firstLine="0"/>
      </w:pPr>
    </w:lvl>
  </w:abstractNum>
  <w:abstractNum w:abstractNumId="39">
    <w:nsid w:val="4E596D8E"/>
    <w:multiLevelType w:val="multilevel"/>
    <w:tmpl w:val="4DEE1BB6"/>
    <w:styleLink w:val="WWNum4"/>
    <w:lvl w:ilvl="0">
      <w:numFmt w:val="bullet"/>
      <w:lvlText w:val=""/>
      <w:lvlJc w:val="left"/>
      <w:pPr>
        <w:ind w:left="0" w:firstLine="0"/>
      </w:pPr>
      <w:rPr>
        <w:rFonts w:ascii="Symbol" w:hAnsi="Symbol"/>
        <w:sz w:val="20"/>
      </w:rPr>
    </w:lvl>
    <w:lvl w:ilvl="1">
      <w:numFmt w:val="bullet"/>
      <w:lvlText w:val="o"/>
      <w:lvlJc w:val="left"/>
      <w:pPr>
        <w:ind w:left="0" w:firstLine="0"/>
      </w:pPr>
      <w:rPr>
        <w:rFonts w:ascii="Courier New" w:hAnsi="Courier New"/>
        <w:sz w:val="20"/>
      </w:rPr>
    </w:lvl>
    <w:lvl w:ilvl="2">
      <w:numFmt w:val="bullet"/>
      <w:lvlText w:val=""/>
      <w:lvlJc w:val="left"/>
      <w:pPr>
        <w:ind w:left="0" w:firstLine="0"/>
      </w:pPr>
      <w:rPr>
        <w:rFonts w:ascii="Wingdings" w:hAnsi="Wingdings"/>
        <w:sz w:val="20"/>
      </w:rPr>
    </w:lvl>
    <w:lvl w:ilvl="3">
      <w:numFmt w:val="bullet"/>
      <w:lvlText w:val=""/>
      <w:lvlJc w:val="left"/>
      <w:pPr>
        <w:ind w:left="0" w:firstLine="0"/>
      </w:pPr>
      <w:rPr>
        <w:rFonts w:ascii="Wingdings" w:hAnsi="Wingdings"/>
        <w:sz w:val="20"/>
      </w:rPr>
    </w:lvl>
    <w:lvl w:ilvl="4">
      <w:numFmt w:val="bullet"/>
      <w:lvlText w:val=""/>
      <w:lvlJc w:val="left"/>
      <w:pPr>
        <w:ind w:left="0" w:firstLine="0"/>
      </w:pPr>
      <w:rPr>
        <w:rFonts w:ascii="Wingdings" w:hAnsi="Wingdings"/>
        <w:sz w:val="20"/>
      </w:rPr>
    </w:lvl>
    <w:lvl w:ilvl="5">
      <w:numFmt w:val="bullet"/>
      <w:lvlText w:val=""/>
      <w:lvlJc w:val="left"/>
      <w:pPr>
        <w:ind w:left="0" w:firstLine="0"/>
      </w:pPr>
      <w:rPr>
        <w:rFonts w:ascii="Wingdings" w:hAnsi="Wingdings"/>
        <w:sz w:val="20"/>
      </w:rPr>
    </w:lvl>
    <w:lvl w:ilvl="6">
      <w:numFmt w:val="bullet"/>
      <w:lvlText w:val=""/>
      <w:lvlJc w:val="left"/>
      <w:pPr>
        <w:ind w:left="0" w:firstLine="0"/>
      </w:pPr>
      <w:rPr>
        <w:rFonts w:ascii="Wingdings" w:hAnsi="Wingdings"/>
        <w:sz w:val="20"/>
      </w:rPr>
    </w:lvl>
    <w:lvl w:ilvl="7">
      <w:numFmt w:val="bullet"/>
      <w:lvlText w:val=""/>
      <w:lvlJc w:val="left"/>
      <w:pPr>
        <w:ind w:left="0" w:firstLine="0"/>
      </w:pPr>
      <w:rPr>
        <w:rFonts w:ascii="Wingdings" w:hAnsi="Wingdings"/>
        <w:sz w:val="20"/>
      </w:rPr>
    </w:lvl>
    <w:lvl w:ilvl="8">
      <w:numFmt w:val="bullet"/>
      <w:lvlText w:val=""/>
      <w:lvlJc w:val="left"/>
      <w:pPr>
        <w:ind w:left="0" w:firstLine="0"/>
      </w:pPr>
      <w:rPr>
        <w:rFonts w:ascii="Wingdings" w:hAnsi="Wingdings"/>
        <w:sz w:val="20"/>
      </w:rPr>
    </w:lvl>
  </w:abstractNum>
  <w:abstractNum w:abstractNumId="40">
    <w:nsid w:val="4FA41023"/>
    <w:multiLevelType w:val="hybridMultilevel"/>
    <w:tmpl w:val="8BC0EFAC"/>
    <w:lvl w:ilvl="0" w:tplc="4484EE98">
      <w:start w:val="1"/>
      <w:numFmt w:val="bullet"/>
      <w:lvlText w:val="-"/>
      <w:lvlJc w:val="left"/>
      <w:pPr>
        <w:tabs>
          <w:tab w:val="num" w:pos="720"/>
        </w:tabs>
        <w:ind w:left="720" w:hanging="360"/>
      </w:pPr>
      <w:rPr>
        <w:rFonts w:ascii="Arial" w:hAnsi="Arial" w:cs="Times New Roman"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1">
    <w:nsid w:val="59403A80"/>
    <w:multiLevelType w:val="hybridMultilevel"/>
    <w:tmpl w:val="2A161B5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nsid w:val="5A6221A8"/>
    <w:multiLevelType w:val="hybridMultilevel"/>
    <w:tmpl w:val="A00463FA"/>
    <w:lvl w:ilvl="0" w:tplc="4484EE98">
      <w:start w:val="1"/>
      <w:numFmt w:val="bullet"/>
      <w:lvlText w:val="-"/>
      <w:lvlJc w:val="left"/>
      <w:pPr>
        <w:ind w:left="720" w:hanging="360"/>
      </w:pPr>
      <w:rPr>
        <w:rFonts w:ascii="Arial" w:hAnsi="Arial"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3">
    <w:nsid w:val="5CFA22F3"/>
    <w:multiLevelType w:val="hybridMultilevel"/>
    <w:tmpl w:val="9DE6EC7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5D5E3B45"/>
    <w:multiLevelType w:val="multilevel"/>
    <w:tmpl w:val="102E192E"/>
    <w:styleLink w:val="WWNum7"/>
    <w:lvl w:ilvl="0">
      <w:numFmt w:val="bullet"/>
      <w:lvlText w:val=""/>
      <w:lvlJc w:val="left"/>
      <w:pPr>
        <w:ind w:left="0" w:firstLine="0"/>
      </w:pPr>
      <w:rPr>
        <w:rFonts w:ascii="Symbol" w:hAnsi="Symbol"/>
        <w:sz w:val="20"/>
      </w:rPr>
    </w:lvl>
    <w:lvl w:ilvl="1">
      <w:numFmt w:val="bullet"/>
      <w:lvlText w:val=""/>
      <w:lvlJc w:val="left"/>
      <w:pPr>
        <w:ind w:left="0" w:firstLine="0"/>
      </w:pPr>
      <w:rPr>
        <w:rFonts w:ascii="Symbol" w:hAnsi="Symbol"/>
        <w:sz w:val="20"/>
      </w:rPr>
    </w:lvl>
    <w:lvl w:ilvl="2">
      <w:numFmt w:val="bullet"/>
      <w:lvlText w:val=""/>
      <w:lvlJc w:val="left"/>
      <w:pPr>
        <w:ind w:left="0" w:firstLine="0"/>
      </w:pPr>
      <w:rPr>
        <w:rFonts w:ascii="Symbol" w:hAnsi="Symbol"/>
        <w:sz w:val="20"/>
      </w:rPr>
    </w:lvl>
    <w:lvl w:ilvl="3">
      <w:numFmt w:val="bullet"/>
      <w:lvlText w:val=""/>
      <w:lvlJc w:val="left"/>
      <w:pPr>
        <w:ind w:left="0" w:firstLine="0"/>
      </w:pPr>
      <w:rPr>
        <w:rFonts w:ascii="Symbol" w:hAnsi="Symbol"/>
        <w:sz w:val="20"/>
      </w:rPr>
    </w:lvl>
    <w:lvl w:ilvl="4">
      <w:numFmt w:val="bullet"/>
      <w:lvlText w:val=""/>
      <w:lvlJc w:val="left"/>
      <w:pPr>
        <w:ind w:left="0" w:firstLine="0"/>
      </w:pPr>
      <w:rPr>
        <w:rFonts w:ascii="Symbol" w:hAnsi="Symbol"/>
        <w:sz w:val="20"/>
      </w:rPr>
    </w:lvl>
    <w:lvl w:ilvl="5">
      <w:numFmt w:val="bullet"/>
      <w:lvlText w:val=""/>
      <w:lvlJc w:val="left"/>
      <w:pPr>
        <w:ind w:left="0" w:firstLine="0"/>
      </w:pPr>
      <w:rPr>
        <w:rFonts w:ascii="Symbol" w:hAnsi="Symbol"/>
        <w:sz w:val="20"/>
      </w:rPr>
    </w:lvl>
    <w:lvl w:ilvl="6">
      <w:numFmt w:val="bullet"/>
      <w:lvlText w:val=""/>
      <w:lvlJc w:val="left"/>
      <w:pPr>
        <w:ind w:left="0" w:firstLine="0"/>
      </w:pPr>
      <w:rPr>
        <w:rFonts w:ascii="Symbol" w:hAnsi="Symbol"/>
        <w:sz w:val="20"/>
      </w:rPr>
    </w:lvl>
    <w:lvl w:ilvl="7">
      <w:numFmt w:val="bullet"/>
      <w:lvlText w:val=""/>
      <w:lvlJc w:val="left"/>
      <w:pPr>
        <w:ind w:left="0" w:firstLine="0"/>
      </w:pPr>
      <w:rPr>
        <w:rFonts w:ascii="Symbol" w:hAnsi="Symbol"/>
        <w:sz w:val="20"/>
      </w:rPr>
    </w:lvl>
    <w:lvl w:ilvl="8">
      <w:numFmt w:val="bullet"/>
      <w:lvlText w:val=""/>
      <w:lvlJc w:val="left"/>
      <w:pPr>
        <w:ind w:left="0" w:firstLine="0"/>
      </w:pPr>
      <w:rPr>
        <w:rFonts w:ascii="Symbol" w:hAnsi="Symbol"/>
        <w:sz w:val="20"/>
      </w:rPr>
    </w:lvl>
  </w:abstractNum>
  <w:abstractNum w:abstractNumId="45">
    <w:nsid w:val="639B7672"/>
    <w:multiLevelType w:val="hybridMultilevel"/>
    <w:tmpl w:val="6DB088FE"/>
    <w:lvl w:ilvl="0" w:tplc="04190001">
      <w:start w:val="1"/>
      <w:numFmt w:val="bullet"/>
      <w:lvlText w:val=""/>
      <w:lvlJc w:val="left"/>
      <w:pPr>
        <w:tabs>
          <w:tab w:val="num" w:pos="180"/>
        </w:tabs>
        <w:ind w:left="180" w:hanging="360"/>
      </w:pPr>
      <w:rPr>
        <w:rFonts w:ascii="Symbol" w:hAnsi="Symbol" w:hint="default"/>
      </w:rPr>
    </w:lvl>
    <w:lvl w:ilvl="1" w:tplc="04190003">
      <w:start w:val="1"/>
      <w:numFmt w:val="bullet"/>
      <w:lvlText w:val="o"/>
      <w:lvlJc w:val="left"/>
      <w:pPr>
        <w:tabs>
          <w:tab w:val="num" w:pos="900"/>
        </w:tabs>
        <w:ind w:left="900" w:hanging="360"/>
      </w:pPr>
      <w:rPr>
        <w:rFonts w:ascii="Courier New" w:hAnsi="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46">
    <w:nsid w:val="65E145A8"/>
    <w:multiLevelType w:val="hybridMultilevel"/>
    <w:tmpl w:val="13667F2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66FE5B7A"/>
    <w:multiLevelType w:val="hybridMultilevel"/>
    <w:tmpl w:val="266C550C"/>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8">
    <w:nsid w:val="67F60AF1"/>
    <w:multiLevelType w:val="hybridMultilevel"/>
    <w:tmpl w:val="F4449CF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9">
    <w:nsid w:val="697F0C7C"/>
    <w:multiLevelType w:val="multilevel"/>
    <w:tmpl w:val="5488816A"/>
    <w:styleLink w:val="WWNum11"/>
    <w:lvl w:ilvl="0">
      <w:numFmt w:val="bullet"/>
      <w:lvlText w:val=""/>
      <w:lvlJc w:val="left"/>
      <w:pPr>
        <w:ind w:left="0" w:firstLine="0"/>
      </w:pPr>
      <w:rPr>
        <w:rFonts w:ascii="Symbol" w:hAnsi="Symbol"/>
      </w:rPr>
    </w:lvl>
    <w:lvl w:ilvl="1">
      <w:numFmt w:val="bullet"/>
      <w:lvlText w:val="o"/>
      <w:lvlJc w:val="left"/>
      <w:pPr>
        <w:ind w:left="0" w:firstLine="0"/>
      </w:pPr>
      <w:rPr>
        <w:rFonts w:ascii="Courier New" w:hAnsi="Courier New" w:cs="Courier New"/>
      </w:rPr>
    </w:lvl>
    <w:lvl w:ilvl="2">
      <w:numFmt w:val="bullet"/>
      <w:lvlText w:val=""/>
      <w:lvlJc w:val="left"/>
      <w:pPr>
        <w:ind w:left="0" w:firstLine="0"/>
      </w:pPr>
      <w:rPr>
        <w:rFonts w:ascii="Wingdings" w:hAnsi="Wingdings"/>
      </w:rPr>
    </w:lvl>
    <w:lvl w:ilvl="3">
      <w:numFmt w:val="bullet"/>
      <w:lvlText w:val=""/>
      <w:lvlJc w:val="left"/>
      <w:pPr>
        <w:ind w:left="0" w:firstLine="0"/>
      </w:pPr>
      <w:rPr>
        <w:rFonts w:ascii="Symbol" w:hAnsi="Symbol"/>
      </w:rPr>
    </w:lvl>
    <w:lvl w:ilvl="4">
      <w:numFmt w:val="bullet"/>
      <w:lvlText w:val="o"/>
      <w:lvlJc w:val="left"/>
      <w:pPr>
        <w:ind w:left="0" w:firstLine="0"/>
      </w:pPr>
      <w:rPr>
        <w:rFonts w:ascii="Courier New" w:hAnsi="Courier New" w:cs="Courier New"/>
      </w:rPr>
    </w:lvl>
    <w:lvl w:ilvl="5">
      <w:numFmt w:val="bullet"/>
      <w:lvlText w:val=""/>
      <w:lvlJc w:val="left"/>
      <w:pPr>
        <w:ind w:left="0" w:firstLine="0"/>
      </w:pPr>
      <w:rPr>
        <w:rFonts w:ascii="Wingdings" w:hAnsi="Wingdings"/>
      </w:rPr>
    </w:lvl>
    <w:lvl w:ilvl="6">
      <w:numFmt w:val="bullet"/>
      <w:lvlText w:val=""/>
      <w:lvlJc w:val="left"/>
      <w:pPr>
        <w:ind w:left="0" w:firstLine="0"/>
      </w:pPr>
      <w:rPr>
        <w:rFonts w:ascii="Symbol" w:hAnsi="Symbol"/>
      </w:rPr>
    </w:lvl>
    <w:lvl w:ilvl="7">
      <w:numFmt w:val="bullet"/>
      <w:lvlText w:val="o"/>
      <w:lvlJc w:val="left"/>
      <w:pPr>
        <w:ind w:left="0" w:firstLine="0"/>
      </w:pPr>
      <w:rPr>
        <w:rFonts w:ascii="Courier New" w:hAnsi="Courier New" w:cs="Courier New"/>
      </w:rPr>
    </w:lvl>
    <w:lvl w:ilvl="8">
      <w:numFmt w:val="bullet"/>
      <w:lvlText w:val=""/>
      <w:lvlJc w:val="left"/>
      <w:pPr>
        <w:ind w:left="0" w:firstLine="0"/>
      </w:pPr>
      <w:rPr>
        <w:rFonts w:ascii="Wingdings" w:hAnsi="Wingdings"/>
      </w:rPr>
    </w:lvl>
  </w:abstractNum>
  <w:abstractNum w:abstractNumId="50">
    <w:nsid w:val="6DB21A20"/>
    <w:multiLevelType w:val="hybridMultilevel"/>
    <w:tmpl w:val="6096DC2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71B74347"/>
    <w:multiLevelType w:val="multilevel"/>
    <w:tmpl w:val="5C76B328"/>
    <w:styleLink w:val="WWNum3"/>
    <w:lvl w:ilvl="0">
      <w:start w:val="1"/>
      <w:numFmt w:val="decimal"/>
      <w:lvlText w:val="%1."/>
      <w:lvlJc w:val="left"/>
      <w:pPr>
        <w:ind w:left="0" w:firstLine="0"/>
      </w:pPr>
    </w:lvl>
    <w:lvl w:ilvl="1">
      <w:start w:val="1"/>
      <w:numFmt w:val="lowerLetter"/>
      <w:lvlText w:val="%2."/>
      <w:lvlJc w:val="left"/>
      <w:pPr>
        <w:ind w:left="0" w:firstLine="0"/>
      </w:pPr>
    </w:lvl>
    <w:lvl w:ilvl="2">
      <w:start w:val="1"/>
      <w:numFmt w:val="lowerRoman"/>
      <w:lvlText w:val="%1.%2.%3."/>
      <w:lvlJc w:val="right"/>
      <w:pPr>
        <w:ind w:left="0" w:firstLine="0"/>
      </w:pPr>
    </w:lvl>
    <w:lvl w:ilvl="3">
      <w:start w:val="1"/>
      <w:numFmt w:val="decimal"/>
      <w:lvlText w:val="%1.%2.%3.%4."/>
      <w:lvlJc w:val="left"/>
      <w:pPr>
        <w:ind w:left="0" w:firstLine="0"/>
      </w:pPr>
    </w:lvl>
    <w:lvl w:ilvl="4">
      <w:start w:val="1"/>
      <w:numFmt w:val="lowerLetter"/>
      <w:lvlText w:val="%1.%2.%3.%4.%5."/>
      <w:lvlJc w:val="left"/>
      <w:pPr>
        <w:ind w:left="0" w:firstLine="0"/>
      </w:pPr>
    </w:lvl>
    <w:lvl w:ilvl="5">
      <w:start w:val="1"/>
      <w:numFmt w:val="lowerRoman"/>
      <w:lvlText w:val="%1.%2.%3.%4.%5.%6."/>
      <w:lvlJc w:val="right"/>
      <w:pPr>
        <w:ind w:left="0" w:firstLine="0"/>
      </w:pPr>
    </w:lvl>
    <w:lvl w:ilvl="6">
      <w:start w:val="1"/>
      <w:numFmt w:val="decimal"/>
      <w:lvlText w:val="%1.%2.%3.%4.%5.%6.%7."/>
      <w:lvlJc w:val="left"/>
      <w:pPr>
        <w:ind w:left="0" w:firstLine="0"/>
      </w:pPr>
    </w:lvl>
    <w:lvl w:ilvl="7">
      <w:start w:val="1"/>
      <w:numFmt w:val="lowerLetter"/>
      <w:lvlText w:val="%1.%2.%3.%4.%5.%6.%7.%8."/>
      <w:lvlJc w:val="left"/>
      <w:pPr>
        <w:ind w:left="0" w:firstLine="0"/>
      </w:pPr>
    </w:lvl>
    <w:lvl w:ilvl="8">
      <w:start w:val="1"/>
      <w:numFmt w:val="lowerRoman"/>
      <w:lvlText w:val="%1.%2.%3.%4.%5.%6.%7.%8.%9."/>
      <w:lvlJc w:val="right"/>
      <w:pPr>
        <w:ind w:left="0" w:firstLine="0"/>
      </w:pPr>
    </w:lvl>
  </w:abstractNum>
  <w:abstractNum w:abstractNumId="52">
    <w:nsid w:val="74F81810"/>
    <w:multiLevelType w:val="hybridMultilevel"/>
    <w:tmpl w:val="C25CC5D6"/>
    <w:lvl w:ilvl="0" w:tplc="0419000B">
      <w:start w:val="1"/>
      <w:numFmt w:val="bullet"/>
      <w:lvlText w:val=""/>
      <w:lvlJc w:val="left"/>
      <w:pPr>
        <w:tabs>
          <w:tab w:val="num" w:pos="795"/>
        </w:tabs>
        <w:ind w:left="795"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3">
    <w:nsid w:val="773D3605"/>
    <w:multiLevelType w:val="hybridMultilevel"/>
    <w:tmpl w:val="3346817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33"/>
  </w:num>
  <w:num w:numId="2">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1"/>
  </w:num>
  <w:num w:numId="6">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0"/>
  </w:num>
  <w:num w:numId="10">
    <w:abstractNumId w:val="4"/>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1"/>
  </w:num>
  <w:num w:numId="18">
    <w:abstractNumId w:val="47"/>
  </w:num>
  <w:num w:numId="19">
    <w:abstractNumId w:val="36"/>
  </w:num>
  <w:num w:numId="20">
    <w:abstractNumId w:val="17"/>
  </w:num>
  <w:num w:numId="21">
    <w:abstractNumId w:val="45"/>
  </w:num>
  <w:num w:numId="22">
    <w:abstractNumId w:val="34"/>
  </w:num>
  <w:num w:numId="23">
    <w:abstractNumId w:val="11"/>
  </w:num>
  <w:num w:numId="24">
    <w:abstractNumId w:val="18"/>
  </w:num>
  <w:num w:numId="25">
    <w:abstractNumId w:val="46"/>
  </w:num>
  <w:num w:numId="26">
    <w:abstractNumId w:val="15"/>
  </w:num>
  <w:num w:numId="27">
    <w:abstractNumId w:val="50"/>
  </w:num>
  <w:num w:numId="28">
    <w:abstractNumId w:val="41"/>
  </w:num>
  <w:num w:numId="29">
    <w:abstractNumId w:val="43"/>
  </w:num>
  <w:num w:numId="30">
    <w:abstractNumId w:val="21"/>
  </w:num>
  <w:num w:numId="31">
    <w:abstractNumId w:val="29"/>
  </w:num>
  <w:num w:numId="32">
    <w:abstractNumId w:val="7"/>
  </w:num>
  <w:num w:numId="33">
    <w:abstractNumId w:val="53"/>
  </w:num>
  <w:num w:numId="34">
    <w:abstractNumId w:val="13"/>
  </w:num>
  <w:num w:numId="35">
    <w:abstractNumId w:val="9"/>
  </w:num>
  <w:num w:numId="36">
    <w:abstractNumId w:val="32"/>
  </w:num>
  <w:num w:numId="37">
    <w:abstractNumId w:val="35"/>
  </w:num>
  <w:num w:numId="38">
    <w:abstractNumId w:val="51"/>
  </w:num>
  <w:num w:numId="39">
    <w:abstractNumId w:val="49"/>
  </w:num>
  <w:num w:numId="40">
    <w:abstractNumId w:val="44"/>
  </w:num>
  <w:num w:numId="41">
    <w:abstractNumId w:val="30"/>
  </w:num>
  <w:num w:numId="42">
    <w:abstractNumId w:val="12"/>
  </w:num>
  <w:num w:numId="43">
    <w:abstractNumId w:val="8"/>
  </w:num>
  <w:num w:numId="44">
    <w:abstractNumId w:val="39"/>
  </w:num>
  <w:num w:numId="45">
    <w:abstractNumId w:val="26"/>
  </w:num>
  <w:num w:numId="46">
    <w:abstractNumId w:val="37"/>
  </w:num>
  <w:num w:numId="47">
    <w:abstractNumId w:val="20"/>
  </w:num>
  <w:num w:numId="48">
    <w:abstractNumId w:val="38"/>
  </w:num>
  <w:num w:numId="4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0"/>
  </w:num>
  <w:num w:numId="51">
    <w:abstractNumId w:val="19"/>
  </w:num>
  <w:num w:numId="52">
    <w:abstractNumId w:val="6"/>
  </w:num>
  <w:num w:numId="53">
    <w:abstractNumId w:val="23"/>
  </w:num>
  <w:num w:numId="54">
    <w:abstractNumId w:val="5"/>
  </w:num>
  <w:num w:numId="55">
    <w:abstractNumId w:val="22"/>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footnotePr>
    <w:footnote w:id="-1"/>
    <w:footnote w:id="0"/>
  </w:footnotePr>
  <w:endnotePr>
    <w:endnote w:id="-1"/>
    <w:endnote w:id="0"/>
  </w:endnotePr>
  <w:compat/>
  <w:rsids>
    <w:rsidRoot w:val="00AA27F3"/>
    <w:rsid w:val="000106C5"/>
    <w:rsid w:val="000108C6"/>
    <w:rsid w:val="0004324F"/>
    <w:rsid w:val="000434BB"/>
    <w:rsid w:val="00055AB5"/>
    <w:rsid w:val="00093977"/>
    <w:rsid w:val="000A0CB3"/>
    <w:rsid w:val="000A57F7"/>
    <w:rsid w:val="000B0A57"/>
    <w:rsid w:val="000D0574"/>
    <w:rsid w:val="000D1755"/>
    <w:rsid w:val="000D5B2E"/>
    <w:rsid w:val="000E51A1"/>
    <w:rsid w:val="000F48DF"/>
    <w:rsid w:val="0011697D"/>
    <w:rsid w:val="00124521"/>
    <w:rsid w:val="00134DE4"/>
    <w:rsid w:val="00142026"/>
    <w:rsid w:val="0017294D"/>
    <w:rsid w:val="001767FC"/>
    <w:rsid w:val="00185C4F"/>
    <w:rsid w:val="001B6DC3"/>
    <w:rsid w:val="001C0CAC"/>
    <w:rsid w:val="001C3DA6"/>
    <w:rsid w:val="001C7D82"/>
    <w:rsid w:val="001D18DE"/>
    <w:rsid w:val="001D49DD"/>
    <w:rsid w:val="001E3B12"/>
    <w:rsid w:val="001F4139"/>
    <w:rsid w:val="001F66A0"/>
    <w:rsid w:val="00213C70"/>
    <w:rsid w:val="00214B72"/>
    <w:rsid w:val="00242EF4"/>
    <w:rsid w:val="00263A51"/>
    <w:rsid w:val="002745B1"/>
    <w:rsid w:val="00296300"/>
    <w:rsid w:val="002A630A"/>
    <w:rsid w:val="002B201D"/>
    <w:rsid w:val="002B3B7D"/>
    <w:rsid w:val="002B6110"/>
    <w:rsid w:val="002C6AE0"/>
    <w:rsid w:val="002C722F"/>
    <w:rsid w:val="002D73AB"/>
    <w:rsid w:val="002F6226"/>
    <w:rsid w:val="00305B3D"/>
    <w:rsid w:val="00330A53"/>
    <w:rsid w:val="00342FCF"/>
    <w:rsid w:val="00350632"/>
    <w:rsid w:val="00367197"/>
    <w:rsid w:val="003831BC"/>
    <w:rsid w:val="003A1567"/>
    <w:rsid w:val="003A6035"/>
    <w:rsid w:val="003D52A5"/>
    <w:rsid w:val="003E2EAE"/>
    <w:rsid w:val="003E4ADA"/>
    <w:rsid w:val="003E75BC"/>
    <w:rsid w:val="003F0047"/>
    <w:rsid w:val="00407160"/>
    <w:rsid w:val="00407408"/>
    <w:rsid w:val="00447E6C"/>
    <w:rsid w:val="0046601E"/>
    <w:rsid w:val="00490411"/>
    <w:rsid w:val="0049153D"/>
    <w:rsid w:val="004974DD"/>
    <w:rsid w:val="004D4DFC"/>
    <w:rsid w:val="004F2818"/>
    <w:rsid w:val="00510DA3"/>
    <w:rsid w:val="00522D76"/>
    <w:rsid w:val="00523973"/>
    <w:rsid w:val="00527406"/>
    <w:rsid w:val="005332AD"/>
    <w:rsid w:val="00533371"/>
    <w:rsid w:val="00540D09"/>
    <w:rsid w:val="00550EAB"/>
    <w:rsid w:val="005773AF"/>
    <w:rsid w:val="00580EB8"/>
    <w:rsid w:val="00580FB4"/>
    <w:rsid w:val="00591714"/>
    <w:rsid w:val="00594258"/>
    <w:rsid w:val="005A3626"/>
    <w:rsid w:val="005A75BA"/>
    <w:rsid w:val="005B03E0"/>
    <w:rsid w:val="006133A9"/>
    <w:rsid w:val="00634456"/>
    <w:rsid w:val="00641BD8"/>
    <w:rsid w:val="00642A28"/>
    <w:rsid w:val="00654916"/>
    <w:rsid w:val="00655067"/>
    <w:rsid w:val="006610EA"/>
    <w:rsid w:val="00663811"/>
    <w:rsid w:val="006665A4"/>
    <w:rsid w:val="006707B6"/>
    <w:rsid w:val="00676369"/>
    <w:rsid w:val="006B2AF9"/>
    <w:rsid w:val="006B5C94"/>
    <w:rsid w:val="006E082C"/>
    <w:rsid w:val="006F36FB"/>
    <w:rsid w:val="006F51C8"/>
    <w:rsid w:val="00701A85"/>
    <w:rsid w:val="00701AF6"/>
    <w:rsid w:val="00713433"/>
    <w:rsid w:val="00726F53"/>
    <w:rsid w:val="0073219E"/>
    <w:rsid w:val="00733B6B"/>
    <w:rsid w:val="00754029"/>
    <w:rsid w:val="007A4E0B"/>
    <w:rsid w:val="007A6889"/>
    <w:rsid w:val="007C1DBB"/>
    <w:rsid w:val="007D5776"/>
    <w:rsid w:val="007D6ED5"/>
    <w:rsid w:val="007D712A"/>
    <w:rsid w:val="007E006A"/>
    <w:rsid w:val="007E29CC"/>
    <w:rsid w:val="007E67A9"/>
    <w:rsid w:val="00842330"/>
    <w:rsid w:val="0084489A"/>
    <w:rsid w:val="00853AD6"/>
    <w:rsid w:val="0085638D"/>
    <w:rsid w:val="00872B26"/>
    <w:rsid w:val="008A547F"/>
    <w:rsid w:val="008B178D"/>
    <w:rsid w:val="008E7485"/>
    <w:rsid w:val="008F17A8"/>
    <w:rsid w:val="008F4D7B"/>
    <w:rsid w:val="0092175E"/>
    <w:rsid w:val="00924040"/>
    <w:rsid w:val="0093142C"/>
    <w:rsid w:val="00941595"/>
    <w:rsid w:val="00954CEE"/>
    <w:rsid w:val="00956860"/>
    <w:rsid w:val="00970B50"/>
    <w:rsid w:val="00976AFA"/>
    <w:rsid w:val="0098767F"/>
    <w:rsid w:val="009A1186"/>
    <w:rsid w:val="009B0105"/>
    <w:rsid w:val="009B2553"/>
    <w:rsid w:val="009C1658"/>
    <w:rsid w:val="009D25C3"/>
    <w:rsid w:val="009E4915"/>
    <w:rsid w:val="009F4F63"/>
    <w:rsid w:val="00A02780"/>
    <w:rsid w:val="00A04845"/>
    <w:rsid w:val="00A1350F"/>
    <w:rsid w:val="00A30EE1"/>
    <w:rsid w:val="00A51792"/>
    <w:rsid w:val="00A74C05"/>
    <w:rsid w:val="00A877D0"/>
    <w:rsid w:val="00AA27F3"/>
    <w:rsid w:val="00AA45A5"/>
    <w:rsid w:val="00AA751A"/>
    <w:rsid w:val="00AA7AF8"/>
    <w:rsid w:val="00AB6B49"/>
    <w:rsid w:val="00AD29AF"/>
    <w:rsid w:val="00AF5B99"/>
    <w:rsid w:val="00B1209A"/>
    <w:rsid w:val="00B243FD"/>
    <w:rsid w:val="00B27049"/>
    <w:rsid w:val="00B362D9"/>
    <w:rsid w:val="00B403B0"/>
    <w:rsid w:val="00B47B64"/>
    <w:rsid w:val="00B614E5"/>
    <w:rsid w:val="00B803B0"/>
    <w:rsid w:val="00B81CCC"/>
    <w:rsid w:val="00B82086"/>
    <w:rsid w:val="00B96D94"/>
    <w:rsid w:val="00BA1965"/>
    <w:rsid w:val="00BA3107"/>
    <w:rsid w:val="00BB78BB"/>
    <w:rsid w:val="00BD0506"/>
    <w:rsid w:val="00BF09FC"/>
    <w:rsid w:val="00BF38A4"/>
    <w:rsid w:val="00C05401"/>
    <w:rsid w:val="00C072DF"/>
    <w:rsid w:val="00C10599"/>
    <w:rsid w:val="00C24AC9"/>
    <w:rsid w:val="00C26184"/>
    <w:rsid w:val="00C30E6D"/>
    <w:rsid w:val="00C3169D"/>
    <w:rsid w:val="00C42373"/>
    <w:rsid w:val="00C513C7"/>
    <w:rsid w:val="00C5673E"/>
    <w:rsid w:val="00C7706C"/>
    <w:rsid w:val="00C86C82"/>
    <w:rsid w:val="00CC1063"/>
    <w:rsid w:val="00CC1098"/>
    <w:rsid w:val="00CC54CF"/>
    <w:rsid w:val="00CC62FC"/>
    <w:rsid w:val="00CD7834"/>
    <w:rsid w:val="00D0714B"/>
    <w:rsid w:val="00D16E4C"/>
    <w:rsid w:val="00D344AC"/>
    <w:rsid w:val="00D62D00"/>
    <w:rsid w:val="00D637E0"/>
    <w:rsid w:val="00D65665"/>
    <w:rsid w:val="00D65F7B"/>
    <w:rsid w:val="00D76E4C"/>
    <w:rsid w:val="00D77050"/>
    <w:rsid w:val="00D81DE2"/>
    <w:rsid w:val="00DA58AD"/>
    <w:rsid w:val="00DA7EED"/>
    <w:rsid w:val="00DB4DE8"/>
    <w:rsid w:val="00DB7E87"/>
    <w:rsid w:val="00DC0617"/>
    <w:rsid w:val="00DD2B08"/>
    <w:rsid w:val="00DD2DE3"/>
    <w:rsid w:val="00DE0465"/>
    <w:rsid w:val="00E02EDC"/>
    <w:rsid w:val="00E13BE1"/>
    <w:rsid w:val="00E17688"/>
    <w:rsid w:val="00E20E7C"/>
    <w:rsid w:val="00E45781"/>
    <w:rsid w:val="00E553C3"/>
    <w:rsid w:val="00E950F9"/>
    <w:rsid w:val="00EA434A"/>
    <w:rsid w:val="00EA7E5A"/>
    <w:rsid w:val="00EB1726"/>
    <w:rsid w:val="00EB2ED6"/>
    <w:rsid w:val="00EB570C"/>
    <w:rsid w:val="00EB78B2"/>
    <w:rsid w:val="00EE3367"/>
    <w:rsid w:val="00EE3A10"/>
    <w:rsid w:val="00EF6BB7"/>
    <w:rsid w:val="00F0087A"/>
    <w:rsid w:val="00F01119"/>
    <w:rsid w:val="00F102BE"/>
    <w:rsid w:val="00F27D88"/>
    <w:rsid w:val="00F43C5D"/>
    <w:rsid w:val="00F52D31"/>
    <w:rsid w:val="00F67AE7"/>
    <w:rsid w:val="00F84371"/>
    <w:rsid w:val="00F85948"/>
    <w:rsid w:val="00F930D5"/>
    <w:rsid w:val="00FA3D45"/>
    <w:rsid w:val="00FB1CE1"/>
    <w:rsid w:val="00FB49C0"/>
    <w:rsid w:val="00FC2ADB"/>
    <w:rsid w:val="00FC7F92"/>
    <w:rsid w:val="00FD425B"/>
    <w:rsid w:val="00FD7ABA"/>
    <w:rsid w:val="00FE25A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9" w:qFormat="1"/>
    <w:lsdException w:name="heading 9" w:uiPriority="0" w:qFormat="1"/>
    <w:lsdException w:name="toc 1" w:uiPriority="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annotation reference" w:uiPriority="0"/>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3367"/>
  </w:style>
  <w:style w:type="paragraph" w:styleId="1">
    <w:name w:val="heading 1"/>
    <w:basedOn w:val="a"/>
    <w:next w:val="a"/>
    <w:link w:val="10"/>
    <w:qFormat/>
    <w:rsid w:val="00B47B64"/>
    <w:pPr>
      <w:keepNext/>
      <w:shd w:val="clear" w:color="auto" w:fill="FFFFFF"/>
      <w:suppressAutoHyphens/>
      <w:spacing w:after="0" w:line="240" w:lineRule="auto"/>
      <w:jc w:val="center"/>
      <w:outlineLvl w:val="0"/>
    </w:pPr>
    <w:rPr>
      <w:rFonts w:ascii="Times New Roman" w:eastAsia="Times New Roman" w:hAnsi="Times New Roman" w:cs="Times New Roman"/>
      <w:b/>
      <w:color w:val="000000"/>
      <w:spacing w:val="-7"/>
      <w:sz w:val="20"/>
      <w:szCs w:val="20"/>
      <w:lang w:eastAsia="ar-SA"/>
    </w:rPr>
  </w:style>
  <w:style w:type="paragraph" w:styleId="2">
    <w:name w:val="heading 2"/>
    <w:basedOn w:val="a"/>
    <w:next w:val="a"/>
    <w:link w:val="20"/>
    <w:qFormat/>
    <w:rsid w:val="00B47B64"/>
    <w:pPr>
      <w:keepNext/>
      <w:shd w:val="clear" w:color="auto" w:fill="FFFFFF"/>
      <w:suppressAutoHyphens/>
      <w:spacing w:after="0" w:line="240" w:lineRule="auto"/>
      <w:outlineLvl w:val="1"/>
    </w:pPr>
    <w:rPr>
      <w:rFonts w:ascii="Times New Roman" w:eastAsia="Times New Roman" w:hAnsi="Times New Roman" w:cs="Times New Roman"/>
      <w:b/>
      <w:color w:val="000000"/>
      <w:spacing w:val="-2"/>
      <w:sz w:val="24"/>
      <w:szCs w:val="20"/>
      <w:lang w:eastAsia="ar-SA"/>
    </w:rPr>
  </w:style>
  <w:style w:type="paragraph" w:styleId="3">
    <w:name w:val="heading 3"/>
    <w:basedOn w:val="a"/>
    <w:next w:val="a"/>
    <w:link w:val="30"/>
    <w:qFormat/>
    <w:rsid w:val="00B47B64"/>
    <w:pPr>
      <w:keepNext/>
      <w:widowControl w:val="0"/>
      <w:suppressAutoHyphens/>
      <w:autoSpaceDE w:val="0"/>
      <w:spacing w:before="240" w:after="60" w:line="240" w:lineRule="auto"/>
      <w:outlineLvl w:val="2"/>
    </w:pPr>
    <w:rPr>
      <w:rFonts w:ascii="Arial" w:eastAsia="Times New Roman" w:hAnsi="Arial" w:cs="Arial"/>
      <w:b/>
      <w:bCs/>
      <w:sz w:val="26"/>
      <w:szCs w:val="26"/>
      <w:lang w:eastAsia="ar-SA"/>
    </w:rPr>
  </w:style>
  <w:style w:type="paragraph" w:styleId="4">
    <w:name w:val="heading 4"/>
    <w:basedOn w:val="a"/>
    <w:next w:val="a"/>
    <w:link w:val="40"/>
    <w:qFormat/>
    <w:rsid w:val="00B47B64"/>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
    <w:name w:val="heading 5"/>
    <w:basedOn w:val="a"/>
    <w:next w:val="a"/>
    <w:link w:val="50"/>
    <w:qFormat/>
    <w:rsid w:val="00B47B64"/>
    <w:pPr>
      <w:suppressAutoHyphens/>
      <w:spacing w:before="240" w:after="60" w:line="240" w:lineRule="auto"/>
      <w:outlineLvl w:val="4"/>
    </w:pPr>
    <w:rPr>
      <w:rFonts w:ascii="Times New Roman" w:eastAsia="Times New Roman" w:hAnsi="Times New Roman" w:cs="Times New Roman"/>
      <w:b/>
      <w:bCs/>
      <w:i/>
      <w:iCs/>
      <w:sz w:val="26"/>
      <w:szCs w:val="26"/>
      <w:lang w:eastAsia="ar-SA"/>
    </w:rPr>
  </w:style>
  <w:style w:type="paragraph" w:styleId="6">
    <w:name w:val="heading 6"/>
    <w:basedOn w:val="a"/>
    <w:next w:val="a"/>
    <w:link w:val="60"/>
    <w:qFormat/>
    <w:rsid w:val="00B47B64"/>
    <w:pPr>
      <w:spacing w:before="240" w:after="60" w:line="240" w:lineRule="auto"/>
      <w:outlineLvl w:val="5"/>
    </w:pPr>
    <w:rPr>
      <w:rFonts w:ascii="Times New Roman" w:eastAsia="Times New Roman" w:hAnsi="Times New Roman" w:cs="Times New Roman"/>
      <w:b/>
      <w:bCs/>
      <w:lang w:eastAsia="ru-RU"/>
    </w:rPr>
  </w:style>
  <w:style w:type="paragraph" w:styleId="7">
    <w:name w:val="heading 7"/>
    <w:basedOn w:val="a"/>
    <w:next w:val="a"/>
    <w:link w:val="70"/>
    <w:qFormat/>
    <w:rsid w:val="00B47B64"/>
    <w:pPr>
      <w:spacing w:before="240" w:after="60" w:line="240" w:lineRule="auto"/>
      <w:outlineLvl w:val="6"/>
    </w:pPr>
    <w:rPr>
      <w:rFonts w:ascii="Times New Roman" w:eastAsia="Times New Roman" w:hAnsi="Times New Roman" w:cs="Times New Roman"/>
      <w:sz w:val="24"/>
      <w:szCs w:val="24"/>
      <w:lang w:eastAsia="ru-RU"/>
    </w:rPr>
  </w:style>
  <w:style w:type="paragraph" w:styleId="9">
    <w:name w:val="heading 9"/>
    <w:basedOn w:val="a"/>
    <w:next w:val="a"/>
    <w:link w:val="90"/>
    <w:qFormat/>
    <w:rsid w:val="00B47B64"/>
    <w:pPr>
      <w:widowControl w:val="0"/>
      <w:suppressAutoHyphens/>
      <w:autoSpaceDE w:val="0"/>
      <w:spacing w:before="240" w:after="60" w:line="240" w:lineRule="auto"/>
      <w:outlineLvl w:val="8"/>
    </w:pPr>
    <w:rPr>
      <w:rFonts w:ascii="Cambria" w:eastAsia="Times New Roman" w:hAnsi="Cambria" w:cs="Times New Roman"/>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B47B64"/>
    <w:rPr>
      <w:rFonts w:ascii="Times New Roman" w:eastAsia="Times New Roman" w:hAnsi="Times New Roman" w:cs="Times New Roman"/>
      <w:b/>
      <w:color w:val="000000"/>
      <w:spacing w:val="-7"/>
      <w:sz w:val="20"/>
      <w:szCs w:val="20"/>
      <w:shd w:val="clear" w:color="auto" w:fill="FFFFFF"/>
      <w:lang w:eastAsia="ar-SA"/>
    </w:rPr>
  </w:style>
  <w:style w:type="character" w:customStyle="1" w:styleId="20">
    <w:name w:val="Заголовок 2 Знак"/>
    <w:basedOn w:val="a0"/>
    <w:link w:val="2"/>
    <w:rsid w:val="00B47B64"/>
    <w:rPr>
      <w:rFonts w:ascii="Times New Roman" w:eastAsia="Times New Roman" w:hAnsi="Times New Roman" w:cs="Times New Roman"/>
      <w:b/>
      <w:color w:val="000000"/>
      <w:spacing w:val="-2"/>
      <w:sz w:val="24"/>
      <w:szCs w:val="20"/>
      <w:shd w:val="clear" w:color="auto" w:fill="FFFFFF"/>
      <w:lang w:eastAsia="ar-SA"/>
    </w:rPr>
  </w:style>
  <w:style w:type="character" w:customStyle="1" w:styleId="30">
    <w:name w:val="Заголовок 3 Знак"/>
    <w:basedOn w:val="a0"/>
    <w:link w:val="3"/>
    <w:rsid w:val="00B47B64"/>
    <w:rPr>
      <w:rFonts w:ascii="Arial" w:eastAsia="Times New Roman" w:hAnsi="Arial" w:cs="Arial"/>
      <w:b/>
      <w:bCs/>
      <w:sz w:val="26"/>
      <w:szCs w:val="26"/>
      <w:lang w:eastAsia="ar-SA"/>
    </w:rPr>
  </w:style>
  <w:style w:type="character" w:customStyle="1" w:styleId="40">
    <w:name w:val="Заголовок 4 Знак"/>
    <w:basedOn w:val="a0"/>
    <w:link w:val="4"/>
    <w:rsid w:val="00B47B64"/>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B47B64"/>
    <w:rPr>
      <w:rFonts w:ascii="Times New Roman" w:eastAsia="Times New Roman" w:hAnsi="Times New Roman" w:cs="Times New Roman"/>
      <w:b/>
      <w:bCs/>
      <w:i/>
      <w:iCs/>
      <w:sz w:val="26"/>
      <w:szCs w:val="26"/>
      <w:lang w:eastAsia="ar-SA"/>
    </w:rPr>
  </w:style>
  <w:style w:type="character" w:customStyle="1" w:styleId="60">
    <w:name w:val="Заголовок 6 Знак"/>
    <w:basedOn w:val="a0"/>
    <w:link w:val="6"/>
    <w:rsid w:val="00B47B64"/>
    <w:rPr>
      <w:rFonts w:ascii="Times New Roman" w:eastAsia="Times New Roman" w:hAnsi="Times New Roman" w:cs="Times New Roman"/>
      <w:b/>
      <w:bCs/>
      <w:lang w:eastAsia="ru-RU"/>
    </w:rPr>
  </w:style>
  <w:style w:type="character" w:customStyle="1" w:styleId="70">
    <w:name w:val="Заголовок 7 Знак"/>
    <w:basedOn w:val="a0"/>
    <w:link w:val="7"/>
    <w:rsid w:val="00B47B64"/>
    <w:rPr>
      <w:rFonts w:ascii="Times New Roman" w:eastAsia="Times New Roman" w:hAnsi="Times New Roman" w:cs="Times New Roman"/>
      <w:sz w:val="24"/>
      <w:szCs w:val="24"/>
      <w:lang w:eastAsia="ru-RU"/>
    </w:rPr>
  </w:style>
  <w:style w:type="character" w:customStyle="1" w:styleId="90">
    <w:name w:val="Заголовок 9 Знак"/>
    <w:basedOn w:val="a0"/>
    <w:link w:val="9"/>
    <w:rsid w:val="00B47B64"/>
    <w:rPr>
      <w:rFonts w:ascii="Cambria" w:eastAsia="Times New Roman" w:hAnsi="Cambria" w:cs="Times New Roman"/>
      <w:lang w:eastAsia="ar-SA"/>
    </w:rPr>
  </w:style>
  <w:style w:type="numbering" w:customStyle="1" w:styleId="11">
    <w:name w:val="Нет списка1"/>
    <w:next w:val="a2"/>
    <w:semiHidden/>
    <w:rsid w:val="00B47B64"/>
  </w:style>
  <w:style w:type="character" w:styleId="a3">
    <w:name w:val="Hyperlink"/>
    <w:rsid w:val="00B47B64"/>
    <w:rPr>
      <w:rFonts w:ascii="Times New Roman" w:hAnsi="Times New Roman" w:cs="Times New Roman" w:hint="default"/>
      <w:color w:val="0000FF"/>
      <w:u w:val="single"/>
    </w:rPr>
  </w:style>
  <w:style w:type="character" w:styleId="a4">
    <w:name w:val="FollowedHyperlink"/>
    <w:rsid w:val="00B47B64"/>
    <w:rPr>
      <w:color w:val="800080"/>
      <w:u w:val="single"/>
    </w:rPr>
  </w:style>
  <w:style w:type="character" w:styleId="a5">
    <w:name w:val="Strong"/>
    <w:qFormat/>
    <w:rsid w:val="00B47B64"/>
    <w:rPr>
      <w:rFonts w:ascii="Times New Roman" w:hAnsi="Times New Roman" w:cs="Times New Roman" w:hint="default"/>
      <w:b/>
      <w:bCs w:val="0"/>
    </w:rPr>
  </w:style>
  <w:style w:type="paragraph" w:styleId="a6">
    <w:name w:val="Normal (Web)"/>
    <w:basedOn w:val="a"/>
    <w:uiPriority w:val="99"/>
    <w:rsid w:val="00B47B64"/>
    <w:pPr>
      <w:suppressAutoHyphens/>
      <w:spacing w:before="280" w:after="280" w:line="240" w:lineRule="auto"/>
    </w:pPr>
    <w:rPr>
      <w:rFonts w:ascii="Times New Roman" w:eastAsia="Batang" w:hAnsi="Times New Roman" w:cs="Times New Roman"/>
      <w:color w:val="000000"/>
      <w:sz w:val="24"/>
      <w:szCs w:val="24"/>
      <w:lang w:eastAsia="ar-SA"/>
    </w:rPr>
  </w:style>
  <w:style w:type="paragraph" w:styleId="12">
    <w:name w:val="toc 1"/>
    <w:basedOn w:val="a"/>
    <w:next w:val="a"/>
    <w:autoRedefine/>
    <w:rsid w:val="00B47B64"/>
    <w:pPr>
      <w:widowControl w:val="0"/>
      <w:tabs>
        <w:tab w:val="right" w:leader="dot" w:pos="10193"/>
      </w:tabs>
      <w:suppressAutoHyphens/>
      <w:autoSpaceDE w:val="0"/>
      <w:spacing w:after="0" w:line="240" w:lineRule="auto"/>
    </w:pPr>
    <w:rPr>
      <w:rFonts w:ascii="Times New Roman" w:eastAsia="Times New Roman" w:hAnsi="Times New Roman" w:cs="Times New Roman"/>
      <w:sz w:val="24"/>
      <w:szCs w:val="24"/>
      <w:lang w:eastAsia="ru-RU"/>
    </w:rPr>
  </w:style>
  <w:style w:type="character" w:customStyle="1" w:styleId="a7">
    <w:name w:val="Верхний колонтитул Знак"/>
    <w:link w:val="a8"/>
    <w:locked/>
    <w:rsid w:val="00B47B64"/>
    <w:rPr>
      <w:lang w:eastAsia="ar-SA"/>
    </w:rPr>
  </w:style>
  <w:style w:type="paragraph" w:styleId="a8">
    <w:name w:val="header"/>
    <w:basedOn w:val="a"/>
    <w:link w:val="a7"/>
    <w:rsid w:val="00B47B64"/>
    <w:pPr>
      <w:widowControl w:val="0"/>
      <w:tabs>
        <w:tab w:val="center" w:pos="4677"/>
        <w:tab w:val="right" w:pos="9355"/>
      </w:tabs>
      <w:suppressAutoHyphens/>
      <w:autoSpaceDE w:val="0"/>
      <w:spacing w:after="0" w:line="240" w:lineRule="auto"/>
    </w:pPr>
    <w:rPr>
      <w:lang w:eastAsia="ar-SA"/>
    </w:rPr>
  </w:style>
  <w:style w:type="character" w:customStyle="1" w:styleId="13">
    <w:name w:val="Верхний колонтитул Знак1"/>
    <w:basedOn w:val="a0"/>
    <w:uiPriority w:val="99"/>
    <w:semiHidden/>
    <w:rsid w:val="00B47B64"/>
  </w:style>
  <w:style w:type="character" w:customStyle="1" w:styleId="a9">
    <w:name w:val="Нижний колонтитул Знак"/>
    <w:link w:val="aa"/>
    <w:uiPriority w:val="99"/>
    <w:locked/>
    <w:rsid w:val="00B47B64"/>
    <w:rPr>
      <w:lang w:eastAsia="ar-SA"/>
    </w:rPr>
  </w:style>
  <w:style w:type="paragraph" w:styleId="aa">
    <w:name w:val="footer"/>
    <w:basedOn w:val="a"/>
    <w:link w:val="a9"/>
    <w:uiPriority w:val="99"/>
    <w:rsid w:val="00B47B64"/>
    <w:pPr>
      <w:widowControl w:val="0"/>
      <w:tabs>
        <w:tab w:val="center" w:pos="4677"/>
        <w:tab w:val="right" w:pos="9355"/>
      </w:tabs>
      <w:suppressAutoHyphens/>
      <w:autoSpaceDE w:val="0"/>
      <w:spacing w:after="0" w:line="240" w:lineRule="auto"/>
    </w:pPr>
    <w:rPr>
      <w:lang w:eastAsia="ar-SA"/>
    </w:rPr>
  </w:style>
  <w:style w:type="character" w:customStyle="1" w:styleId="14">
    <w:name w:val="Нижний колонтитул Знак1"/>
    <w:basedOn w:val="a0"/>
    <w:uiPriority w:val="99"/>
    <w:semiHidden/>
    <w:rsid w:val="00B47B64"/>
  </w:style>
  <w:style w:type="paragraph" w:styleId="ab">
    <w:name w:val="Body Text"/>
    <w:basedOn w:val="a"/>
    <w:link w:val="ac"/>
    <w:rsid w:val="00B47B64"/>
    <w:pPr>
      <w:widowControl w:val="0"/>
      <w:suppressAutoHyphens/>
      <w:spacing w:after="120" w:line="240" w:lineRule="auto"/>
    </w:pPr>
    <w:rPr>
      <w:rFonts w:ascii="Times New Roman" w:eastAsia="Times New Roman" w:hAnsi="Times New Roman" w:cs="Times New Roman"/>
      <w:kern w:val="2"/>
      <w:sz w:val="24"/>
      <w:szCs w:val="24"/>
      <w:lang w:eastAsia="ar-SA"/>
    </w:rPr>
  </w:style>
  <w:style w:type="character" w:customStyle="1" w:styleId="ac">
    <w:name w:val="Основной текст Знак"/>
    <w:basedOn w:val="a0"/>
    <w:link w:val="ab"/>
    <w:rsid w:val="00B47B64"/>
    <w:rPr>
      <w:rFonts w:ascii="Times New Roman" w:eastAsia="Times New Roman" w:hAnsi="Times New Roman" w:cs="Times New Roman"/>
      <w:kern w:val="2"/>
      <w:sz w:val="24"/>
      <w:szCs w:val="24"/>
      <w:lang w:eastAsia="ar-SA"/>
    </w:rPr>
  </w:style>
  <w:style w:type="paragraph" w:styleId="ad">
    <w:name w:val="List"/>
    <w:basedOn w:val="ab"/>
    <w:rsid w:val="00B47B64"/>
    <w:rPr>
      <w:rFonts w:ascii="Arial" w:hAnsi="Arial" w:cs="Tahoma"/>
    </w:rPr>
  </w:style>
  <w:style w:type="character" w:customStyle="1" w:styleId="ae">
    <w:name w:val="Название Знак"/>
    <w:locked/>
    <w:rsid w:val="00B47B64"/>
    <w:rPr>
      <w:sz w:val="28"/>
      <w:lang w:val="ru-RU" w:eastAsia="ru-RU" w:bidi="ar-SA"/>
    </w:rPr>
  </w:style>
  <w:style w:type="character" w:customStyle="1" w:styleId="af">
    <w:name w:val="Основной текст с отступом Знак"/>
    <w:link w:val="af0"/>
    <w:locked/>
    <w:rsid w:val="00B47B64"/>
    <w:rPr>
      <w:b/>
      <w:color w:val="000000"/>
      <w:spacing w:val="-1"/>
      <w:sz w:val="24"/>
      <w:shd w:val="clear" w:color="auto" w:fill="FFFFFF"/>
      <w:lang w:eastAsia="ar-SA"/>
    </w:rPr>
  </w:style>
  <w:style w:type="paragraph" w:styleId="af0">
    <w:name w:val="Body Text Indent"/>
    <w:basedOn w:val="a"/>
    <w:link w:val="af"/>
    <w:rsid w:val="00B47B64"/>
    <w:pPr>
      <w:shd w:val="clear" w:color="auto" w:fill="FFFFFF"/>
      <w:suppressAutoHyphens/>
      <w:spacing w:after="0" w:line="240" w:lineRule="auto"/>
      <w:ind w:firstLine="720"/>
      <w:jc w:val="center"/>
    </w:pPr>
    <w:rPr>
      <w:b/>
      <w:color w:val="000000"/>
      <w:spacing w:val="-1"/>
      <w:sz w:val="24"/>
      <w:lang w:eastAsia="ar-SA"/>
    </w:rPr>
  </w:style>
  <w:style w:type="character" w:customStyle="1" w:styleId="15">
    <w:name w:val="Основной текст с отступом Знак1"/>
    <w:basedOn w:val="a0"/>
    <w:uiPriority w:val="99"/>
    <w:semiHidden/>
    <w:rsid w:val="00B47B64"/>
  </w:style>
  <w:style w:type="character" w:customStyle="1" w:styleId="21">
    <w:name w:val="Основной текст 2 Знак"/>
    <w:link w:val="22"/>
    <w:locked/>
    <w:rsid w:val="00B47B64"/>
    <w:rPr>
      <w:lang w:eastAsia="ar-SA"/>
    </w:rPr>
  </w:style>
  <w:style w:type="paragraph" w:styleId="22">
    <w:name w:val="Body Text 2"/>
    <w:basedOn w:val="a"/>
    <w:link w:val="21"/>
    <w:rsid w:val="00B47B64"/>
    <w:pPr>
      <w:widowControl w:val="0"/>
      <w:suppressAutoHyphens/>
      <w:autoSpaceDE w:val="0"/>
      <w:spacing w:after="120" w:line="480" w:lineRule="auto"/>
    </w:pPr>
    <w:rPr>
      <w:lang w:eastAsia="ar-SA"/>
    </w:rPr>
  </w:style>
  <w:style w:type="character" w:customStyle="1" w:styleId="210">
    <w:name w:val="Основной текст 2 Знак1"/>
    <w:basedOn w:val="a0"/>
    <w:uiPriority w:val="99"/>
    <w:semiHidden/>
    <w:rsid w:val="00B47B64"/>
  </w:style>
  <w:style w:type="character" w:customStyle="1" w:styleId="31">
    <w:name w:val="Основной текст 3 Знак"/>
    <w:link w:val="32"/>
    <w:locked/>
    <w:rsid w:val="00B47B64"/>
    <w:rPr>
      <w:sz w:val="28"/>
      <w:szCs w:val="24"/>
      <w:lang w:eastAsia="ru-RU"/>
    </w:rPr>
  </w:style>
  <w:style w:type="paragraph" w:styleId="32">
    <w:name w:val="Body Text 3"/>
    <w:basedOn w:val="a"/>
    <w:link w:val="31"/>
    <w:rsid w:val="00B47B64"/>
    <w:pPr>
      <w:spacing w:after="0" w:line="240" w:lineRule="auto"/>
    </w:pPr>
    <w:rPr>
      <w:sz w:val="28"/>
      <w:szCs w:val="24"/>
      <w:lang w:eastAsia="ru-RU"/>
    </w:rPr>
  </w:style>
  <w:style w:type="character" w:customStyle="1" w:styleId="310">
    <w:name w:val="Основной текст 3 Знак1"/>
    <w:basedOn w:val="a0"/>
    <w:uiPriority w:val="99"/>
    <w:semiHidden/>
    <w:rsid w:val="00B47B64"/>
    <w:rPr>
      <w:sz w:val="16"/>
      <w:szCs w:val="16"/>
    </w:rPr>
  </w:style>
  <w:style w:type="character" w:customStyle="1" w:styleId="23">
    <w:name w:val="Основной текст с отступом 2 Знак"/>
    <w:link w:val="24"/>
    <w:locked/>
    <w:rsid w:val="00B47B64"/>
    <w:rPr>
      <w:lang w:eastAsia="ar-SA"/>
    </w:rPr>
  </w:style>
  <w:style w:type="paragraph" w:styleId="24">
    <w:name w:val="Body Text Indent 2"/>
    <w:basedOn w:val="a"/>
    <w:link w:val="23"/>
    <w:rsid w:val="00B47B64"/>
    <w:pPr>
      <w:widowControl w:val="0"/>
      <w:suppressAutoHyphens/>
      <w:autoSpaceDE w:val="0"/>
      <w:spacing w:after="120" w:line="480" w:lineRule="auto"/>
      <w:ind w:left="283"/>
    </w:pPr>
    <w:rPr>
      <w:lang w:eastAsia="ar-SA"/>
    </w:rPr>
  </w:style>
  <w:style w:type="character" w:customStyle="1" w:styleId="211">
    <w:name w:val="Основной текст с отступом 2 Знак1"/>
    <w:basedOn w:val="a0"/>
    <w:uiPriority w:val="99"/>
    <w:semiHidden/>
    <w:rsid w:val="00B47B64"/>
  </w:style>
  <w:style w:type="character" w:customStyle="1" w:styleId="33">
    <w:name w:val="Основной текст с отступом 3 Знак"/>
    <w:link w:val="34"/>
    <w:locked/>
    <w:rsid w:val="00B47B64"/>
    <w:rPr>
      <w:sz w:val="16"/>
      <w:szCs w:val="16"/>
      <w:lang w:eastAsia="ru-RU"/>
    </w:rPr>
  </w:style>
  <w:style w:type="paragraph" w:styleId="34">
    <w:name w:val="Body Text Indent 3"/>
    <w:basedOn w:val="a"/>
    <w:link w:val="33"/>
    <w:rsid w:val="00B47B64"/>
    <w:pPr>
      <w:spacing w:after="120" w:line="240" w:lineRule="auto"/>
      <w:ind w:left="283"/>
    </w:pPr>
    <w:rPr>
      <w:sz w:val="16"/>
      <w:szCs w:val="16"/>
      <w:lang w:eastAsia="ru-RU"/>
    </w:rPr>
  </w:style>
  <w:style w:type="character" w:customStyle="1" w:styleId="311">
    <w:name w:val="Основной текст с отступом 3 Знак1"/>
    <w:basedOn w:val="a0"/>
    <w:uiPriority w:val="99"/>
    <w:semiHidden/>
    <w:rsid w:val="00B47B64"/>
    <w:rPr>
      <w:sz w:val="16"/>
      <w:szCs w:val="16"/>
    </w:rPr>
  </w:style>
  <w:style w:type="character" w:customStyle="1" w:styleId="af1">
    <w:name w:val="Схема документа Знак"/>
    <w:link w:val="af2"/>
    <w:semiHidden/>
    <w:locked/>
    <w:rsid w:val="00B47B64"/>
    <w:rPr>
      <w:rFonts w:ascii="Tahoma" w:hAnsi="Tahoma" w:cs="Tahoma"/>
      <w:sz w:val="16"/>
      <w:szCs w:val="16"/>
      <w:lang w:eastAsia="ar-SA"/>
    </w:rPr>
  </w:style>
  <w:style w:type="paragraph" w:styleId="af2">
    <w:name w:val="Document Map"/>
    <w:basedOn w:val="a"/>
    <w:link w:val="af1"/>
    <w:semiHidden/>
    <w:rsid w:val="00B47B64"/>
    <w:pPr>
      <w:widowControl w:val="0"/>
      <w:suppressAutoHyphens/>
      <w:autoSpaceDE w:val="0"/>
      <w:spacing w:after="0" w:line="240" w:lineRule="auto"/>
    </w:pPr>
    <w:rPr>
      <w:rFonts w:ascii="Tahoma" w:hAnsi="Tahoma" w:cs="Tahoma"/>
      <w:sz w:val="16"/>
      <w:szCs w:val="16"/>
      <w:lang w:eastAsia="ar-SA"/>
    </w:rPr>
  </w:style>
  <w:style w:type="character" w:customStyle="1" w:styleId="16">
    <w:name w:val="Схема документа Знак1"/>
    <w:basedOn w:val="a0"/>
    <w:uiPriority w:val="99"/>
    <w:semiHidden/>
    <w:rsid w:val="00B47B64"/>
    <w:rPr>
      <w:rFonts w:ascii="Segoe UI" w:hAnsi="Segoe UI" w:cs="Segoe UI"/>
      <w:sz w:val="16"/>
      <w:szCs w:val="16"/>
    </w:rPr>
  </w:style>
  <w:style w:type="character" w:customStyle="1" w:styleId="af3">
    <w:name w:val="Текст Знак"/>
    <w:link w:val="af4"/>
    <w:locked/>
    <w:rsid w:val="00B47B64"/>
    <w:rPr>
      <w:rFonts w:ascii="Courier New" w:hAnsi="Courier New" w:cs="Courier New"/>
      <w:lang w:eastAsia="ru-RU"/>
    </w:rPr>
  </w:style>
  <w:style w:type="paragraph" w:styleId="af4">
    <w:name w:val="Plain Text"/>
    <w:basedOn w:val="a"/>
    <w:link w:val="af3"/>
    <w:rsid w:val="00B47B64"/>
    <w:pPr>
      <w:spacing w:after="0" w:line="240" w:lineRule="auto"/>
    </w:pPr>
    <w:rPr>
      <w:rFonts w:ascii="Courier New" w:hAnsi="Courier New" w:cs="Courier New"/>
      <w:lang w:eastAsia="ru-RU"/>
    </w:rPr>
  </w:style>
  <w:style w:type="character" w:customStyle="1" w:styleId="17">
    <w:name w:val="Текст Знак1"/>
    <w:basedOn w:val="a0"/>
    <w:uiPriority w:val="99"/>
    <w:semiHidden/>
    <w:rsid w:val="00B47B64"/>
    <w:rPr>
      <w:rFonts w:ascii="Consolas" w:hAnsi="Consolas"/>
      <w:sz w:val="21"/>
      <w:szCs w:val="21"/>
    </w:rPr>
  </w:style>
  <w:style w:type="character" w:customStyle="1" w:styleId="af5">
    <w:name w:val="Текст выноски Знак"/>
    <w:link w:val="af6"/>
    <w:locked/>
    <w:rsid w:val="00B47B64"/>
    <w:rPr>
      <w:rFonts w:ascii="Tahoma" w:hAnsi="Tahoma" w:cs="Tahoma"/>
      <w:sz w:val="16"/>
      <w:szCs w:val="16"/>
      <w:lang w:eastAsia="ar-SA"/>
    </w:rPr>
  </w:style>
  <w:style w:type="paragraph" w:styleId="af6">
    <w:name w:val="Balloon Text"/>
    <w:basedOn w:val="a"/>
    <w:link w:val="af5"/>
    <w:rsid w:val="00B47B64"/>
    <w:pPr>
      <w:widowControl w:val="0"/>
      <w:suppressAutoHyphens/>
      <w:autoSpaceDE w:val="0"/>
      <w:spacing w:after="0" w:line="240" w:lineRule="auto"/>
    </w:pPr>
    <w:rPr>
      <w:rFonts w:ascii="Tahoma" w:hAnsi="Tahoma" w:cs="Tahoma"/>
      <w:sz w:val="16"/>
      <w:szCs w:val="16"/>
      <w:lang w:eastAsia="ar-SA"/>
    </w:rPr>
  </w:style>
  <w:style w:type="character" w:customStyle="1" w:styleId="18">
    <w:name w:val="Текст выноски Знак1"/>
    <w:basedOn w:val="a0"/>
    <w:uiPriority w:val="99"/>
    <w:semiHidden/>
    <w:rsid w:val="00B47B64"/>
    <w:rPr>
      <w:rFonts w:ascii="Segoe UI" w:hAnsi="Segoe UI" w:cs="Segoe UI"/>
      <w:sz w:val="18"/>
      <w:szCs w:val="18"/>
    </w:rPr>
  </w:style>
  <w:style w:type="paragraph" w:styleId="af7">
    <w:name w:val="Title"/>
    <w:basedOn w:val="a"/>
    <w:next w:val="ab"/>
    <w:link w:val="19"/>
    <w:rsid w:val="00B47B64"/>
    <w:pPr>
      <w:keepNext/>
      <w:widowControl w:val="0"/>
      <w:suppressAutoHyphens/>
      <w:autoSpaceDE w:val="0"/>
      <w:spacing w:before="240" w:after="120" w:line="240" w:lineRule="auto"/>
    </w:pPr>
    <w:rPr>
      <w:rFonts w:ascii="Arial" w:eastAsia="Times New Roman" w:hAnsi="Arial" w:cs="Tahoma"/>
      <w:sz w:val="28"/>
      <w:szCs w:val="28"/>
      <w:lang w:eastAsia="ar-SA"/>
    </w:rPr>
  </w:style>
  <w:style w:type="character" w:customStyle="1" w:styleId="19">
    <w:name w:val="Название Знак1"/>
    <w:basedOn w:val="a0"/>
    <w:link w:val="af7"/>
    <w:rsid w:val="00B47B64"/>
    <w:rPr>
      <w:rFonts w:ascii="Arial" w:eastAsia="Times New Roman" w:hAnsi="Arial" w:cs="Tahoma"/>
      <w:sz w:val="28"/>
      <w:szCs w:val="28"/>
      <w:lang w:eastAsia="ar-SA"/>
    </w:rPr>
  </w:style>
  <w:style w:type="paragraph" w:customStyle="1" w:styleId="35">
    <w:name w:val="Название3"/>
    <w:basedOn w:val="a"/>
    <w:rsid w:val="00B47B64"/>
    <w:pPr>
      <w:widowControl w:val="0"/>
      <w:suppressLineNumbers/>
      <w:suppressAutoHyphens/>
      <w:autoSpaceDE w:val="0"/>
      <w:spacing w:before="120" w:after="120" w:line="240" w:lineRule="auto"/>
    </w:pPr>
    <w:rPr>
      <w:rFonts w:ascii="Arial" w:eastAsia="Times New Roman" w:hAnsi="Arial" w:cs="Tahoma"/>
      <w:i/>
      <w:iCs/>
      <w:sz w:val="24"/>
      <w:szCs w:val="24"/>
      <w:lang w:eastAsia="ar-SA"/>
    </w:rPr>
  </w:style>
  <w:style w:type="paragraph" w:customStyle="1" w:styleId="36">
    <w:name w:val="Указатель3"/>
    <w:basedOn w:val="a"/>
    <w:rsid w:val="00B47B64"/>
    <w:pPr>
      <w:widowControl w:val="0"/>
      <w:suppressLineNumbers/>
      <w:suppressAutoHyphens/>
      <w:autoSpaceDE w:val="0"/>
      <w:spacing w:after="0" w:line="240" w:lineRule="auto"/>
    </w:pPr>
    <w:rPr>
      <w:rFonts w:ascii="Arial" w:eastAsia="Times New Roman" w:hAnsi="Arial" w:cs="Tahoma"/>
      <w:sz w:val="20"/>
      <w:szCs w:val="20"/>
      <w:lang w:eastAsia="ar-SA"/>
    </w:rPr>
  </w:style>
  <w:style w:type="paragraph" w:customStyle="1" w:styleId="25">
    <w:name w:val="Название2"/>
    <w:basedOn w:val="a"/>
    <w:rsid w:val="00B47B64"/>
    <w:pPr>
      <w:widowControl w:val="0"/>
      <w:suppressLineNumbers/>
      <w:suppressAutoHyphens/>
      <w:autoSpaceDE w:val="0"/>
      <w:spacing w:before="120" w:after="120" w:line="240" w:lineRule="auto"/>
    </w:pPr>
    <w:rPr>
      <w:rFonts w:ascii="Arial" w:eastAsia="Times New Roman" w:hAnsi="Arial" w:cs="Tahoma"/>
      <w:i/>
      <w:iCs/>
      <w:sz w:val="24"/>
      <w:szCs w:val="24"/>
      <w:lang w:eastAsia="ar-SA"/>
    </w:rPr>
  </w:style>
  <w:style w:type="paragraph" w:customStyle="1" w:styleId="26">
    <w:name w:val="Указатель2"/>
    <w:basedOn w:val="a"/>
    <w:rsid w:val="00B47B64"/>
    <w:pPr>
      <w:widowControl w:val="0"/>
      <w:suppressLineNumbers/>
      <w:suppressAutoHyphens/>
      <w:autoSpaceDE w:val="0"/>
      <w:spacing w:after="0" w:line="240" w:lineRule="auto"/>
    </w:pPr>
    <w:rPr>
      <w:rFonts w:ascii="Arial" w:eastAsia="Times New Roman" w:hAnsi="Arial" w:cs="Tahoma"/>
      <w:sz w:val="20"/>
      <w:szCs w:val="20"/>
      <w:lang w:eastAsia="ar-SA"/>
    </w:rPr>
  </w:style>
  <w:style w:type="paragraph" w:customStyle="1" w:styleId="1a">
    <w:name w:val="Название1"/>
    <w:basedOn w:val="a"/>
    <w:rsid w:val="00B47B64"/>
    <w:pPr>
      <w:widowControl w:val="0"/>
      <w:suppressLineNumbers/>
      <w:suppressAutoHyphens/>
      <w:autoSpaceDE w:val="0"/>
      <w:spacing w:before="120" w:after="120" w:line="240" w:lineRule="auto"/>
    </w:pPr>
    <w:rPr>
      <w:rFonts w:ascii="Arial" w:eastAsia="Times New Roman" w:hAnsi="Arial" w:cs="Tahoma"/>
      <w:i/>
      <w:iCs/>
      <w:sz w:val="24"/>
      <w:szCs w:val="24"/>
      <w:lang w:eastAsia="ar-SA"/>
    </w:rPr>
  </w:style>
  <w:style w:type="paragraph" w:customStyle="1" w:styleId="1b">
    <w:name w:val="Указатель1"/>
    <w:basedOn w:val="a"/>
    <w:rsid w:val="00B47B64"/>
    <w:pPr>
      <w:widowControl w:val="0"/>
      <w:suppressLineNumbers/>
      <w:suppressAutoHyphens/>
      <w:autoSpaceDE w:val="0"/>
      <w:spacing w:after="0" w:line="240" w:lineRule="auto"/>
    </w:pPr>
    <w:rPr>
      <w:rFonts w:ascii="Arial" w:eastAsia="Times New Roman" w:hAnsi="Arial" w:cs="Tahoma"/>
      <w:sz w:val="20"/>
      <w:szCs w:val="20"/>
      <w:lang w:eastAsia="ar-SA"/>
    </w:rPr>
  </w:style>
  <w:style w:type="paragraph" w:customStyle="1" w:styleId="af8">
    <w:name w:val="Основной текст с от"/>
    <w:basedOn w:val="a"/>
    <w:rsid w:val="00B47B64"/>
    <w:pPr>
      <w:widowControl w:val="0"/>
      <w:suppressAutoHyphens/>
      <w:spacing w:after="0" w:line="240" w:lineRule="auto"/>
      <w:ind w:firstLine="720"/>
    </w:pPr>
    <w:rPr>
      <w:rFonts w:ascii="Times New Roman" w:eastAsia="Times New Roman" w:hAnsi="Times New Roman" w:cs="Times New Roman"/>
      <w:b/>
      <w:kern w:val="2"/>
      <w:sz w:val="24"/>
      <w:szCs w:val="24"/>
      <w:lang w:eastAsia="ar-SA"/>
    </w:rPr>
  </w:style>
  <w:style w:type="paragraph" w:customStyle="1" w:styleId="312">
    <w:name w:val="Основной текст 31"/>
    <w:basedOn w:val="a"/>
    <w:rsid w:val="00B47B64"/>
    <w:pPr>
      <w:widowControl w:val="0"/>
      <w:suppressAutoHyphens/>
      <w:spacing w:after="0" w:line="240" w:lineRule="auto"/>
      <w:jc w:val="both"/>
    </w:pPr>
    <w:rPr>
      <w:rFonts w:ascii="Times New Roman" w:eastAsia="Times New Roman" w:hAnsi="Times New Roman" w:cs="Times New Roman"/>
      <w:kern w:val="2"/>
      <w:sz w:val="26"/>
      <w:szCs w:val="24"/>
      <w:lang w:eastAsia="ar-SA"/>
    </w:rPr>
  </w:style>
  <w:style w:type="paragraph" w:customStyle="1" w:styleId="af9">
    <w:name w:val="Содержимое таблицы"/>
    <w:basedOn w:val="a"/>
    <w:rsid w:val="00B47B64"/>
    <w:pPr>
      <w:widowControl w:val="0"/>
      <w:suppressLineNumbers/>
      <w:suppressAutoHyphens/>
      <w:autoSpaceDE w:val="0"/>
      <w:spacing w:after="0" w:line="240" w:lineRule="auto"/>
    </w:pPr>
    <w:rPr>
      <w:rFonts w:ascii="Times New Roman" w:eastAsia="Times New Roman" w:hAnsi="Times New Roman" w:cs="Times New Roman"/>
      <w:sz w:val="20"/>
      <w:szCs w:val="20"/>
      <w:lang w:eastAsia="ar-SA"/>
    </w:rPr>
  </w:style>
  <w:style w:type="paragraph" w:customStyle="1" w:styleId="afa">
    <w:name w:val="Заголовок таблицы"/>
    <w:basedOn w:val="af9"/>
    <w:rsid w:val="00B47B64"/>
    <w:pPr>
      <w:jc w:val="center"/>
    </w:pPr>
    <w:rPr>
      <w:b/>
      <w:bCs/>
    </w:rPr>
  </w:style>
  <w:style w:type="paragraph" w:customStyle="1" w:styleId="afb">
    <w:name w:val="Содержимое врезки"/>
    <w:basedOn w:val="ab"/>
    <w:rsid w:val="00B47B64"/>
  </w:style>
  <w:style w:type="paragraph" w:customStyle="1" w:styleId="1c">
    <w:name w:val="Абзац списка1"/>
    <w:basedOn w:val="a"/>
    <w:rsid w:val="00B47B64"/>
    <w:pPr>
      <w:spacing w:after="0" w:line="240" w:lineRule="auto"/>
      <w:ind w:left="720"/>
      <w:contextualSpacing/>
    </w:pPr>
    <w:rPr>
      <w:rFonts w:ascii="Times New Roman" w:eastAsia="Batang" w:hAnsi="Times New Roman" w:cs="Times New Roman"/>
      <w:sz w:val="24"/>
      <w:szCs w:val="24"/>
      <w:lang w:eastAsia="ko-KR"/>
    </w:rPr>
  </w:style>
  <w:style w:type="character" w:customStyle="1" w:styleId="NoSpacingChar">
    <w:name w:val="No Spacing Char"/>
    <w:link w:val="1d"/>
    <w:locked/>
    <w:rsid w:val="00B47B64"/>
    <w:rPr>
      <w:rFonts w:ascii="Calibri" w:hAnsi="Calibri"/>
    </w:rPr>
  </w:style>
  <w:style w:type="paragraph" w:customStyle="1" w:styleId="1d">
    <w:name w:val="Без интервала1"/>
    <w:link w:val="NoSpacingChar"/>
    <w:rsid w:val="00B47B64"/>
    <w:pPr>
      <w:spacing w:after="0" w:line="240" w:lineRule="auto"/>
    </w:pPr>
    <w:rPr>
      <w:rFonts w:ascii="Calibri" w:hAnsi="Calibri"/>
    </w:rPr>
  </w:style>
  <w:style w:type="paragraph" w:customStyle="1" w:styleId="1e">
    <w:name w:val="Заголовок оглавления1"/>
    <w:basedOn w:val="1"/>
    <w:next w:val="a"/>
    <w:rsid w:val="00B47B64"/>
    <w:pPr>
      <w:keepLines/>
      <w:shd w:val="clear" w:color="auto" w:fill="auto"/>
      <w:suppressAutoHyphens w:val="0"/>
      <w:spacing w:before="480" w:line="276" w:lineRule="auto"/>
      <w:jc w:val="left"/>
      <w:outlineLvl w:val="9"/>
    </w:pPr>
    <w:rPr>
      <w:rFonts w:ascii="Cambria" w:hAnsi="Cambria"/>
      <w:bCs/>
      <w:color w:val="365F91"/>
      <w:spacing w:val="0"/>
      <w:sz w:val="28"/>
      <w:szCs w:val="28"/>
      <w:lang w:eastAsia="en-US"/>
    </w:rPr>
  </w:style>
  <w:style w:type="paragraph" w:customStyle="1" w:styleId="afc">
    <w:name w:val="Знак Знак Знак Знак"/>
    <w:basedOn w:val="a"/>
    <w:rsid w:val="00B47B64"/>
    <w:pPr>
      <w:spacing w:line="240" w:lineRule="exact"/>
    </w:pPr>
    <w:rPr>
      <w:rFonts w:ascii="Verdana" w:eastAsia="Times New Roman" w:hAnsi="Verdana" w:cs="Times New Roman"/>
      <w:sz w:val="20"/>
      <w:szCs w:val="20"/>
      <w:lang w:val="en-US"/>
    </w:rPr>
  </w:style>
  <w:style w:type="paragraph" w:customStyle="1" w:styleId="Default">
    <w:name w:val="Default"/>
    <w:uiPriority w:val="99"/>
    <w:rsid w:val="00B47B64"/>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Bodytext">
    <w:name w:val="Body text_"/>
    <w:link w:val="1f"/>
    <w:locked/>
    <w:rsid w:val="00B47B64"/>
    <w:rPr>
      <w:sz w:val="28"/>
      <w:shd w:val="clear" w:color="auto" w:fill="FFFFFF"/>
    </w:rPr>
  </w:style>
  <w:style w:type="paragraph" w:customStyle="1" w:styleId="1f">
    <w:name w:val="Основной текст1"/>
    <w:basedOn w:val="a"/>
    <w:link w:val="Bodytext"/>
    <w:rsid w:val="00B47B64"/>
    <w:pPr>
      <w:shd w:val="clear" w:color="auto" w:fill="FFFFFF"/>
      <w:spacing w:after="0" w:line="317" w:lineRule="exact"/>
      <w:jc w:val="both"/>
    </w:pPr>
    <w:rPr>
      <w:sz w:val="28"/>
      <w:shd w:val="clear" w:color="auto" w:fill="FFFFFF"/>
    </w:rPr>
  </w:style>
  <w:style w:type="character" w:customStyle="1" w:styleId="Bodytext2">
    <w:name w:val="Body text (2)_"/>
    <w:link w:val="Bodytext20"/>
    <w:locked/>
    <w:rsid w:val="00B47B64"/>
    <w:rPr>
      <w:sz w:val="28"/>
      <w:shd w:val="clear" w:color="auto" w:fill="FFFFFF"/>
    </w:rPr>
  </w:style>
  <w:style w:type="paragraph" w:customStyle="1" w:styleId="Bodytext20">
    <w:name w:val="Body text (2)"/>
    <w:basedOn w:val="a"/>
    <w:link w:val="Bodytext2"/>
    <w:rsid w:val="00B47B64"/>
    <w:pPr>
      <w:shd w:val="clear" w:color="auto" w:fill="FFFFFF"/>
      <w:spacing w:before="420" w:after="300" w:line="322" w:lineRule="exact"/>
    </w:pPr>
    <w:rPr>
      <w:sz w:val="28"/>
      <w:shd w:val="clear" w:color="auto" w:fill="FFFFFF"/>
    </w:rPr>
  </w:style>
  <w:style w:type="paragraph" w:customStyle="1" w:styleId="c3c2">
    <w:name w:val="c3 c2"/>
    <w:basedOn w:val="a"/>
    <w:rsid w:val="00B47B6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web">
    <w:name w:val="normalweb"/>
    <w:basedOn w:val="a"/>
    <w:rsid w:val="00B47B6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
    <w:rsid w:val="00B47B64"/>
    <w:pPr>
      <w:spacing w:before="75" w:after="75" w:line="240" w:lineRule="auto"/>
    </w:pPr>
    <w:rPr>
      <w:rFonts w:ascii="Times New Roman" w:eastAsia="Times New Roman" w:hAnsi="Times New Roman" w:cs="Times New Roman"/>
      <w:sz w:val="24"/>
      <w:szCs w:val="24"/>
      <w:lang w:eastAsia="ru-RU"/>
    </w:rPr>
  </w:style>
  <w:style w:type="paragraph" w:customStyle="1" w:styleId="Style5">
    <w:name w:val="Style5"/>
    <w:basedOn w:val="a"/>
    <w:rsid w:val="00B47B64"/>
    <w:pPr>
      <w:widowControl w:val="0"/>
      <w:autoSpaceDE w:val="0"/>
      <w:autoSpaceDN w:val="0"/>
      <w:adjustRightInd w:val="0"/>
      <w:spacing w:after="0" w:line="259" w:lineRule="exact"/>
    </w:pPr>
    <w:rPr>
      <w:rFonts w:ascii="Times New Roman" w:eastAsia="Times New Roman" w:hAnsi="Times New Roman" w:cs="Times New Roman"/>
      <w:sz w:val="24"/>
      <w:szCs w:val="24"/>
      <w:lang w:eastAsia="ru-RU"/>
    </w:rPr>
  </w:style>
  <w:style w:type="paragraph" w:customStyle="1" w:styleId="afd">
    <w:name w:val="Знак"/>
    <w:basedOn w:val="a"/>
    <w:rsid w:val="00B47B64"/>
    <w:pPr>
      <w:spacing w:line="240" w:lineRule="exact"/>
    </w:pPr>
    <w:rPr>
      <w:rFonts w:ascii="Verdana" w:eastAsia="Times New Roman" w:hAnsi="Verdana" w:cs="Times New Roman"/>
      <w:sz w:val="20"/>
      <w:szCs w:val="20"/>
      <w:lang w:val="en-US"/>
    </w:rPr>
  </w:style>
  <w:style w:type="paragraph" w:customStyle="1" w:styleId="afe">
    <w:name w:val="Основной текс мой"/>
    <w:basedOn w:val="ab"/>
    <w:rsid w:val="00B47B64"/>
    <w:pPr>
      <w:widowControl/>
      <w:suppressAutoHyphens w:val="0"/>
      <w:spacing w:after="0"/>
      <w:ind w:firstLine="567"/>
      <w:jc w:val="both"/>
    </w:pPr>
    <w:rPr>
      <w:kern w:val="0"/>
      <w:szCs w:val="20"/>
      <w:lang w:eastAsia="ru-RU"/>
    </w:rPr>
  </w:style>
  <w:style w:type="character" w:styleId="aff">
    <w:name w:val="page number"/>
    <w:rsid w:val="00B47B64"/>
    <w:rPr>
      <w:rFonts w:ascii="Times New Roman" w:hAnsi="Times New Roman" w:cs="Times New Roman" w:hint="default"/>
    </w:rPr>
  </w:style>
  <w:style w:type="character" w:customStyle="1" w:styleId="WW8Num1z0">
    <w:name w:val="WW8Num1z0"/>
    <w:rsid w:val="00B47B64"/>
    <w:rPr>
      <w:rFonts w:ascii="Symbol" w:hAnsi="Symbol" w:hint="default"/>
    </w:rPr>
  </w:style>
  <w:style w:type="character" w:customStyle="1" w:styleId="WW8Num1z1">
    <w:name w:val="WW8Num1z1"/>
    <w:rsid w:val="00B47B64"/>
    <w:rPr>
      <w:rFonts w:ascii="Courier New" w:hAnsi="Courier New" w:cs="Courier New" w:hint="default"/>
    </w:rPr>
  </w:style>
  <w:style w:type="character" w:customStyle="1" w:styleId="WW8Num1z2">
    <w:name w:val="WW8Num1z2"/>
    <w:rsid w:val="00B47B64"/>
    <w:rPr>
      <w:rFonts w:ascii="Wingdings" w:hAnsi="Wingdings" w:hint="default"/>
    </w:rPr>
  </w:style>
  <w:style w:type="character" w:customStyle="1" w:styleId="WW8Num2z0">
    <w:name w:val="WW8Num2z0"/>
    <w:rsid w:val="00B47B64"/>
    <w:rPr>
      <w:rFonts w:ascii="Symbol" w:hAnsi="Symbol" w:hint="default"/>
    </w:rPr>
  </w:style>
  <w:style w:type="character" w:customStyle="1" w:styleId="WW8Num3z0">
    <w:name w:val="WW8Num3z0"/>
    <w:rsid w:val="00B47B64"/>
    <w:rPr>
      <w:rFonts w:ascii="Symbol" w:hAnsi="Symbol" w:hint="default"/>
    </w:rPr>
  </w:style>
  <w:style w:type="character" w:customStyle="1" w:styleId="WW8Num4z0">
    <w:name w:val="WW8Num4z0"/>
    <w:rsid w:val="00B47B64"/>
    <w:rPr>
      <w:rFonts w:ascii="Symbol" w:hAnsi="Symbol" w:hint="default"/>
    </w:rPr>
  </w:style>
  <w:style w:type="character" w:customStyle="1" w:styleId="WW8Num5z0">
    <w:name w:val="WW8Num5z0"/>
    <w:rsid w:val="00B47B64"/>
    <w:rPr>
      <w:rFonts w:ascii="Symbol" w:hAnsi="Symbol" w:hint="default"/>
    </w:rPr>
  </w:style>
  <w:style w:type="character" w:customStyle="1" w:styleId="WW8Num6z0">
    <w:name w:val="WW8Num6z0"/>
    <w:rsid w:val="00B47B64"/>
    <w:rPr>
      <w:rFonts w:ascii="Times New Roman" w:hAnsi="Times New Roman" w:cs="Times New Roman" w:hint="default"/>
    </w:rPr>
  </w:style>
  <w:style w:type="character" w:customStyle="1" w:styleId="WW8Num8z0">
    <w:name w:val="WW8Num8z0"/>
    <w:rsid w:val="00B47B64"/>
    <w:rPr>
      <w:rFonts w:ascii="Symbol" w:hAnsi="Symbol" w:hint="default"/>
      <w:sz w:val="24"/>
    </w:rPr>
  </w:style>
  <w:style w:type="character" w:customStyle="1" w:styleId="WW8Num9z0">
    <w:name w:val="WW8Num9z0"/>
    <w:rsid w:val="00B47B64"/>
    <w:rPr>
      <w:rFonts w:ascii="Symbol" w:hAnsi="Symbol" w:hint="default"/>
    </w:rPr>
  </w:style>
  <w:style w:type="character" w:customStyle="1" w:styleId="WW8Num9z2">
    <w:name w:val="WW8Num9z2"/>
    <w:rsid w:val="00B47B64"/>
    <w:rPr>
      <w:rFonts w:ascii="Wingdings" w:hAnsi="Wingdings" w:hint="default"/>
    </w:rPr>
  </w:style>
  <w:style w:type="character" w:customStyle="1" w:styleId="WW8Num9z4">
    <w:name w:val="WW8Num9z4"/>
    <w:rsid w:val="00B47B64"/>
    <w:rPr>
      <w:rFonts w:ascii="Courier New" w:hAnsi="Courier New" w:cs="Courier New" w:hint="default"/>
    </w:rPr>
  </w:style>
  <w:style w:type="character" w:customStyle="1" w:styleId="WW8Num10z0">
    <w:name w:val="WW8Num10z0"/>
    <w:rsid w:val="00B47B64"/>
    <w:rPr>
      <w:rFonts w:ascii="Symbol" w:hAnsi="Symbol" w:hint="default"/>
      <w:sz w:val="24"/>
    </w:rPr>
  </w:style>
  <w:style w:type="character" w:customStyle="1" w:styleId="WW8Num11z0">
    <w:name w:val="WW8Num11z0"/>
    <w:rsid w:val="00B47B64"/>
    <w:rPr>
      <w:rFonts w:ascii="Times New Roman" w:hAnsi="Times New Roman" w:cs="Times New Roman" w:hint="default"/>
    </w:rPr>
  </w:style>
  <w:style w:type="character" w:customStyle="1" w:styleId="WW8Num12z0">
    <w:name w:val="WW8Num12z0"/>
    <w:rsid w:val="00B47B64"/>
    <w:rPr>
      <w:rFonts w:ascii="Times New Roman" w:hAnsi="Times New Roman" w:cs="Times New Roman" w:hint="default"/>
    </w:rPr>
  </w:style>
  <w:style w:type="character" w:customStyle="1" w:styleId="WW8Num13z0">
    <w:name w:val="WW8Num13z0"/>
    <w:rsid w:val="00B47B64"/>
    <w:rPr>
      <w:rFonts w:ascii="Symbol" w:hAnsi="Symbol" w:hint="default"/>
    </w:rPr>
  </w:style>
  <w:style w:type="character" w:customStyle="1" w:styleId="WW8Num14z0">
    <w:name w:val="WW8Num14z0"/>
    <w:rsid w:val="00B47B64"/>
    <w:rPr>
      <w:rFonts w:ascii="Symbol" w:hAnsi="Symbol" w:hint="default"/>
    </w:rPr>
  </w:style>
  <w:style w:type="character" w:customStyle="1" w:styleId="WW8Num15z0">
    <w:name w:val="WW8Num15z0"/>
    <w:rsid w:val="00B47B64"/>
    <w:rPr>
      <w:rFonts w:ascii="Symbol" w:hAnsi="Symbol" w:hint="default"/>
      <w:sz w:val="24"/>
    </w:rPr>
  </w:style>
  <w:style w:type="character" w:customStyle="1" w:styleId="WW8Num16z0">
    <w:name w:val="WW8Num16z0"/>
    <w:rsid w:val="00B47B64"/>
    <w:rPr>
      <w:rFonts w:ascii="Symbol" w:hAnsi="Symbol" w:hint="default"/>
      <w:sz w:val="24"/>
    </w:rPr>
  </w:style>
  <w:style w:type="character" w:customStyle="1" w:styleId="WW8Num17z0">
    <w:name w:val="WW8Num17z0"/>
    <w:rsid w:val="00B47B64"/>
    <w:rPr>
      <w:rFonts w:ascii="Symbol" w:hAnsi="Symbol" w:hint="default"/>
      <w:sz w:val="24"/>
    </w:rPr>
  </w:style>
  <w:style w:type="character" w:customStyle="1" w:styleId="WW8Num18z0">
    <w:name w:val="WW8Num18z0"/>
    <w:rsid w:val="00B47B64"/>
    <w:rPr>
      <w:rFonts w:ascii="Symbol" w:hAnsi="Symbol" w:hint="default"/>
    </w:rPr>
  </w:style>
  <w:style w:type="character" w:customStyle="1" w:styleId="WW8Num19z0">
    <w:name w:val="WW8Num19z0"/>
    <w:rsid w:val="00B47B64"/>
    <w:rPr>
      <w:rFonts w:ascii="Symbol" w:hAnsi="Symbol" w:hint="default"/>
      <w:sz w:val="24"/>
    </w:rPr>
  </w:style>
  <w:style w:type="character" w:customStyle="1" w:styleId="WW8Num20z0">
    <w:name w:val="WW8Num20z0"/>
    <w:rsid w:val="00B47B64"/>
    <w:rPr>
      <w:rFonts w:ascii="Symbol" w:hAnsi="Symbol" w:hint="default"/>
      <w:sz w:val="24"/>
    </w:rPr>
  </w:style>
  <w:style w:type="character" w:customStyle="1" w:styleId="WW8Num21z0">
    <w:name w:val="WW8Num21z0"/>
    <w:rsid w:val="00B47B64"/>
    <w:rPr>
      <w:rFonts w:ascii="Symbol" w:hAnsi="Symbol" w:hint="default"/>
    </w:rPr>
  </w:style>
  <w:style w:type="character" w:customStyle="1" w:styleId="WW8Num22z0">
    <w:name w:val="WW8Num22z0"/>
    <w:rsid w:val="00B47B64"/>
    <w:rPr>
      <w:rFonts w:ascii="Symbol" w:hAnsi="Symbol" w:hint="default"/>
      <w:sz w:val="20"/>
    </w:rPr>
  </w:style>
  <w:style w:type="character" w:customStyle="1" w:styleId="WW8Num23z1">
    <w:name w:val="WW8Num23z1"/>
    <w:rsid w:val="00B47B64"/>
    <w:rPr>
      <w:rFonts w:ascii="Times New Roman" w:eastAsia="Times New Roman" w:hAnsi="Times New Roman" w:cs="Times New Roman" w:hint="default"/>
      <w:color w:val="000000"/>
      <w:sz w:val="28"/>
    </w:rPr>
  </w:style>
  <w:style w:type="character" w:customStyle="1" w:styleId="WW8Num24z0">
    <w:name w:val="WW8Num24z0"/>
    <w:rsid w:val="00B47B64"/>
    <w:rPr>
      <w:rFonts w:ascii="Symbol" w:hAnsi="Symbol" w:hint="default"/>
      <w:sz w:val="24"/>
    </w:rPr>
  </w:style>
  <w:style w:type="character" w:customStyle="1" w:styleId="WW8Num25z0">
    <w:name w:val="WW8Num25z0"/>
    <w:rsid w:val="00B47B64"/>
    <w:rPr>
      <w:rFonts w:ascii="Symbol" w:hAnsi="Symbol" w:hint="default"/>
      <w:sz w:val="20"/>
    </w:rPr>
  </w:style>
  <w:style w:type="character" w:customStyle="1" w:styleId="WW8Num26z0">
    <w:name w:val="WW8Num26z0"/>
    <w:rsid w:val="00B47B64"/>
    <w:rPr>
      <w:rFonts w:ascii="Symbol" w:hAnsi="Symbol" w:hint="default"/>
      <w:sz w:val="24"/>
    </w:rPr>
  </w:style>
  <w:style w:type="character" w:customStyle="1" w:styleId="WW8Num27z0">
    <w:name w:val="WW8Num27z0"/>
    <w:rsid w:val="00B47B64"/>
    <w:rPr>
      <w:rFonts w:ascii="Symbol" w:hAnsi="Symbol" w:hint="default"/>
      <w:sz w:val="24"/>
    </w:rPr>
  </w:style>
  <w:style w:type="character" w:customStyle="1" w:styleId="WW8Num30z0">
    <w:name w:val="WW8Num30z0"/>
    <w:rsid w:val="00B47B64"/>
    <w:rPr>
      <w:rFonts w:ascii="Symbol" w:hAnsi="Symbol" w:hint="default"/>
      <w:sz w:val="20"/>
    </w:rPr>
  </w:style>
  <w:style w:type="character" w:customStyle="1" w:styleId="WW8Num31z0">
    <w:name w:val="WW8Num31z0"/>
    <w:rsid w:val="00B47B64"/>
    <w:rPr>
      <w:rFonts w:ascii="Symbol" w:hAnsi="Symbol" w:hint="default"/>
      <w:sz w:val="24"/>
    </w:rPr>
  </w:style>
  <w:style w:type="character" w:customStyle="1" w:styleId="WW8Num32z0">
    <w:name w:val="WW8Num32z0"/>
    <w:rsid w:val="00B47B64"/>
    <w:rPr>
      <w:rFonts w:ascii="Symbol" w:hAnsi="Symbol" w:hint="default"/>
      <w:sz w:val="24"/>
    </w:rPr>
  </w:style>
  <w:style w:type="character" w:customStyle="1" w:styleId="WW8Num33z0">
    <w:name w:val="WW8Num33z0"/>
    <w:rsid w:val="00B47B64"/>
    <w:rPr>
      <w:rFonts w:ascii="Symbol" w:hAnsi="Symbol" w:hint="default"/>
    </w:rPr>
  </w:style>
  <w:style w:type="character" w:customStyle="1" w:styleId="WW8Num34z0">
    <w:name w:val="WW8Num34z0"/>
    <w:rsid w:val="00B47B64"/>
    <w:rPr>
      <w:rFonts w:ascii="Symbol" w:hAnsi="Symbol" w:hint="default"/>
      <w:sz w:val="24"/>
    </w:rPr>
  </w:style>
  <w:style w:type="character" w:customStyle="1" w:styleId="WW8Num35z0">
    <w:name w:val="WW8Num35z0"/>
    <w:rsid w:val="00B47B64"/>
    <w:rPr>
      <w:rFonts w:ascii="Symbol" w:hAnsi="Symbol" w:hint="default"/>
    </w:rPr>
  </w:style>
  <w:style w:type="character" w:customStyle="1" w:styleId="WW8Num36z0">
    <w:name w:val="WW8Num36z0"/>
    <w:rsid w:val="00B47B64"/>
    <w:rPr>
      <w:rFonts w:ascii="Symbol" w:hAnsi="Symbol" w:hint="default"/>
    </w:rPr>
  </w:style>
  <w:style w:type="character" w:customStyle="1" w:styleId="WW8Num38z0">
    <w:name w:val="WW8Num38z0"/>
    <w:rsid w:val="00B47B64"/>
    <w:rPr>
      <w:rFonts w:ascii="Times New Roman" w:hAnsi="Times New Roman" w:cs="Times New Roman" w:hint="default"/>
    </w:rPr>
  </w:style>
  <w:style w:type="character" w:customStyle="1" w:styleId="WW8Num39z0">
    <w:name w:val="WW8Num39z0"/>
    <w:rsid w:val="00B47B64"/>
    <w:rPr>
      <w:rFonts w:ascii="Symbol" w:hAnsi="Symbol" w:hint="default"/>
    </w:rPr>
  </w:style>
  <w:style w:type="character" w:customStyle="1" w:styleId="WW8Num40z0">
    <w:name w:val="WW8Num40z0"/>
    <w:rsid w:val="00B47B64"/>
    <w:rPr>
      <w:rFonts w:ascii="Symbol" w:hAnsi="Symbol" w:hint="default"/>
      <w:sz w:val="24"/>
    </w:rPr>
  </w:style>
  <w:style w:type="character" w:customStyle="1" w:styleId="WW8Num42z0">
    <w:name w:val="WW8Num42z0"/>
    <w:rsid w:val="00B47B64"/>
    <w:rPr>
      <w:rFonts w:ascii="Symbol" w:hAnsi="Symbol" w:hint="default"/>
    </w:rPr>
  </w:style>
  <w:style w:type="character" w:customStyle="1" w:styleId="37">
    <w:name w:val="Основной шрифт абзаца3"/>
    <w:rsid w:val="00B47B64"/>
  </w:style>
  <w:style w:type="character" w:customStyle="1" w:styleId="WW8Num2z1">
    <w:name w:val="WW8Num2z1"/>
    <w:rsid w:val="00B47B64"/>
    <w:rPr>
      <w:rFonts w:ascii="Courier New" w:hAnsi="Courier New" w:cs="Courier New" w:hint="default"/>
    </w:rPr>
  </w:style>
  <w:style w:type="character" w:customStyle="1" w:styleId="WW8Num2z2">
    <w:name w:val="WW8Num2z2"/>
    <w:rsid w:val="00B47B64"/>
    <w:rPr>
      <w:rFonts w:ascii="Wingdings" w:hAnsi="Wingdings" w:hint="default"/>
    </w:rPr>
  </w:style>
  <w:style w:type="character" w:customStyle="1" w:styleId="WW8Num12z2">
    <w:name w:val="WW8Num12z2"/>
    <w:rsid w:val="00B47B64"/>
    <w:rPr>
      <w:rFonts w:ascii="Wingdings" w:hAnsi="Wingdings" w:hint="default"/>
    </w:rPr>
  </w:style>
  <w:style w:type="character" w:customStyle="1" w:styleId="WW8Num12z4">
    <w:name w:val="WW8Num12z4"/>
    <w:rsid w:val="00B47B64"/>
    <w:rPr>
      <w:rFonts w:ascii="Courier New" w:hAnsi="Courier New" w:cs="Courier New" w:hint="default"/>
    </w:rPr>
  </w:style>
  <w:style w:type="character" w:customStyle="1" w:styleId="WW8Num23z0">
    <w:name w:val="WW8Num23z0"/>
    <w:rsid w:val="00B47B64"/>
    <w:rPr>
      <w:rFonts w:ascii="Times New Roman" w:hAnsi="Times New Roman" w:cs="Times New Roman" w:hint="default"/>
    </w:rPr>
  </w:style>
  <w:style w:type="character" w:customStyle="1" w:styleId="WW8Num28z0">
    <w:name w:val="WW8Num28z0"/>
    <w:rsid w:val="00B47B64"/>
    <w:rPr>
      <w:rFonts w:ascii="Times New Roman" w:hAnsi="Times New Roman" w:cs="Times New Roman" w:hint="default"/>
    </w:rPr>
  </w:style>
  <w:style w:type="character" w:customStyle="1" w:styleId="WW8Num29z0">
    <w:name w:val="WW8Num29z0"/>
    <w:rsid w:val="00B47B64"/>
    <w:rPr>
      <w:rFonts w:ascii="Symbol" w:hAnsi="Symbol" w:hint="default"/>
    </w:rPr>
  </w:style>
  <w:style w:type="character" w:customStyle="1" w:styleId="WW8Num30z1">
    <w:name w:val="WW8Num30z1"/>
    <w:rsid w:val="00B47B64"/>
    <w:rPr>
      <w:rFonts w:ascii="Times New Roman" w:eastAsia="Times New Roman" w:hAnsi="Times New Roman" w:cs="Times New Roman" w:hint="default"/>
      <w:color w:val="000000"/>
      <w:sz w:val="28"/>
    </w:rPr>
  </w:style>
  <w:style w:type="character" w:customStyle="1" w:styleId="WW8Num32z1">
    <w:name w:val="WW8Num32z1"/>
    <w:rsid w:val="00B47B64"/>
    <w:rPr>
      <w:rFonts w:ascii="Symbol" w:hAnsi="Symbol" w:hint="default"/>
      <w:sz w:val="24"/>
    </w:rPr>
  </w:style>
  <w:style w:type="character" w:customStyle="1" w:styleId="WW8Num40z1">
    <w:name w:val="WW8Num40z1"/>
    <w:rsid w:val="00B47B64"/>
    <w:rPr>
      <w:rFonts w:ascii="Symbol" w:hAnsi="Symbol" w:hint="default"/>
      <w:sz w:val="24"/>
    </w:rPr>
  </w:style>
  <w:style w:type="character" w:customStyle="1" w:styleId="WW8Num41z0">
    <w:name w:val="WW8Num41z0"/>
    <w:rsid w:val="00B47B64"/>
    <w:rPr>
      <w:rFonts w:ascii="Symbol" w:hAnsi="Symbol" w:hint="default"/>
      <w:sz w:val="24"/>
    </w:rPr>
  </w:style>
  <w:style w:type="character" w:customStyle="1" w:styleId="WW8Num43z0">
    <w:name w:val="WW8Num43z0"/>
    <w:rsid w:val="00B47B64"/>
    <w:rPr>
      <w:rFonts w:ascii="Symbol" w:hAnsi="Symbol" w:hint="default"/>
    </w:rPr>
  </w:style>
  <w:style w:type="character" w:customStyle="1" w:styleId="WW8Num44z0">
    <w:name w:val="WW8Num44z0"/>
    <w:rsid w:val="00B47B64"/>
    <w:rPr>
      <w:rFonts w:ascii="Symbol" w:hAnsi="Symbol" w:hint="default"/>
    </w:rPr>
  </w:style>
  <w:style w:type="character" w:customStyle="1" w:styleId="WW8Num45z0">
    <w:name w:val="WW8Num45z0"/>
    <w:rsid w:val="00B47B64"/>
    <w:rPr>
      <w:rFonts w:ascii="Symbol" w:hAnsi="Symbol" w:hint="default"/>
    </w:rPr>
  </w:style>
  <w:style w:type="character" w:customStyle="1" w:styleId="WW8Num47z0">
    <w:name w:val="WW8Num47z0"/>
    <w:rsid w:val="00B47B64"/>
    <w:rPr>
      <w:rFonts w:ascii="Symbol" w:hAnsi="Symbol" w:hint="default"/>
    </w:rPr>
  </w:style>
  <w:style w:type="character" w:customStyle="1" w:styleId="WW8Num48z0">
    <w:name w:val="WW8Num48z0"/>
    <w:rsid w:val="00B47B64"/>
    <w:rPr>
      <w:rFonts w:ascii="Symbol" w:hAnsi="Symbol" w:hint="default"/>
    </w:rPr>
  </w:style>
  <w:style w:type="character" w:customStyle="1" w:styleId="WW8Num49z0">
    <w:name w:val="WW8Num49z0"/>
    <w:rsid w:val="00B47B64"/>
    <w:rPr>
      <w:rFonts w:ascii="Symbol" w:hAnsi="Symbol" w:hint="default"/>
    </w:rPr>
  </w:style>
  <w:style w:type="character" w:customStyle="1" w:styleId="WW8Num51z0">
    <w:name w:val="WW8Num51z0"/>
    <w:rsid w:val="00B47B64"/>
    <w:rPr>
      <w:rFonts w:ascii="Symbol" w:hAnsi="Symbol" w:hint="default"/>
    </w:rPr>
  </w:style>
  <w:style w:type="character" w:customStyle="1" w:styleId="27">
    <w:name w:val="Основной шрифт абзаца2"/>
    <w:rsid w:val="00B47B64"/>
  </w:style>
  <w:style w:type="character" w:customStyle="1" w:styleId="WW8Num5z1">
    <w:name w:val="WW8Num5z1"/>
    <w:rsid w:val="00B47B64"/>
    <w:rPr>
      <w:rFonts w:ascii="Courier New" w:hAnsi="Courier New" w:cs="Courier New" w:hint="default"/>
    </w:rPr>
  </w:style>
  <w:style w:type="character" w:customStyle="1" w:styleId="WW8Num5z2">
    <w:name w:val="WW8Num5z2"/>
    <w:rsid w:val="00B47B64"/>
    <w:rPr>
      <w:rFonts w:ascii="Wingdings" w:hAnsi="Wingdings" w:hint="default"/>
    </w:rPr>
  </w:style>
  <w:style w:type="character" w:customStyle="1" w:styleId="WW8Num7z0">
    <w:name w:val="WW8Num7z0"/>
    <w:rsid w:val="00B47B64"/>
    <w:rPr>
      <w:rFonts w:ascii="Symbol" w:hAnsi="Symbol" w:hint="default"/>
      <w:sz w:val="20"/>
    </w:rPr>
  </w:style>
  <w:style w:type="character" w:customStyle="1" w:styleId="WW8Num8z1">
    <w:name w:val="WW8Num8z1"/>
    <w:rsid w:val="00B47B64"/>
    <w:rPr>
      <w:rFonts w:ascii="Times New Roman" w:eastAsia="Times New Roman" w:hAnsi="Times New Roman" w:cs="Times New Roman" w:hint="default"/>
      <w:color w:val="000000"/>
      <w:sz w:val="28"/>
    </w:rPr>
  </w:style>
  <w:style w:type="character" w:customStyle="1" w:styleId="WW8Num9z1">
    <w:name w:val="WW8Num9z1"/>
    <w:rsid w:val="00B47B64"/>
    <w:rPr>
      <w:rFonts w:ascii="Courier New" w:hAnsi="Courier New" w:cs="Courier New" w:hint="default"/>
    </w:rPr>
  </w:style>
  <w:style w:type="character" w:customStyle="1" w:styleId="WW8Num21z2">
    <w:name w:val="WW8Num21z2"/>
    <w:rsid w:val="00B47B64"/>
    <w:rPr>
      <w:rFonts w:ascii="Wingdings" w:hAnsi="Wingdings" w:hint="default"/>
    </w:rPr>
  </w:style>
  <w:style w:type="character" w:customStyle="1" w:styleId="WW8Num21z4">
    <w:name w:val="WW8Num21z4"/>
    <w:rsid w:val="00B47B64"/>
    <w:rPr>
      <w:rFonts w:ascii="Courier New" w:hAnsi="Courier New" w:cs="Courier New" w:hint="default"/>
    </w:rPr>
  </w:style>
  <w:style w:type="character" w:customStyle="1" w:styleId="WW8Num28z1">
    <w:name w:val="WW8Num28z1"/>
    <w:rsid w:val="00B47B64"/>
    <w:rPr>
      <w:rFonts w:ascii="Symbol" w:hAnsi="Symbol" w:hint="default"/>
      <w:sz w:val="24"/>
    </w:rPr>
  </w:style>
  <w:style w:type="character" w:customStyle="1" w:styleId="WW8Num29z1">
    <w:name w:val="WW8Num29z1"/>
    <w:rsid w:val="00B47B64"/>
    <w:rPr>
      <w:rFonts w:ascii="Courier New" w:hAnsi="Courier New" w:cs="Courier New" w:hint="default"/>
    </w:rPr>
  </w:style>
  <w:style w:type="character" w:customStyle="1" w:styleId="WW8Num29z2">
    <w:name w:val="WW8Num29z2"/>
    <w:rsid w:val="00B47B64"/>
    <w:rPr>
      <w:rFonts w:ascii="Wingdings" w:hAnsi="Wingdings" w:hint="default"/>
    </w:rPr>
  </w:style>
  <w:style w:type="character" w:customStyle="1" w:styleId="WW8Num35z1">
    <w:name w:val="WW8Num35z1"/>
    <w:rsid w:val="00B47B64"/>
    <w:rPr>
      <w:rFonts w:ascii="Courier New" w:hAnsi="Courier New" w:cs="Courier New" w:hint="default"/>
    </w:rPr>
  </w:style>
  <w:style w:type="character" w:customStyle="1" w:styleId="WW8Num35z2">
    <w:name w:val="WW8Num35z2"/>
    <w:rsid w:val="00B47B64"/>
    <w:rPr>
      <w:rFonts w:ascii="Wingdings" w:hAnsi="Wingdings" w:hint="default"/>
    </w:rPr>
  </w:style>
  <w:style w:type="character" w:customStyle="1" w:styleId="WW8Num36z1">
    <w:name w:val="WW8Num36z1"/>
    <w:rsid w:val="00B47B64"/>
    <w:rPr>
      <w:rFonts w:ascii="Courier New" w:hAnsi="Courier New" w:cs="Courier New" w:hint="default"/>
    </w:rPr>
  </w:style>
  <w:style w:type="character" w:customStyle="1" w:styleId="WW8Num36z2">
    <w:name w:val="WW8Num36z2"/>
    <w:rsid w:val="00B47B64"/>
    <w:rPr>
      <w:rFonts w:ascii="Wingdings" w:hAnsi="Wingdings" w:hint="default"/>
    </w:rPr>
  </w:style>
  <w:style w:type="character" w:customStyle="1" w:styleId="WW8Num37z0">
    <w:name w:val="WW8Num37z0"/>
    <w:rsid w:val="00B47B64"/>
    <w:rPr>
      <w:rFonts w:ascii="Symbol" w:hAnsi="Symbol" w:hint="default"/>
    </w:rPr>
  </w:style>
  <w:style w:type="character" w:customStyle="1" w:styleId="WW8Num39z1">
    <w:name w:val="WW8Num39z1"/>
    <w:rsid w:val="00B47B64"/>
    <w:rPr>
      <w:rFonts w:ascii="Courier New" w:hAnsi="Courier New" w:cs="Courier New" w:hint="default"/>
    </w:rPr>
  </w:style>
  <w:style w:type="character" w:customStyle="1" w:styleId="WW8Num39z2">
    <w:name w:val="WW8Num39z2"/>
    <w:rsid w:val="00B47B64"/>
    <w:rPr>
      <w:rFonts w:ascii="Wingdings" w:hAnsi="Wingdings" w:hint="default"/>
    </w:rPr>
  </w:style>
  <w:style w:type="character" w:customStyle="1" w:styleId="WW8Num42z1">
    <w:name w:val="WW8Num42z1"/>
    <w:rsid w:val="00B47B64"/>
    <w:rPr>
      <w:rFonts w:ascii="Courier New" w:hAnsi="Courier New" w:cs="Courier New" w:hint="default"/>
    </w:rPr>
  </w:style>
  <w:style w:type="character" w:customStyle="1" w:styleId="WW8Num42z2">
    <w:name w:val="WW8Num42z2"/>
    <w:rsid w:val="00B47B64"/>
    <w:rPr>
      <w:rFonts w:ascii="Wingdings" w:hAnsi="Wingdings" w:hint="default"/>
    </w:rPr>
  </w:style>
  <w:style w:type="character" w:customStyle="1" w:styleId="WW8NumSt4z0">
    <w:name w:val="WW8NumSt4z0"/>
    <w:rsid w:val="00B47B64"/>
    <w:rPr>
      <w:rFonts w:ascii="Times New Roman" w:hAnsi="Times New Roman" w:cs="Times New Roman" w:hint="default"/>
    </w:rPr>
  </w:style>
  <w:style w:type="character" w:customStyle="1" w:styleId="WW8NumSt5z0">
    <w:name w:val="WW8NumSt5z0"/>
    <w:rsid w:val="00B47B64"/>
    <w:rPr>
      <w:rFonts w:ascii="Times New Roman" w:hAnsi="Times New Roman" w:cs="Times New Roman" w:hint="default"/>
    </w:rPr>
  </w:style>
  <w:style w:type="character" w:customStyle="1" w:styleId="WW8NumSt10z0">
    <w:name w:val="WW8NumSt10z0"/>
    <w:rsid w:val="00B47B64"/>
    <w:rPr>
      <w:rFonts w:ascii="Times New Roman" w:hAnsi="Times New Roman" w:cs="Times New Roman" w:hint="default"/>
    </w:rPr>
  </w:style>
  <w:style w:type="character" w:customStyle="1" w:styleId="WW8NumSt29z0">
    <w:name w:val="WW8NumSt29z0"/>
    <w:rsid w:val="00B47B64"/>
    <w:rPr>
      <w:rFonts w:ascii="Times New Roman" w:hAnsi="Times New Roman" w:cs="Times New Roman" w:hint="default"/>
    </w:rPr>
  </w:style>
  <w:style w:type="character" w:customStyle="1" w:styleId="1f0">
    <w:name w:val="Основной шрифт абзаца1"/>
    <w:rsid w:val="00B47B64"/>
  </w:style>
  <w:style w:type="character" w:customStyle="1" w:styleId="aff0">
    <w:name w:val="Маркеры списка"/>
    <w:rsid w:val="00B47B64"/>
    <w:rPr>
      <w:rFonts w:ascii="StarSymbol" w:hAnsi="StarSymbol" w:hint="default"/>
      <w:sz w:val="18"/>
    </w:rPr>
  </w:style>
  <w:style w:type="character" w:customStyle="1" w:styleId="FontStyle33">
    <w:name w:val="Font Style33"/>
    <w:rsid w:val="00B47B64"/>
    <w:rPr>
      <w:rFonts w:ascii="Times New Roman" w:hAnsi="Times New Roman" w:cs="Times New Roman" w:hint="default"/>
      <w:sz w:val="22"/>
    </w:rPr>
  </w:style>
  <w:style w:type="character" w:customStyle="1" w:styleId="c1">
    <w:name w:val="c1"/>
    <w:rsid w:val="00B47B64"/>
    <w:rPr>
      <w:rFonts w:ascii="Times New Roman" w:hAnsi="Times New Roman" w:cs="Times New Roman" w:hint="default"/>
    </w:rPr>
  </w:style>
  <w:style w:type="character" w:customStyle="1" w:styleId="c0">
    <w:name w:val="c0"/>
    <w:rsid w:val="00B47B64"/>
  </w:style>
  <w:style w:type="character" w:customStyle="1" w:styleId="FontStyle12">
    <w:name w:val="Font Style12"/>
    <w:rsid w:val="00B47B64"/>
    <w:rPr>
      <w:rFonts w:ascii="Times New Roman" w:hAnsi="Times New Roman" w:cs="Times New Roman" w:hint="default"/>
      <w:sz w:val="26"/>
    </w:rPr>
  </w:style>
  <w:style w:type="character" w:customStyle="1" w:styleId="apple-converted-space">
    <w:name w:val="apple-converted-space"/>
    <w:rsid w:val="00B47B64"/>
  </w:style>
  <w:style w:type="character" w:customStyle="1" w:styleId="c2">
    <w:name w:val="c2"/>
    <w:rsid w:val="00B47B64"/>
  </w:style>
  <w:style w:type="paragraph" w:customStyle="1" w:styleId="msonormalcxspmiddle">
    <w:name w:val="msonormalcxspmiddle"/>
    <w:basedOn w:val="a"/>
    <w:rsid w:val="00B47B64"/>
    <w:pPr>
      <w:suppressAutoHyphens/>
      <w:spacing w:before="280" w:after="280" w:line="240" w:lineRule="auto"/>
    </w:pPr>
    <w:rPr>
      <w:rFonts w:ascii="Times New Roman" w:eastAsia="Batang" w:hAnsi="Times New Roman" w:cs="Times New Roman"/>
      <w:color w:val="000000"/>
      <w:sz w:val="24"/>
      <w:szCs w:val="24"/>
      <w:lang w:eastAsia="ar-SA"/>
    </w:rPr>
  </w:style>
  <w:style w:type="character" w:customStyle="1" w:styleId="FontStyle11">
    <w:name w:val="Font Style11"/>
    <w:rsid w:val="00B47B64"/>
    <w:rPr>
      <w:rFonts w:ascii="Arial" w:hAnsi="Arial" w:cs="Arial" w:hint="default"/>
      <w:b/>
      <w:bCs w:val="0"/>
      <w:i/>
      <w:iCs w:val="0"/>
      <w:sz w:val="38"/>
    </w:rPr>
  </w:style>
  <w:style w:type="character" w:customStyle="1" w:styleId="FontStyle13">
    <w:name w:val="Font Style13"/>
    <w:rsid w:val="00B47B64"/>
    <w:rPr>
      <w:rFonts w:ascii="Arial" w:hAnsi="Arial" w:cs="Arial" w:hint="default"/>
      <w:b/>
      <w:bCs w:val="0"/>
      <w:i/>
      <w:iCs w:val="0"/>
      <w:sz w:val="26"/>
    </w:rPr>
  </w:style>
  <w:style w:type="character" w:customStyle="1" w:styleId="HTML">
    <w:name w:val="Стандартный HTML Знак"/>
    <w:link w:val="HTML0"/>
    <w:locked/>
    <w:rsid w:val="00B47B64"/>
    <w:rPr>
      <w:rFonts w:ascii="Courier New" w:hAnsi="Courier New" w:cs="Courier New"/>
      <w:lang w:eastAsia="ru-RU"/>
    </w:rPr>
  </w:style>
  <w:style w:type="paragraph" w:styleId="HTML0">
    <w:name w:val="HTML Preformatted"/>
    <w:basedOn w:val="a"/>
    <w:link w:val="HTML"/>
    <w:rsid w:val="00B47B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lang w:eastAsia="ru-RU"/>
    </w:rPr>
  </w:style>
  <w:style w:type="character" w:customStyle="1" w:styleId="HTML1">
    <w:name w:val="Стандартный HTML Знак1"/>
    <w:basedOn w:val="a0"/>
    <w:uiPriority w:val="99"/>
    <w:semiHidden/>
    <w:rsid w:val="00B47B64"/>
    <w:rPr>
      <w:rFonts w:ascii="Consolas" w:hAnsi="Consolas"/>
      <w:sz w:val="20"/>
      <w:szCs w:val="20"/>
    </w:rPr>
  </w:style>
  <w:style w:type="numbering" w:customStyle="1" w:styleId="110">
    <w:name w:val="Нет списка11"/>
    <w:next w:val="a2"/>
    <w:uiPriority w:val="99"/>
    <w:semiHidden/>
    <w:unhideWhenUsed/>
    <w:rsid w:val="00B47B64"/>
  </w:style>
  <w:style w:type="numbering" w:customStyle="1" w:styleId="111">
    <w:name w:val="Нет списка111"/>
    <w:next w:val="a2"/>
    <w:semiHidden/>
    <w:rsid w:val="00B47B64"/>
  </w:style>
  <w:style w:type="table" w:styleId="aff1">
    <w:name w:val="Table Grid"/>
    <w:basedOn w:val="a1"/>
    <w:rsid w:val="00B47B64"/>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2">
    <w:name w:val="annotation reference"/>
    <w:rsid w:val="00B47B64"/>
    <w:rPr>
      <w:sz w:val="16"/>
      <w:szCs w:val="16"/>
    </w:rPr>
  </w:style>
  <w:style w:type="paragraph" w:styleId="aff3">
    <w:name w:val="annotation text"/>
    <w:basedOn w:val="a"/>
    <w:link w:val="aff4"/>
    <w:rsid w:val="00B47B64"/>
    <w:pPr>
      <w:spacing w:after="200" w:line="276" w:lineRule="auto"/>
    </w:pPr>
    <w:rPr>
      <w:rFonts w:ascii="Calibri" w:eastAsia="Times New Roman" w:hAnsi="Calibri" w:cs="Times New Roman"/>
      <w:sz w:val="20"/>
      <w:szCs w:val="20"/>
      <w:lang w:eastAsia="ru-RU"/>
    </w:rPr>
  </w:style>
  <w:style w:type="character" w:customStyle="1" w:styleId="aff4">
    <w:name w:val="Текст примечания Знак"/>
    <w:basedOn w:val="a0"/>
    <w:link w:val="aff3"/>
    <w:rsid w:val="00B47B64"/>
    <w:rPr>
      <w:rFonts w:ascii="Calibri" w:eastAsia="Times New Roman" w:hAnsi="Calibri" w:cs="Times New Roman"/>
      <w:sz w:val="20"/>
      <w:szCs w:val="20"/>
      <w:lang w:eastAsia="ru-RU"/>
    </w:rPr>
  </w:style>
  <w:style w:type="paragraph" w:styleId="aff5">
    <w:name w:val="annotation subject"/>
    <w:basedOn w:val="aff3"/>
    <w:next w:val="aff3"/>
    <w:link w:val="aff6"/>
    <w:rsid w:val="00B47B64"/>
    <w:rPr>
      <w:b/>
      <w:bCs/>
    </w:rPr>
  </w:style>
  <w:style w:type="character" w:customStyle="1" w:styleId="aff6">
    <w:name w:val="Тема примечания Знак"/>
    <w:basedOn w:val="aff4"/>
    <w:link w:val="aff5"/>
    <w:rsid w:val="00B47B64"/>
    <w:rPr>
      <w:rFonts w:ascii="Calibri" w:eastAsia="Times New Roman" w:hAnsi="Calibri" w:cs="Times New Roman"/>
      <w:b/>
      <w:bCs/>
      <w:sz w:val="20"/>
      <w:szCs w:val="20"/>
      <w:lang w:eastAsia="ru-RU"/>
    </w:rPr>
  </w:style>
  <w:style w:type="paragraph" w:styleId="aff7">
    <w:name w:val="List Paragraph"/>
    <w:basedOn w:val="a"/>
    <w:uiPriority w:val="34"/>
    <w:qFormat/>
    <w:rsid w:val="00B47B64"/>
    <w:pPr>
      <w:ind w:left="720"/>
      <w:contextualSpacing/>
    </w:pPr>
  </w:style>
  <w:style w:type="paragraph" w:styleId="aff8">
    <w:name w:val="No Spacing"/>
    <w:uiPriority w:val="1"/>
    <w:qFormat/>
    <w:rsid w:val="00B47B64"/>
    <w:pPr>
      <w:spacing w:after="0" w:line="240" w:lineRule="auto"/>
    </w:pPr>
    <w:rPr>
      <w:rFonts w:eastAsiaTheme="minorEastAsia"/>
      <w:lang w:eastAsia="ru-RU"/>
    </w:rPr>
  </w:style>
  <w:style w:type="numbering" w:customStyle="1" w:styleId="WWNum1">
    <w:name w:val="WWNum1"/>
    <w:rsid w:val="00B47B64"/>
    <w:pPr>
      <w:numPr>
        <w:numId w:val="36"/>
      </w:numPr>
    </w:pPr>
  </w:style>
  <w:style w:type="numbering" w:customStyle="1" w:styleId="WWNum2">
    <w:name w:val="WWNum2"/>
    <w:rsid w:val="00B47B64"/>
    <w:pPr>
      <w:numPr>
        <w:numId w:val="37"/>
      </w:numPr>
    </w:pPr>
  </w:style>
  <w:style w:type="numbering" w:customStyle="1" w:styleId="WWNum3">
    <w:name w:val="WWNum3"/>
    <w:rsid w:val="00B47B64"/>
    <w:pPr>
      <w:numPr>
        <w:numId w:val="38"/>
      </w:numPr>
    </w:pPr>
  </w:style>
  <w:style w:type="numbering" w:customStyle="1" w:styleId="WWNum11">
    <w:name w:val="WWNum11"/>
    <w:rsid w:val="00B47B64"/>
    <w:pPr>
      <w:numPr>
        <w:numId w:val="39"/>
      </w:numPr>
    </w:pPr>
  </w:style>
  <w:style w:type="numbering" w:customStyle="1" w:styleId="WWNum7">
    <w:name w:val="WWNum7"/>
    <w:rsid w:val="00B47B64"/>
    <w:pPr>
      <w:numPr>
        <w:numId w:val="40"/>
      </w:numPr>
    </w:pPr>
  </w:style>
  <w:style w:type="numbering" w:customStyle="1" w:styleId="WWNum8">
    <w:name w:val="WWNum8"/>
    <w:rsid w:val="00B47B64"/>
    <w:pPr>
      <w:numPr>
        <w:numId w:val="41"/>
      </w:numPr>
    </w:pPr>
  </w:style>
  <w:style w:type="numbering" w:customStyle="1" w:styleId="WWNum9">
    <w:name w:val="WWNum9"/>
    <w:rsid w:val="00B47B64"/>
    <w:pPr>
      <w:numPr>
        <w:numId w:val="42"/>
      </w:numPr>
    </w:pPr>
  </w:style>
  <w:style w:type="numbering" w:customStyle="1" w:styleId="WWNum10">
    <w:name w:val="WWNum10"/>
    <w:rsid w:val="00B47B64"/>
    <w:pPr>
      <w:numPr>
        <w:numId w:val="43"/>
      </w:numPr>
    </w:pPr>
  </w:style>
  <w:style w:type="numbering" w:customStyle="1" w:styleId="WWNum4">
    <w:name w:val="WWNum4"/>
    <w:rsid w:val="00B47B64"/>
    <w:pPr>
      <w:numPr>
        <w:numId w:val="44"/>
      </w:numPr>
    </w:pPr>
  </w:style>
  <w:style w:type="numbering" w:customStyle="1" w:styleId="WWNum5">
    <w:name w:val="WWNum5"/>
    <w:rsid w:val="00B47B64"/>
    <w:pPr>
      <w:numPr>
        <w:numId w:val="45"/>
      </w:numPr>
    </w:pPr>
  </w:style>
  <w:style w:type="numbering" w:customStyle="1" w:styleId="WWNum6">
    <w:name w:val="WWNum6"/>
    <w:rsid w:val="00B47B64"/>
    <w:pPr>
      <w:numPr>
        <w:numId w:val="46"/>
      </w:numPr>
    </w:pPr>
  </w:style>
  <w:style w:type="numbering" w:customStyle="1" w:styleId="WWNum12">
    <w:name w:val="WWNum12"/>
    <w:rsid w:val="00B47B64"/>
    <w:pPr>
      <w:numPr>
        <w:numId w:val="47"/>
      </w:numPr>
    </w:pPr>
  </w:style>
  <w:style w:type="numbering" w:customStyle="1" w:styleId="WWNum13">
    <w:name w:val="WWNum13"/>
    <w:rsid w:val="00B47B64"/>
    <w:pPr>
      <w:numPr>
        <w:numId w:val="48"/>
      </w:numPr>
    </w:pPr>
  </w:style>
</w:styles>
</file>

<file path=word/webSettings.xml><?xml version="1.0" encoding="utf-8"?>
<w:webSettings xmlns:r="http://schemas.openxmlformats.org/officeDocument/2006/relationships" xmlns:w="http://schemas.openxmlformats.org/wordprocessingml/2006/main">
  <w:divs>
    <w:div w:id="912934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192587-54F9-4C6D-A187-579349581D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599</TotalTime>
  <Pages>1</Pages>
  <Words>28226</Words>
  <Characters>160889</Characters>
  <Application>Microsoft Office Word</Application>
  <DocSecurity>0</DocSecurity>
  <Lines>1340</Lines>
  <Paragraphs>377</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188738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Гарипова</dc:creator>
  <cp:lastModifiedBy>Admin</cp:lastModifiedBy>
  <cp:revision>19</cp:revision>
  <cp:lastPrinted>2022-05-25T10:51:00Z</cp:lastPrinted>
  <dcterms:created xsi:type="dcterms:W3CDTF">2021-11-12T11:43:00Z</dcterms:created>
  <dcterms:modified xsi:type="dcterms:W3CDTF">2022-06-10T05:45:00Z</dcterms:modified>
</cp:coreProperties>
</file>